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545" w:rsidRDefault="00055553">
      <w:pPr>
        <w:ind w:left="3721"/>
        <w:rPr>
          <w:sz w:val="20"/>
        </w:rPr>
      </w:pPr>
      <w:r>
        <w:rPr>
          <w:noProof/>
          <w:lang w:val="en-US"/>
        </w:rPr>
        <w:drawing>
          <wp:anchor distT="0" distB="0" distL="114300" distR="114300" simplePos="0" relativeHeight="251630080" behindDoc="0" locked="0" layoutInCell="1" allowOverlap="1" wp14:anchorId="509D2806" wp14:editId="38154446">
            <wp:simplePos x="0" y="0"/>
            <wp:positionH relativeFrom="column">
              <wp:posOffset>2201054</wp:posOffset>
            </wp:positionH>
            <wp:positionV relativeFrom="paragraph">
              <wp:posOffset>-268389</wp:posOffset>
            </wp:positionV>
            <wp:extent cx="1509623" cy="135394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9623" cy="1353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tbl>
      <w:tblPr>
        <w:tblpPr w:leftFromText="180" w:rightFromText="180" w:vertAnchor="text" w:horzAnchor="margin" w:tblpY="6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7"/>
      </w:tblGrid>
      <w:tr w:rsidR="0078102A" w:rsidTr="0078102A">
        <w:trPr>
          <w:trHeight w:val="1094"/>
        </w:trPr>
        <w:tc>
          <w:tcPr>
            <w:tcW w:w="9047" w:type="dxa"/>
            <w:shd w:val="clear" w:color="auto" w:fill="FF0000"/>
          </w:tcPr>
          <w:p w:rsidR="0078102A" w:rsidRDefault="0078102A" w:rsidP="0078102A">
            <w:pPr>
              <w:pStyle w:val="TableParagraph"/>
              <w:spacing w:before="25" w:line="490" w:lineRule="exact"/>
              <w:ind w:left="2616" w:right="2606" w:firstLine="826"/>
              <w:rPr>
                <w:b/>
                <w:sz w:val="32"/>
              </w:rPr>
            </w:pPr>
            <w:r w:rsidRPr="0078102A">
              <w:rPr>
                <w:b/>
                <w:color w:val="00B050"/>
                <w:sz w:val="32"/>
              </w:rPr>
              <w:t>MODUL</w:t>
            </w:r>
            <w:r w:rsidRPr="0078102A">
              <w:rPr>
                <w:b/>
                <w:color w:val="00B050"/>
                <w:spacing w:val="2"/>
                <w:sz w:val="32"/>
              </w:rPr>
              <w:t xml:space="preserve"> </w:t>
            </w:r>
            <w:r w:rsidRPr="0078102A">
              <w:rPr>
                <w:b/>
                <w:color w:val="00B050"/>
                <w:sz w:val="32"/>
              </w:rPr>
              <w:t>AJAR</w:t>
            </w:r>
            <w:r w:rsidRPr="0078102A">
              <w:rPr>
                <w:b/>
                <w:color w:val="00B050"/>
                <w:spacing w:val="1"/>
                <w:sz w:val="32"/>
              </w:rPr>
              <w:t xml:space="preserve"> </w:t>
            </w:r>
            <w:r w:rsidRPr="0078102A">
              <w:rPr>
                <w:b/>
                <w:color w:val="00B050"/>
                <w:sz w:val="32"/>
              </w:rPr>
              <w:t>KURIKULUM</w:t>
            </w:r>
            <w:r w:rsidRPr="0078102A">
              <w:rPr>
                <w:b/>
                <w:color w:val="00B050"/>
                <w:spacing w:val="-9"/>
                <w:sz w:val="32"/>
              </w:rPr>
              <w:t xml:space="preserve"> </w:t>
            </w:r>
            <w:r w:rsidRPr="0078102A">
              <w:rPr>
                <w:b/>
                <w:color w:val="00B050"/>
                <w:sz w:val="32"/>
              </w:rPr>
              <w:t>MERDEKA</w:t>
            </w:r>
          </w:p>
        </w:tc>
      </w:tr>
      <w:tr w:rsidR="0078102A" w:rsidTr="0078102A">
        <w:trPr>
          <w:trHeight w:val="3978"/>
        </w:trPr>
        <w:tc>
          <w:tcPr>
            <w:tcW w:w="9047" w:type="dxa"/>
          </w:tcPr>
          <w:p w:rsidR="0078102A" w:rsidRDefault="0078102A" w:rsidP="0078102A">
            <w:pPr>
              <w:pStyle w:val="TableParagraph"/>
              <w:rPr>
                <w:sz w:val="30"/>
              </w:rPr>
            </w:pPr>
          </w:p>
          <w:p w:rsidR="0078102A" w:rsidRDefault="0078102A" w:rsidP="0078102A">
            <w:pPr>
              <w:pStyle w:val="TableParagraph"/>
              <w:jc w:val="center"/>
              <w:rPr>
                <w:sz w:val="30"/>
              </w:rPr>
            </w:pPr>
            <w:r>
              <w:rPr>
                <w:sz w:val="30"/>
              </w:rPr>
              <w:t>MIN 8 ACEH SELATAN</w:t>
            </w:r>
          </w:p>
          <w:p w:rsidR="0078102A" w:rsidRDefault="0078102A" w:rsidP="0078102A">
            <w:pPr>
              <w:pStyle w:val="TableParagraph"/>
              <w:rPr>
                <w:sz w:val="30"/>
              </w:rPr>
            </w:pPr>
          </w:p>
          <w:p w:rsidR="0078102A" w:rsidRDefault="0078102A" w:rsidP="0078102A">
            <w:pPr>
              <w:pStyle w:val="TableParagraph"/>
              <w:spacing w:before="7"/>
              <w:rPr>
                <w:sz w:val="27"/>
              </w:rPr>
            </w:pPr>
          </w:p>
          <w:p w:rsidR="0078102A" w:rsidRDefault="0078102A" w:rsidP="0078102A">
            <w:pPr>
              <w:pStyle w:val="TableParagraph"/>
              <w:tabs>
                <w:tab w:val="left" w:pos="3174"/>
                <w:tab w:val="left" w:pos="3711"/>
              </w:tabs>
              <w:spacing w:line="328" w:lineRule="auto"/>
              <w:ind w:left="110" w:right="687"/>
              <w:rPr>
                <w:b/>
                <w:spacing w:val="1"/>
                <w:sz w:val="28"/>
              </w:rPr>
            </w:pPr>
            <w:r>
              <w:rPr>
                <w:b/>
                <w:sz w:val="28"/>
              </w:rPr>
              <w:t>Nama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penyusun</w:t>
            </w:r>
            <w:r>
              <w:rPr>
                <w:b/>
                <w:sz w:val="28"/>
              </w:rPr>
              <w:tab/>
              <w:t>:</w:t>
            </w:r>
            <w:r>
              <w:rPr>
                <w:b/>
                <w:sz w:val="28"/>
              </w:rPr>
              <w:tab/>
              <w:t>FITRI SATRIANI, S</w:t>
            </w:r>
            <w:r w:rsidR="0082785A">
              <w:rPr>
                <w:b/>
                <w:sz w:val="28"/>
              </w:rPr>
              <w:t>.Pd.I</w:t>
            </w:r>
            <w:r>
              <w:rPr>
                <w:b/>
                <w:spacing w:val="1"/>
                <w:sz w:val="28"/>
              </w:rPr>
              <w:t xml:space="preserve"> </w:t>
            </w:r>
          </w:p>
          <w:p w:rsidR="0078102A" w:rsidRDefault="0078102A" w:rsidP="0078102A">
            <w:pPr>
              <w:pStyle w:val="TableParagraph"/>
              <w:tabs>
                <w:tab w:val="left" w:pos="440"/>
                <w:tab w:val="left" w:pos="3174"/>
                <w:tab w:val="left" w:pos="3711"/>
              </w:tabs>
              <w:spacing w:line="328" w:lineRule="auto"/>
              <w:ind w:left="110" w:right="687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</w:rPr>
              <w:t>Nama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Sekolah</w:t>
            </w:r>
            <w:r>
              <w:rPr>
                <w:b/>
                <w:sz w:val="28"/>
              </w:rPr>
              <w:tab/>
              <w:t>:</w:t>
            </w:r>
            <w:r>
              <w:rPr>
                <w:b/>
                <w:sz w:val="28"/>
              </w:rPr>
              <w:tab/>
            </w:r>
            <w:r w:rsidR="0082785A">
              <w:rPr>
                <w:b/>
                <w:sz w:val="28"/>
              </w:rPr>
              <w:t>MIN 8 ACEH SELATAN</w:t>
            </w:r>
          </w:p>
          <w:p w:rsidR="0078102A" w:rsidRDefault="0078102A" w:rsidP="0078102A">
            <w:pPr>
              <w:pStyle w:val="TableParagraph"/>
              <w:tabs>
                <w:tab w:val="left" w:pos="3164"/>
                <w:tab w:val="left" w:pos="3711"/>
              </w:tabs>
              <w:spacing w:before="1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Mata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pelajaran</w:t>
            </w:r>
            <w:r>
              <w:rPr>
                <w:b/>
                <w:sz w:val="28"/>
              </w:rPr>
              <w:tab/>
              <w:t>:</w:t>
            </w:r>
            <w:r>
              <w:rPr>
                <w:b/>
                <w:sz w:val="28"/>
              </w:rPr>
              <w:tab/>
              <w:t>Matematika</w:t>
            </w:r>
          </w:p>
          <w:p w:rsidR="0078102A" w:rsidRDefault="0078102A" w:rsidP="0078102A">
            <w:pPr>
              <w:pStyle w:val="TableParagraph"/>
              <w:tabs>
                <w:tab w:val="left" w:pos="3236"/>
                <w:tab w:val="left" w:pos="3711"/>
              </w:tabs>
              <w:spacing w:before="120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Fase /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Kelas</w:t>
            </w:r>
            <w:r>
              <w:rPr>
                <w:b/>
                <w:sz w:val="28"/>
              </w:rPr>
              <w:tab/>
              <w:t>:</w:t>
            </w:r>
            <w:r>
              <w:rPr>
                <w:b/>
                <w:sz w:val="28"/>
              </w:rPr>
              <w:tab/>
              <w:t>A /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 (Satu)</w:t>
            </w:r>
          </w:p>
          <w:p w:rsidR="0078102A" w:rsidRDefault="0078102A" w:rsidP="0078102A">
            <w:pPr>
              <w:pStyle w:val="TableParagraph"/>
              <w:tabs>
                <w:tab w:val="left" w:pos="3236"/>
                <w:tab w:val="left" w:pos="3711"/>
              </w:tabs>
              <w:spacing w:before="120" w:line="30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Semester</w:t>
            </w:r>
            <w:r>
              <w:rPr>
                <w:b/>
                <w:sz w:val="28"/>
              </w:rPr>
              <w:tab/>
              <w:t>:</w:t>
            </w:r>
            <w:r>
              <w:rPr>
                <w:b/>
                <w:sz w:val="28"/>
              </w:rPr>
              <w:tab/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(Ganjil)</w:t>
            </w:r>
          </w:p>
        </w:tc>
      </w:tr>
    </w:tbl>
    <w:p w:rsidR="00C50545" w:rsidRDefault="00C50545">
      <w:pPr>
        <w:spacing w:before="8"/>
        <w:rPr>
          <w:sz w:val="17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E93CD1">
      <w:pPr>
        <w:rPr>
          <w:sz w:val="24"/>
        </w:rPr>
      </w:pPr>
      <w:r>
        <w:pict>
          <v:shape id="_x0000_s1026" style="position:absolute;margin-left:79.2pt;margin-top:15.7pt;width:453.05pt;height:1.45pt;z-index:-251637248;mso-wrap-distance-top:0;mso-wrap-distance-bottom:0;mso-position-horizontal-relative:page;mso-width-relative:page;mso-height-relative:page" coordorigin="1584,315" coordsize="9061,29" o:spt="100" adj="0,,0" path="m10645,334r-9061,l1584,344r9061,l10645,334xm10645,315r-9061,l1584,325r9061,l10645,315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C50545" w:rsidRDefault="00C50545">
      <w:pPr>
        <w:rPr>
          <w:sz w:val="24"/>
        </w:rPr>
        <w:sectPr w:rsidR="00C50545">
          <w:type w:val="continuous"/>
          <w:pgSz w:w="12240" w:h="18720"/>
          <w:pgMar w:top="980" w:right="1240" w:bottom="280" w:left="1260" w:header="720" w:footer="720" w:gutter="0"/>
          <w:cols w:space="720"/>
        </w:sectPr>
      </w:pPr>
    </w:p>
    <w:p w:rsidR="00C50545" w:rsidRDefault="00FA7DBF">
      <w:pPr>
        <w:pStyle w:val="Heading1"/>
        <w:spacing w:before="61"/>
        <w:ind w:left="2377" w:right="2397"/>
      </w:pPr>
      <w:r>
        <w:lastRenderedPageBreak/>
        <w:t>MODUL</w:t>
      </w:r>
      <w:r>
        <w:rPr>
          <w:spacing w:val="-1"/>
        </w:rPr>
        <w:t xml:space="preserve"> </w:t>
      </w:r>
      <w:r>
        <w:t>AJAR</w:t>
      </w:r>
      <w:r>
        <w:rPr>
          <w:spacing w:val="-4"/>
        </w:rPr>
        <w:t xml:space="preserve"> </w:t>
      </w:r>
      <w:r>
        <w:t>MATEMATIKA</w:t>
      </w:r>
      <w:r>
        <w:rPr>
          <w:spacing w:val="-1"/>
        </w:rPr>
        <w:t xml:space="preserve"> 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6"/>
        <w:gridCol w:w="6491"/>
      </w:tblGrid>
      <w:tr w:rsidR="00C50545">
        <w:trPr>
          <w:trHeight w:val="37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>
        <w:trPr>
          <w:trHeight w:val="369"/>
        </w:trPr>
        <w:tc>
          <w:tcPr>
            <w:tcW w:w="9498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C50545">
        <w:trPr>
          <w:trHeight w:val="258"/>
        </w:trPr>
        <w:tc>
          <w:tcPr>
            <w:tcW w:w="2521" w:type="dxa"/>
            <w:tcBorders>
              <w:top w:val="single" w:sz="4" w:space="0" w:color="000000"/>
            </w:tcBorders>
          </w:tcPr>
          <w:p w:rsidR="00C50545" w:rsidRDefault="00FA7DBF">
            <w:pPr>
              <w:pStyle w:val="TableParagraph"/>
              <w:spacing w:before="1" w:line="238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6" w:type="dxa"/>
            <w:tcBorders>
              <w:top w:val="single" w:sz="4" w:space="0" w:color="000000"/>
            </w:tcBorders>
          </w:tcPr>
          <w:p w:rsidR="00C50545" w:rsidRDefault="00FA7DBF">
            <w:pPr>
              <w:pStyle w:val="TableParagraph"/>
              <w:spacing w:before="1" w:line="238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91" w:type="dxa"/>
            <w:tcBorders>
              <w:top w:val="single" w:sz="4" w:space="0" w:color="000000"/>
            </w:tcBorders>
          </w:tcPr>
          <w:p w:rsidR="00C50545" w:rsidRDefault="004B3639">
            <w:pPr>
              <w:pStyle w:val="TableParagraph"/>
              <w:spacing w:before="1" w:line="238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C50545">
        <w:trPr>
          <w:trHeight w:val="254"/>
        </w:trPr>
        <w:tc>
          <w:tcPr>
            <w:tcW w:w="2521" w:type="dxa"/>
          </w:tcPr>
          <w:p w:rsidR="00C50545" w:rsidRDefault="00FA7DBF">
            <w:pPr>
              <w:pStyle w:val="TableParagraph"/>
              <w:spacing w:line="235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6" w:type="dxa"/>
          </w:tcPr>
          <w:p w:rsidR="00C50545" w:rsidRDefault="00FA7DBF">
            <w:pPr>
              <w:pStyle w:val="TableParagraph"/>
              <w:spacing w:line="235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91" w:type="dxa"/>
          </w:tcPr>
          <w:p w:rsidR="00C50545" w:rsidRDefault="004B3639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C50545">
        <w:trPr>
          <w:trHeight w:val="252"/>
        </w:trPr>
        <w:tc>
          <w:tcPr>
            <w:tcW w:w="2521" w:type="dxa"/>
          </w:tcPr>
          <w:p w:rsidR="00C50545" w:rsidRDefault="00FA7DBF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6" w:type="dxa"/>
          </w:tcPr>
          <w:p w:rsidR="00C50545" w:rsidRDefault="00FA7DBF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91" w:type="dxa"/>
          </w:tcPr>
          <w:p w:rsidR="00C50545" w:rsidRDefault="00FA7DBF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 w:rsidR="004B3639">
              <w:rPr>
                <w:b/>
              </w:rPr>
              <w:t>2023/2024</w:t>
            </w:r>
          </w:p>
        </w:tc>
      </w:tr>
      <w:tr w:rsidR="00C50545">
        <w:trPr>
          <w:trHeight w:val="252"/>
        </w:trPr>
        <w:tc>
          <w:tcPr>
            <w:tcW w:w="2521" w:type="dxa"/>
          </w:tcPr>
          <w:p w:rsidR="00C50545" w:rsidRDefault="00FA7DBF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6" w:type="dxa"/>
          </w:tcPr>
          <w:p w:rsidR="00C50545" w:rsidRDefault="00FA7DBF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91" w:type="dxa"/>
          </w:tcPr>
          <w:p w:rsidR="00C50545" w:rsidRDefault="004B3639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C50545">
        <w:trPr>
          <w:trHeight w:val="254"/>
        </w:trPr>
        <w:tc>
          <w:tcPr>
            <w:tcW w:w="2521" w:type="dxa"/>
          </w:tcPr>
          <w:p w:rsidR="00C50545" w:rsidRDefault="00FA7DBF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6" w:type="dxa"/>
          </w:tcPr>
          <w:p w:rsidR="00C50545" w:rsidRDefault="00FA7DBF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91" w:type="dxa"/>
          </w:tcPr>
          <w:p w:rsidR="00C50545" w:rsidRDefault="00FA7DBF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C50545">
        <w:trPr>
          <w:trHeight w:val="252"/>
        </w:trPr>
        <w:tc>
          <w:tcPr>
            <w:tcW w:w="2521" w:type="dxa"/>
          </w:tcPr>
          <w:p w:rsidR="00C50545" w:rsidRDefault="00FA7DBF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6" w:type="dxa"/>
          </w:tcPr>
          <w:p w:rsidR="00C50545" w:rsidRDefault="00FA7DBF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91" w:type="dxa"/>
          </w:tcPr>
          <w:p w:rsidR="00C50545" w:rsidRDefault="00FA7DBF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C50545">
        <w:trPr>
          <w:trHeight w:val="251"/>
        </w:trPr>
        <w:tc>
          <w:tcPr>
            <w:tcW w:w="2521" w:type="dxa"/>
          </w:tcPr>
          <w:p w:rsidR="00C50545" w:rsidRDefault="00FA7DBF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6" w:type="dxa"/>
          </w:tcPr>
          <w:p w:rsidR="00C50545" w:rsidRDefault="00FA7DBF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91" w:type="dxa"/>
          </w:tcPr>
          <w:p w:rsidR="00C50545" w:rsidRDefault="00FA7DBF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C50545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C50545" w:rsidRDefault="00FA7DBF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6" w:type="dxa"/>
            <w:tcBorders>
              <w:bottom w:val="single" w:sz="4" w:space="0" w:color="000000"/>
            </w:tcBorders>
          </w:tcPr>
          <w:p w:rsidR="00C50545" w:rsidRDefault="00FA7DBF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491" w:type="dxa"/>
            <w:tcBorders>
              <w:bottom w:val="single" w:sz="4" w:space="0" w:color="000000"/>
            </w:tcBorders>
          </w:tcPr>
          <w:p w:rsidR="00C50545" w:rsidRDefault="004B3639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 w:rsidR="00FA7DBF">
              <w:rPr>
                <w:b/>
                <w:spacing w:val="-5"/>
              </w:rPr>
              <w:t xml:space="preserve"> </w:t>
            </w:r>
            <w:r w:rsidR="00FA7DBF">
              <w:rPr>
                <w:b/>
              </w:rPr>
              <w:t>ke-1</w:t>
            </w:r>
          </w:p>
        </w:tc>
      </w:tr>
      <w:tr w:rsidR="00C50545">
        <w:trPr>
          <w:trHeight w:val="37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C50545">
        <w:trPr>
          <w:trHeight w:val="268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numPr>
                <w:ilvl w:val="0"/>
                <w:numId w:val="1"/>
              </w:numPr>
              <w:tabs>
                <w:tab w:val="left" w:pos="759"/>
              </w:tabs>
              <w:spacing w:line="249" w:lineRule="exact"/>
            </w:pP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makna,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-3"/>
              </w:rPr>
              <w:t xml:space="preserve"> </w:t>
            </w:r>
            <w:r>
              <w:t>menyebutkan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cara</w:t>
            </w:r>
            <w:r>
              <w:rPr>
                <w:spacing w:val="1"/>
              </w:rPr>
              <w:t xml:space="preserve"> </w:t>
            </w:r>
            <w:r>
              <w:t>menuliskan</w:t>
            </w:r>
          </w:p>
        </w:tc>
      </w:tr>
      <w:tr w:rsidR="00C50545">
        <w:trPr>
          <w:trHeight w:val="37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C50545">
        <w:trPr>
          <w:trHeight w:val="806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numPr>
                <w:ilvl w:val="0"/>
                <w:numId w:val="2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C50545" w:rsidRDefault="00FA7DBF">
            <w:pPr>
              <w:pStyle w:val="TableParagraph"/>
              <w:numPr>
                <w:ilvl w:val="0"/>
                <w:numId w:val="2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C50545" w:rsidRDefault="00FA7DBF">
            <w:pPr>
              <w:pStyle w:val="TableParagraph"/>
              <w:numPr>
                <w:ilvl w:val="0"/>
                <w:numId w:val="2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C50545">
        <w:trPr>
          <w:trHeight w:val="37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C50545">
        <w:trPr>
          <w:trHeight w:val="1296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numPr>
                <w:ilvl w:val="0"/>
                <w:numId w:val="3"/>
              </w:numPr>
              <w:tabs>
                <w:tab w:val="left" w:pos="759"/>
              </w:tabs>
              <w:spacing w:line="237" w:lineRule="auto"/>
              <w:ind w:right="104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Penulis:</w:t>
            </w:r>
            <w:r>
              <w:rPr>
                <w:spacing w:val="1"/>
              </w:rPr>
              <w:t xml:space="preserve"> </w:t>
            </w:r>
            <w:r>
              <w:t>Tim</w:t>
            </w:r>
            <w:r>
              <w:rPr>
                <w:spacing w:val="1"/>
              </w:rPr>
              <w:t xml:space="preserve"> </w:t>
            </w:r>
            <w:r>
              <w:t>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C50545" w:rsidRDefault="00FA7DBF">
            <w:pPr>
              <w:pStyle w:val="TableParagraph"/>
              <w:numPr>
                <w:ilvl w:val="0"/>
                <w:numId w:val="3"/>
              </w:numPr>
              <w:tabs>
                <w:tab w:val="left" w:pos="759"/>
              </w:tabs>
              <w:spacing w:line="250" w:lineRule="atLeast"/>
              <w:ind w:right="95"/>
              <w:jc w:val="both"/>
            </w:pPr>
            <w:r>
              <w:t>Gambar peraga, gambar penunjuk, balok untuk papan tulis, kartu angka, skala titik-titik, balok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4"/>
              </w:rPr>
              <w:t xml:space="preserve"> </w:t>
            </w:r>
            <w:r>
              <w:t>siswa,</w:t>
            </w:r>
            <w:r>
              <w:rPr>
                <w:spacing w:val="4"/>
              </w:rPr>
              <w:t xml:space="preserve"> </w:t>
            </w:r>
            <w:r>
              <w:t>bola</w:t>
            </w:r>
            <w:r>
              <w:rPr>
                <w:spacing w:val="10"/>
              </w:rPr>
              <w:t xml:space="preserve"> </w:t>
            </w:r>
            <w:r>
              <w:t>magnet,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lain-lain.</w:t>
            </w:r>
          </w:p>
        </w:tc>
      </w:tr>
      <w:tr w:rsidR="00C50545">
        <w:trPr>
          <w:trHeight w:val="37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268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numPr>
                <w:ilvl w:val="0"/>
                <w:numId w:val="4"/>
              </w:numPr>
              <w:tabs>
                <w:tab w:val="left" w:pos="759"/>
              </w:tabs>
              <w:spacing w:line="248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C50545">
        <w:trPr>
          <w:trHeight w:val="369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C50545">
        <w:trPr>
          <w:trHeight w:val="268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numPr>
                <w:ilvl w:val="0"/>
                <w:numId w:val="5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C50545">
        <w:trPr>
          <w:trHeight w:val="37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C50545">
        <w:trPr>
          <w:trHeight w:val="37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C50545">
        <w:trPr>
          <w:trHeight w:val="2356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spacing w:before="1" w:line="251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numPr>
                <w:ilvl w:val="0"/>
                <w:numId w:val="6"/>
              </w:numPr>
              <w:tabs>
                <w:tab w:val="left" w:pos="759"/>
              </w:tabs>
              <w:ind w:right="110"/>
            </w:pPr>
            <w:r>
              <w:t>Siswa memahami tentang makna penghitungan benda melalui kegiatan menghitung jumlah benda</w:t>
            </w:r>
            <w:r>
              <w:rPr>
                <w:spacing w:val="-52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dapat</w:t>
            </w:r>
            <w:r>
              <w:rPr>
                <w:spacing w:val="-2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5"/>
              </w:rPr>
              <w:t xml:space="preserve"> </w:t>
            </w:r>
            <w:r>
              <w:t>hingga</w:t>
            </w:r>
            <w:r>
              <w:rPr>
                <w:spacing w:val="4"/>
              </w:rPr>
              <w:t xml:space="preserve"> </w:t>
            </w:r>
            <w:r>
              <w:t>10.</w:t>
            </w:r>
          </w:p>
          <w:p w:rsidR="00C50545" w:rsidRDefault="00FA7DBF">
            <w:pPr>
              <w:pStyle w:val="TableParagraph"/>
              <w:numPr>
                <w:ilvl w:val="0"/>
                <w:numId w:val="6"/>
              </w:numPr>
              <w:tabs>
                <w:tab w:val="left" w:pos="759"/>
              </w:tabs>
              <w:spacing w:before="3" w:line="235" w:lineRule="auto"/>
              <w:ind w:right="102"/>
            </w:pPr>
            <w:r>
              <w:t>Setelah</w:t>
            </w:r>
            <w:r>
              <w:rPr>
                <w:spacing w:val="1"/>
              </w:rPr>
              <w:t xml:space="preserve"> </w:t>
            </w:r>
            <w:r>
              <w:t>meminta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7"/>
              </w:rPr>
              <w:t xml:space="preserve"> </w:t>
            </w:r>
            <w:r>
              <w:t>mengelompokkan</w:t>
            </w:r>
            <w:r>
              <w:rPr>
                <w:spacing w:val="-3"/>
              </w:rPr>
              <w:t xml:space="preserve"> </w:t>
            </w:r>
            <w:r>
              <w:t>benda</w:t>
            </w:r>
            <w:r>
              <w:rPr>
                <w:spacing w:val="3"/>
              </w:rPr>
              <w:t xml:space="preserve"> </w:t>
            </w:r>
            <w:r>
              <w:t>sejenis,</w:t>
            </w:r>
            <w:r>
              <w:rPr>
                <w:spacing w:val="2"/>
              </w:rPr>
              <w:t xml:space="preserve"> </w:t>
            </w:r>
            <w:r>
              <w:t>siswa</w:t>
            </w:r>
            <w:r>
              <w:rPr>
                <w:spacing w:val="3"/>
              </w:rPr>
              <w:t xml:space="preserve"> </w:t>
            </w:r>
            <w:r>
              <w:t>kemudian</w:t>
            </w:r>
            <w:r>
              <w:rPr>
                <w:spacing w:val="2"/>
              </w:rPr>
              <w:t xml:space="preserve"> </w:t>
            </w:r>
            <w:r>
              <w:t>membandingkan</w:t>
            </w:r>
            <w:r>
              <w:rPr>
                <w:spacing w:val="-4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bendanya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C50545" w:rsidRDefault="00FA7DBF">
            <w:pPr>
              <w:pStyle w:val="TableParagraph"/>
              <w:numPr>
                <w:ilvl w:val="0"/>
                <w:numId w:val="6"/>
              </w:numPr>
              <w:tabs>
                <w:tab w:val="left" w:pos="759"/>
              </w:tabs>
              <w:spacing w:before="2"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C50545" w:rsidRDefault="00FA7DBF">
            <w:pPr>
              <w:pStyle w:val="TableParagraph"/>
              <w:numPr>
                <w:ilvl w:val="0"/>
                <w:numId w:val="6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C50545" w:rsidRDefault="00FA7DBF">
            <w:pPr>
              <w:pStyle w:val="TableParagraph"/>
              <w:numPr>
                <w:ilvl w:val="0"/>
                <w:numId w:val="6"/>
              </w:numPr>
              <w:tabs>
                <w:tab w:val="left" w:pos="759"/>
              </w:tabs>
              <w:spacing w:line="254" w:lineRule="exact"/>
              <w:ind w:right="104"/>
            </w:pPr>
            <w:r>
              <w:t>Siswa</w:t>
            </w:r>
            <w:r>
              <w:rPr>
                <w:spacing w:val="4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urutan</w:t>
            </w:r>
            <w:r>
              <w:rPr>
                <w:spacing w:val="-2"/>
              </w:rPr>
              <w:t xml:space="preserve"> </w:t>
            </w:r>
            <w:r>
              <w:t>mana</w:t>
            </w:r>
            <w:r>
              <w:rPr>
                <w:spacing w:val="4"/>
              </w:rPr>
              <w:t xml:space="preserve"> </w:t>
            </w:r>
            <w:r>
              <w:t>benda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lebih</w:t>
            </w:r>
            <w:r>
              <w:rPr>
                <w:spacing w:val="-2"/>
              </w:rPr>
              <w:t xml:space="preserve"> </w:t>
            </w:r>
            <w:r>
              <w:t>banyak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lebih</w:t>
            </w:r>
            <w:r>
              <w:rPr>
                <w:spacing w:val="-2"/>
              </w:rPr>
              <w:t xml:space="preserve"> </w:t>
            </w:r>
            <w:r>
              <w:t>sedikit,</w:t>
            </w:r>
            <w:r>
              <w:rPr>
                <w:spacing w:val="5"/>
              </w:rPr>
              <w:t xml:space="preserve"> </w:t>
            </w:r>
            <w:r>
              <w:t>serta</w:t>
            </w:r>
            <w:r>
              <w:rPr>
                <w:spacing w:val="4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C50545">
        <w:trPr>
          <w:trHeight w:val="37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C50545">
        <w:trPr>
          <w:trHeight w:val="268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numPr>
                <w:ilvl w:val="0"/>
                <w:numId w:val="7"/>
              </w:numPr>
              <w:tabs>
                <w:tab w:val="left" w:pos="759"/>
              </w:tabs>
              <w:spacing w:line="248" w:lineRule="exact"/>
            </w:pPr>
            <w:r>
              <w:t>Meningkatkan</w:t>
            </w:r>
            <w:r>
              <w:rPr>
                <w:spacing w:val="-6"/>
              </w:rPr>
              <w:t xml:space="preserve"> </w:t>
            </w:r>
            <w:r>
              <w:t>kemampuan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tentang</w:t>
            </w:r>
            <w:r>
              <w:rPr>
                <w:spacing w:val="3"/>
              </w:rPr>
              <w:t xml:space="preserve"> </w:t>
            </w:r>
            <w:r>
              <w:t>makna,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-7"/>
              </w:rPr>
              <w:t xml:space="preserve"> </w:t>
            </w:r>
            <w:r>
              <w:t>menyebutkan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cara</w:t>
            </w:r>
            <w:r>
              <w:rPr>
                <w:spacing w:val="2"/>
              </w:rPr>
              <w:t xml:space="preserve"> </w:t>
            </w:r>
            <w:r>
              <w:t>menuliskan</w:t>
            </w:r>
          </w:p>
        </w:tc>
      </w:tr>
      <w:tr w:rsidR="00C50545">
        <w:trPr>
          <w:trHeight w:val="37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C50545">
        <w:trPr>
          <w:trHeight w:val="268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numPr>
                <w:ilvl w:val="0"/>
                <w:numId w:val="8"/>
              </w:numPr>
              <w:tabs>
                <w:tab w:val="left" w:pos="759"/>
              </w:tabs>
              <w:spacing w:line="248" w:lineRule="exact"/>
            </w:pPr>
            <w:r>
              <w:t>Mengapa</w:t>
            </w:r>
            <w:r>
              <w:rPr>
                <w:spacing w:val="2"/>
              </w:rPr>
              <w:t xml:space="preserve"> </w:t>
            </w:r>
            <w:r>
              <w:t>guru</w:t>
            </w:r>
            <w:r>
              <w:rPr>
                <w:spacing w:val="-4"/>
              </w:rPr>
              <w:t xml:space="preserve"> </w:t>
            </w:r>
            <w:r>
              <w:t>mengajarkan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3?</w:t>
            </w:r>
          </w:p>
        </w:tc>
      </w:tr>
      <w:tr w:rsidR="00C50545">
        <w:trPr>
          <w:trHeight w:val="369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C50545">
        <w:trPr>
          <w:trHeight w:val="3350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545" w:rsidRDefault="00FA7DBF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before="63" w:line="249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C50545" w:rsidRDefault="00FA7DBF">
            <w:pPr>
              <w:pStyle w:val="TableParagraph"/>
              <w:numPr>
                <w:ilvl w:val="1"/>
                <w:numId w:val="9"/>
              </w:numPr>
              <w:tabs>
                <w:tab w:val="left" w:pos="1148"/>
              </w:tabs>
              <w:spacing w:line="242" w:lineRule="auto"/>
              <w:ind w:right="97" w:hanging="284"/>
              <w:jc w:val="both"/>
            </w:pPr>
            <w:r>
              <w:tab/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C50545" w:rsidRDefault="00FA7DBF">
            <w:pPr>
              <w:pStyle w:val="TableParagraph"/>
              <w:numPr>
                <w:ilvl w:val="1"/>
                <w:numId w:val="9"/>
              </w:numPr>
              <w:tabs>
                <w:tab w:val="left" w:pos="1085"/>
              </w:tabs>
              <w:spacing w:line="251" w:lineRule="exact"/>
              <w:ind w:left="1084" w:hanging="279"/>
              <w:jc w:val="both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C50545" w:rsidRDefault="00FA7DBF">
            <w:pPr>
              <w:pStyle w:val="TableParagraph"/>
              <w:numPr>
                <w:ilvl w:val="1"/>
                <w:numId w:val="9"/>
              </w:numPr>
              <w:tabs>
                <w:tab w:val="left" w:pos="1114"/>
              </w:tabs>
              <w:spacing w:line="237" w:lineRule="auto"/>
              <w:ind w:right="98" w:hanging="284"/>
              <w:jc w:val="both"/>
            </w:pPr>
            <w:r>
              <w:t>Siswa diingatkan untuk selalu mengutamakan sikap disiplin setiap saat dan manfaatnya bagi</w:t>
            </w:r>
            <w:r>
              <w:rPr>
                <w:spacing w:val="1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C50545" w:rsidRDefault="00FA7DBF">
            <w:pPr>
              <w:pStyle w:val="TableParagraph"/>
              <w:numPr>
                <w:ilvl w:val="1"/>
                <w:numId w:val="9"/>
              </w:numPr>
              <w:tabs>
                <w:tab w:val="left" w:pos="1104"/>
              </w:tabs>
              <w:ind w:right="100" w:hanging="284"/>
              <w:jc w:val="both"/>
            </w:pPr>
            <w:r>
              <w:t>Menyanyikan lagu Garuda Pancasila atau lagunasional lainnya. Guru memberikan penguatan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C50545" w:rsidRDefault="00FA7DBF">
            <w:pPr>
              <w:pStyle w:val="TableParagraph"/>
              <w:numPr>
                <w:ilvl w:val="1"/>
                <w:numId w:val="9"/>
              </w:numPr>
              <w:tabs>
                <w:tab w:val="left" w:pos="1157"/>
              </w:tabs>
              <w:ind w:right="95" w:hanging="284"/>
              <w:jc w:val="both"/>
            </w:pPr>
            <w:r>
              <w:tab/>
              <w:t>Pembiasaan membaca/ menulis/ mendengarkan/ berbicara selama 15-20 menit materi non</w:t>
            </w:r>
            <w:r>
              <w:rPr>
                <w:spacing w:val="1"/>
              </w:rPr>
              <w:t xml:space="preserve"> </w:t>
            </w:r>
            <w:r>
              <w:t>pelajaran seperti tokoh dunia, kesehatan, kebersihan, makanan/minuman sehat ,cerita inspirasi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motivasi.</w:t>
            </w:r>
          </w:p>
          <w:p w:rsidR="00C50545" w:rsidRDefault="00FA7DBF">
            <w:pPr>
              <w:pStyle w:val="TableParagraph"/>
              <w:numPr>
                <w:ilvl w:val="1"/>
                <w:numId w:val="9"/>
              </w:numPr>
              <w:tabs>
                <w:tab w:val="left" w:pos="1085"/>
              </w:tabs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</w:tc>
      </w:tr>
    </w:tbl>
    <w:p w:rsidR="00C50545" w:rsidRDefault="00C50545">
      <w:pPr>
        <w:jc w:val="both"/>
        <w:sectPr w:rsidR="00C50545">
          <w:pgSz w:w="12240" w:h="18720"/>
          <w:pgMar w:top="920" w:right="1240" w:bottom="280" w:left="126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C50545">
        <w:trPr>
          <w:trHeight w:val="16366"/>
        </w:trPr>
        <w:tc>
          <w:tcPr>
            <w:tcW w:w="9498" w:type="dxa"/>
          </w:tcPr>
          <w:p w:rsidR="00C50545" w:rsidRDefault="00E93CD1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spacing w:before="1" w:line="249" w:lineRule="exact"/>
              <w:rPr>
                <w:b/>
              </w:rPr>
            </w:pPr>
            <w:hyperlink r:id="rId9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10"/>
              </w:numPr>
              <w:tabs>
                <w:tab w:val="left" w:pos="1090"/>
              </w:tabs>
              <w:spacing w:line="249" w:lineRule="exact"/>
            </w:pPr>
            <w:r>
              <w:t>Mendiskusikan</w:t>
            </w:r>
            <w:r>
              <w:rPr>
                <w:spacing w:val="-6"/>
              </w:rPr>
              <w:t xml:space="preserve"> </w:t>
            </w:r>
            <w:r>
              <w:t>tentang</w:t>
            </w:r>
            <w:r>
              <w:rPr>
                <w:spacing w:val="-6"/>
              </w:rPr>
              <w:t xml:space="preserve"> </w:t>
            </w:r>
            <w:r>
              <w:t>situasi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ditampilkan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before="1"/>
              <w:ind w:hanging="285"/>
            </w:pPr>
            <w:r>
              <w:t>Di manakah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  <w:p w:rsidR="00C50545" w:rsidRDefault="00FA7DBF">
            <w:pPr>
              <w:pStyle w:val="TableParagraph"/>
              <w:spacing w:before="1" w:line="251" w:lineRule="exact"/>
              <w:ind w:left="1373"/>
            </w:pPr>
            <w:r>
              <w:t>Di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4"/>
              </w:rPr>
              <w:t xml:space="preserve"> </w:t>
            </w:r>
            <w:r>
              <w:t>hutan</w:t>
            </w:r>
            <w:r>
              <w:rPr>
                <w:spacing w:val="-5"/>
              </w:rPr>
              <w:t xml:space="preserve"> </w:t>
            </w:r>
            <w:r>
              <w:t>ada</w:t>
            </w:r>
            <w:r>
              <w:rPr>
                <w:spacing w:val="2"/>
              </w:rPr>
              <w:t xml:space="preserve"> </w:t>
            </w:r>
            <w:r>
              <w:t>bermacam-macam</w:t>
            </w:r>
            <w:r>
              <w:rPr>
                <w:spacing w:val="-9"/>
              </w:rPr>
              <w:t xml:space="preserve"> </w:t>
            </w:r>
            <w:r>
              <w:t>binatang,</w:t>
            </w:r>
            <w:r>
              <w:rPr>
                <w:spacing w:val="2"/>
              </w:rPr>
              <w:t xml:space="preserve"> </w:t>
            </w:r>
            <w:r>
              <w:t>ada</w:t>
            </w:r>
            <w:r>
              <w:rPr>
                <w:spacing w:val="-3"/>
              </w:rPr>
              <w:t xml:space="preserve"> </w:t>
            </w:r>
            <w:r>
              <w:t>air</w:t>
            </w:r>
            <w:r>
              <w:rPr>
                <w:spacing w:val="-2"/>
              </w:rPr>
              <w:t xml:space="preserve"> </w:t>
            </w:r>
            <w:r>
              <w:t>terjun,</w:t>
            </w:r>
            <w:r>
              <w:rPr>
                <w:spacing w:val="5"/>
              </w:rPr>
              <w:t xml:space="preserve"> </w:t>
            </w:r>
            <w:r>
              <w:t>ada</w:t>
            </w:r>
            <w:r>
              <w:rPr>
                <w:spacing w:val="3"/>
              </w:rPr>
              <w:t xml:space="preserve"> </w:t>
            </w:r>
            <w:r>
              <w:t>kolam</w:t>
            </w:r>
            <w:r>
              <w:rPr>
                <w:spacing w:val="-9"/>
              </w:rPr>
              <w:t xml:space="preserve"> </w:t>
            </w:r>
            <w:r>
              <w:t>juga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ind w:right="4450"/>
            </w:pPr>
            <w:r>
              <w:t>Anak-anak itu sedang melakukan apa ya?</w:t>
            </w:r>
            <w:r>
              <w:rPr>
                <w:spacing w:val="-52"/>
              </w:rPr>
              <w:t xml:space="preserve"> </w:t>
            </w:r>
            <w:r>
              <w:t>Sedang</w:t>
            </w:r>
            <w:r>
              <w:rPr>
                <w:spacing w:val="1"/>
              </w:rPr>
              <w:t xml:space="preserve"> </w:t>
            </w:r>
            <w:r>
              <w:t>mencari</w:t>
            </w:r>
            <w:r>
              <w:rPr>
                <w:spacing w:val="-2"/>
              </w:rPr>
              <w:t xml:space="preserve"> </w:t>
            </w:r>
            <w:r>
              <w:t>sesuatu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before="2"/>
              <w:ind w:hanging="285"/>
            </w:pPr>
            <w:r>
              <w:t>Ada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-6"/>
              </w:rPr>
              <w:t xml:space="preserve"> </w:t>
            </w:r>
            <w:r>
              <w:t>benda</w:t>
            </w:r>
            <w:r>
              <w:rPr>
                <w:spacing w:val="2"/>
              </w:rPr>
              <w:t xml:space="preserve"> </w:t>
            </w:r>
            <w:r>
              <w:t>hidup</w:t>
            </w:r>
            <w:r>
              <w:rPr>
                <w:spacing w:val="-1"/>
              </w:rPr>
              <w:t xml:space="preserve"> </w:t>
            </w:r>
            <w:r>
              <w:t>apa</w:t>
            </w:r>
            <w:r>
              <w:rPr>
                <w:spacing w:val="-3"/>
              </w:rPr>
              <w:t xml:space="preserve"> </w:t>
            </w:r>
            <w:r>
              <w:t>saja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sekitar</w:t>
            </w:r>
            <w:r>
              <w:rPr>
                <w:spacing w:val="-3"/>
              </w:rPr>
              <w:t xml:space="preserve"> </w:t>
            </w:r>
            <w:r>
              <w:t>anak-anak</w:t>
            </w:r>
            <w:r>
              <w:rPr>
                <w:spacing w:val="-6"/>
              </w:rPr>
              <w:t xml:space="preserve"> </w:t>
            </w:r>
            <w:r>
              <w:t>tersebut?</w:t>
            </w:r>
          </w:p>
          <w:p w:rsidR="00C50545" w:rsidRDefault="00FA7DBF">
            <w:pPr>
              <w:pStyle w:val="TableParagraph"/>
              <w:spacing w:before="2" w:line="251" w:lineRule="exact"/>
              <w:ind w:left="1373"/>
            </w:pPr>
            <w:r>
              <w:t>Kelinci,</w:t>
            </w:r>
            <w:r>
              <w:rPr>
                <w:spacing w:val="-1"/>
              </w:rPr>
              <w:t xml:space="preserve"> </w:t>
            </w:r>
            <w:r>
              <w:t>rubah,</w:t>
            </w:r>
            <w:r>
              <w:rPr>
                <w:spacing w:val="-1"/>
              </w:rPr>
              <w:t xml:space="preserve"> </w:t>
            </w:r>
            <w:r>
              <w:t>bunglon, zebra,</w:t>
            </w:r>
            <w:r>
              <w:rPr>
                <w:spacing w:val="-5"/>
              </w:rPr>
              <w:t xml:space="preserve"> </w:t>
            </w:r>
            <w:r>
              <w:t>harimau,</w:t>
            </w:r>
            <w:r>
              <w:rPr>
                <w:spacing w:val="-1"/>
              </w:rPr>
              <w:t xml:space="preserve"> </w:t>
            </w:r>
            <w:r>
              <w:t>katak,</w:t>
            </w:r>
            <w:r>
              <w:rPr>
                <w:spacing w:val="-5"/>
              </w:rPr>
              <w:t xml:space="preserve"> </w:t>
            </w:r>
            <w:r>
              <w:t>angsa,</w:t>
            </w:r>
            <w:r>
              <w:rPr>
                <w:spacing w:val="-5"/>
              </w:rPr>
              <w:t xml:space="preserve"> </w:t>
            </w:r>
            <w:r>
              <w:t>burung</w:t>
            </w:r>
            <w:r>
              <w:rPr>
                <w:spacing w:val="-7"/>
              </w:rPr>
              <w:t xml:space="preserve"> </w:t>
            </w:r>
            <w:r>
              <w:t>hantu,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cacing.</w:t>
            </w:r>
          </w:p>
          <w:p w:rsidR="00C50545" w:rsidRDefault="00FA7DBF">
            <w:pPr>
              <w:pStyle w:val="TableParagraph"/>
              <w:numPr>
                <w:ilvl w:val="1"/>
                <w:numId w:val="10"/>
              </w:numPr>
              <w:tabs>
                <w:tab w:val="left" w:pos="1090"/>
              </w:tabs>
              <w:spacing w:line="251" w:lineRule="exact"/>
            </w:pPr>
            <w:r>
              <w:t>Mencari</w:t>
            </w:r>
            <w:r>
              <w:rPr>
                <w:spacing w:val="-3"/>
              </w:rPr>
              <w:t xml:space="preserve"> </w:t>
            </w:r>
            <w:r>
              <w:t>kelompok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3"/>
              </w:rPr>
              <w:t xml:space="preserve"> </w:t>
            </w:r>
            <w:r>
              <w:t>menggunakan</w:t>
            </w:r>
            <w:r>
              <w:rPr>
                <w:spacing w:val="1"/>
              </w:rPr>
              <w:t xml:space="preserve"> </w:t>
            </w:r>
            <w:r>
              <w:t>metode</w:t>
            </w:r>
            <w:r>
              <w:rPr>
                <w:spacing w:val="-6"/>
              </w:rPr>
              <w:t xml:space="preserve"> </w:t>
            </w:r>
            <w:r>
              <w:t>pasangan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before="1"/>
              <w:ind w:hanging="285"/>
              <w:jc w:val="both"/>
            </w:pPr>
            <w:r>
              <w:t>Ayo</w:t>
            </w:r>
            <w:r>
              <w:rPr>
                <w:spacing w:val="-7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cari</w:t>
            </w:r>
            <w:r>
              <w:rPr>
                <w:spacing w:val="-5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apa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t>sama</w:t>
            </w:r>
            <w:r>
              <w:rPr>
                <w:spacing w:val="4"/>
              </w:rPr>
              <w:t xml:space="preserve"> </w:t>
            </w:r>
            <w:r>
              <w:t>banyaknya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-7"/>
              </w:rPr>
              <w:t xml:space="preserve"> </w:t>
            </w:r>
            <w:r>
              <w:t>kelinci.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before="1"/>
              <w:ind w:right="89"/>
              <w:jc w:val="both"/>
            </w:pPr>
            <w:r>
              <w:t>Guru menempelkan gambar kelinci di papan tulis, kemudian menempelkan gambar rubah</w:t>
            </w:r>
            <w:r>
              <w:rPr>
                <w:spacing w:val="1"/>
              </w:rPr>
              <w:t xml:space="preserve"> </w:t>
            </w:r>
            <w:r>
              <w:t>secara berbaris kemudian siswa memasangkannya dengan garis, pada saat tersebut, guru</w:t>
            </w:r>
            <w:r>
              <w:rPr>
                <w:spacing w:val="1"/>
              </w:rPr>
              <w:t xml:space="preserve"> </w:t>
            </w:r>
            <w:r>
              <w:t>menstimulasi</w:t>
            </w:r>
            <w:r>
              <w:rPr>
                <w:spacing w:val="-3"/>
              </w:rPr>
              <w:t xml:space="preserve"> </w:t>
            </w:r>
            <w:r>
              <w:t>agar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6"/>
              </w:rPr>
              <w:t xml:space="preserve"> </w:t>
            </w:r>
            <w:r>
              <w:t>menyadari</w:t>
            </w:r>
            <w:r>
              <w:rPr>
                <w:spacing w:val="-4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kelinci</w:t>
            </w:r>
            <w:r>
              <w:rPr>
                <w:spacing w:val="-3"/>
              </w:rPr>
              <w:t xml:space="preserve"> </w:t>
            </w:r>
            <w:r>
              <w:t>dan rubah</w:t>
            </w:r>
            <w:r>
              <w:rPr>
                <w:spacing w:val="-4"/>
              </w:rPr>
              <w:t xml:space="preserve"> </w:t>
            </w:r>
            <w:r>
              <w:t>adalah sama</w:t>
            </w:r>
            <w:r>
              <w:rPr>
                <w:spacing w:val="4"/>
              </w:rPr>
              <w:t xml:space="preserve"> </w:t>
            </w:r>
            <w:r>
              <w:t>banyak.</w:t>
            </w:r>
          </w:p>
          <w:p w:rsidR="00C50545" w:rsidRDefault="00FA7DBF">
            <w:pPr>
              <w:pStyle w:val="TableParagraph"/>
              <w:numPr>
                <w:ilvl w:val="1"/>
                <w:numId w:val="10"/>
              </w:numPr>
              <w:tabs>
                <w:tab w:val="left" w:pos="1090"/>
              </w:tabs>
              <w:spacing w:after="93"/>
              <w:ind w:right="94"/>
              <w:jc w:val="both"/>
            </w:pPr>
            <w:r>
              <w:rPr>
                <w:spacing w:val="-1"/>
              </w:rPr>
              <w:t>Siswa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membariskan</w:t>
            </w:r>
            <w:r>
              <w:rPr>
                <w:spacing w:val="-16"/>
              </w:rPr>
              <w:t xml:space="preserve"> </w:t>
            </w:r>
            <w:r>
              <w:t>balok</w:t>
            </w:r>
            <w:r>
              <w:rPr>
                <w:spacing w:val="-16"/>
              </w:rPr>
              <w:t xml:space="preserve"> </w:t>
            </w:r>
            <w:r>
              <w:t>untuk</w:t>
            </w:r>
            <w:r>
              <w:rPr>
                <w:spacing w:val="-17"/>
              </w:rPr>
              <w:t xml:space="preserve"> </w:t>
            </w:r>
            <w:r>
              <w:t>kelompok</w:t>
            </w:r>
            <w:r>
              <w:rPr>
                <w:spacing w:val="-15"/>
              </w:rPr>
              <w:t xml:space="preserve"> </w:t>
            </w:r>
            <w:r>
              <w:t>pasangan</w:t>
            </w:r>
            <w:r>
              <w:rPr>
                <w:spacing w:val="-16"/>
              </w:rPr>
              <w:t xml:space="preserve"> </w:t>
            </w:r>
            <w:r>
              <w:t>kelinci</w:t>
            </w:r>
            <w:r>
              <w:rPr>
                <w:spacing w:val="-11"/>
              </w:rPr>
              <w:t xml:space="preserve"> </w:t>
            </w:r>
            <w:r>
              <w:t>dan</w:t>
            </w:r>
            <w:r>
              <w:rPr>
                <w:spacing w:val="-17"/>
              </w:rPr>
              <w:t xml:space="preserve"> </w:t>
            </w:r>
            <w:r>
              <w:t>rubah,</w:t>
            </w:r>
            <w:r>
              <w:rPr>
                <w:spacing w:val="-9"/>
              </w:rPr>
              <w:t xml:space="preserve"> </w:t>
            </w:r>
            <w:r>
              <w:t>sesuai</w:t>
            </w:r>
            <w:r>
              <w:rPr>
                <w:spacing w:val="-16"/>
              </w:rPr>
              <w:t xml:space="preserve"> </w:t>
            </w:r>
            <w:r>
              <w:t>jumlah</w:t>
            </w:r>
            <w:r>
              <w:rPr>
                <w:spacing w:val="-14"/>
              </w:rPr>
              <w:t xml:space="preserve"> </w:t>
            </w:r>
            <w:r>
              <w:t>pasangan</w:t>
            </w:r>
            <w:r>
              <w:rPr>
                <w:spacing w:val="-52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dihasilkan</w:t>
            </w:r>
          </w:p>
          <w:p w:rsidR="00C50545" w:rsidRDefault="00FA7DBF">
            <w:pPr>
              <w:pStyle w:val="TableParagraph"/>
              <w:ind w:left="421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059BFAD5" wp14:editId="4BF283D0">
                  <wp:extent cx="2314575" cy="1790700"/>
                  <wp:effectExtent l="0" t="0" r="0" b="0"/>
                  <wp:docPr id="3" name="image2.jpe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e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FA7DBF">
            <w:pPr>
              <w:pStyle w:val="TableParagraph"/>
              <w:numPr>
                <w:ilvl w:val="1"/>
                <w:numId w:val="10"/>
              </w:numPr>
              <w:tabs>
                <w:tab w:val="left" w:pos="1090"/>
              </w:tabs>
              <w:spacing w:before="42"/>
              <w:ind w:right="98"/>
            </w:pPr>
            <w:r>
              <w:t>Siswa membubuhkan warna merah untuk pasangan kelinci dan rubah, sesuai jumlah pasangan</w:t>
            </w:r>
            <w:r>
              <w:rPr>
                <w:spacing w:val="-52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dihasilkan,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>
              <w:t>skala</w:t>
            </w:r>
            <w:r>
              <w:rPr>
                <w:spacing w:val="-1"/>
              </w:rPr>
              <w:t xml:space="preserve"> </w:t>
            </w:r>
            <w:r>
              <w:t>titik.</w:t>
            </w:r>
          </w:p>
          <w:p w:rsidR="00C50545" w:rsidRDefault="00FA7DBF">
            <w:pPr>
              <w:pStyle w:val="TableParagraph"/>
              <w:numPr>
                <w:ilvl w:val="1"/>
                <w:numId w:val="10"/>
              </w:numPr>
              <w:tabs>
                <w:tab w:val="left" w:pos="1090"/>
              </w:tabs>
              <w:ind w:right="104"/>
            </w:pPr>
            <w:r>
              <w:t>Siswa mengetahui tentang [3] setelah mengetahui banyaknya kelinci dan rubah dari balok dan</w:t>
            </w:r>
            <w:r>
              <w:rPr>
                <w:spacing w:val="-52"/>
              </w:rPr>
              <w:t xml:space="preserve"> </w:t>
            </w:r>
            <w:r>
              <w:t>titik.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before="4" w:line="237" w:lineRule="auto"/>
              <w:ind w:right="104"/>
            </w:pPr>
            <w:r>
              <w:t>Buat</w:t>
            </w:r>
            <w:r>
              <w:rPr>
                <w:spacing w:val="47"/>
              </w:rPr>
              <w:t xml:space="preserve"> </w:t>
            </w:r>
            <w:r>
              <w:t>siswa</w:t>
            </w:r>
            <w:r>
              <w:rPr>
                <w:spacing w:val="54"/>
              </w:rPr>
              <w:t xml:space="preserve"> </w:t>
            </w:r>
            <w:r>
              <w:t>merasakan</w:t>
            </w:r>
            <w:r>
              <w:rPr>
                <w:spacing w:val="42"/>
              </w:rPr>
              <w:t xml:space="preserve"> </w:t>
            </w:r>
            <w:r>
              <w:t>bahwa</w:t>
            </w:r>
            <w:r>
              <w:rPr>
                <w:spacing w:val="53"/>
              </w:rPr>
              <w:t xml:space="preserve"> </w:t>
            </w:r>
            <w:r>
              <w:t>memberikan</w:t>
            </w:r>
            <w:r>
              <w:rPr>
                <w:spacing w:val="47"/>
              </w:rPr>
              <w:t xml:space="preserve"> </w:t>
            </w:r>
            <w:r>
              <w:t>nama</w:t>
            </w:r>
            <w:r>
              <w:rPr>
                <w:spacing w:val="48"/>
              </w:rPr>
              <w:t xml:space="preserve"> </w:t>
            </w:r>
            <w:r>
              <w:t>pada</w:t>
            </w:r>
            <w:r>
              <w:rPr>
                <w:spacing w:val="49"/>
              </w:rPr>
              <w:t xml:space="preserve"> </w:t>
            </w:r>
            <w:r>
              <w:t>pasangan</w:t>
            </w:r>
            <w:r>
              <w:rPr>
                <w:spacing w:val="42"/>
              </w:rPr>
              <w:t xml:space="preserve"> </w:t>
            </w:r>
            <w:r>
              <w:t>kelompok</w:t>
            </w:r>
            <w:r>
              <w:rPr>
                <w:spacing w:val="42"/>
              </w:rPr>
              <w:t xml:space="preserve"> </w:t>
            </w:r>
            <w:r>
              <w:t>akan</w:t>
            </w:r>
            <w:r>
              <w:rPr>
                <w:spacing w:val="46"/>
              </w:rPr>
              <w:t xml:space="preserve"> </w:t>
            </w:r>
            <w:r>
              <w:t>lebih</w:t>
            </w:r>
            <w:r>
              <w:rPr>
                <w:spacing w:val="-52"/>
              </w:rPr>
              <w:t xml:space="preserve"> </w:t>
            </w:r>
            <w:r>
              <w:t>memudahkan.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before="1"/>
              <w:ind w:right="104"/>
            </w:pPr>
            <w:r>
              <w:t>Kelompok</w:t>
            </w:r>
            <w:r>
              <w:rPr>
                <w:spacing w:val="8"/>
              </w:rPr>
              <w:t xml:space="preserve"> </w:t>
            </w:r>
            <w:r>
              <w:t>tersebut</w:t>
            </w:r>
            <w:r>
              <w:rPr>
                <w:spacing w:val="14"/>
              </w:rPr>
              <w:t xml:space="preserve"> </w:t>
            </w:r>
            <w:r>
              <w:t>diberi</w:t>
            </w:r>
            <w:r>
              <w:rPr>
                <w:spacing w:val="14"/>
              </w:rPr>
              <w:t xml:space="preserve"> </w:t>
            </w:r>
            <w:r>
              <w:t>nama</w:t>
            </w:r>
            <w:r>
              <w:rPr>
                <w:spacing w:val="16"/>
              </w:rPr>
              <w:t xml:space="preserve"> </w:t>
            </w:r>
            <w:r>
              <w:t>"tiga",</w:t>
            </w:r>
            <w:r>
              <w:rPr>
                <w:spacing w:val="15"/>
              </w:rPr>
              <w:t xml:space="preserve"> </w:t>
            </w:r>
            <w:r>
              <w:t>kemudian</w:t>
            </w:r>
            <w:r>
              <w:rPr>
                <w:spacing w:val="8"/>
              </w:rPr>
              <w:t xml:space="preserve"> </w:t>
            </w:r>
            <w:r>
              <w:t>guru</w:t>
            </w:r>
            <w:r>
              <w:rPr>
                <w:spacing w:val="13"/>
              </w:rPr>
              <w:t xml:space="preserve"> </w:t>
            </w:r>
            <w:r>
              <w:t>menulis</w:t>
            </w:r>
            <w:r>
              <w:rPr>
                <w:spacing w:val="14"/>
              </w:rPr>
              <w:t xml:space="preserve"> </w:t>
            </w:r>
            <w:r>
              <w:t>angka</w:t>
            </w:r>
            <w:r>
              <w:rPr>
                <w:spacing w:val="16"/>
              </w:rPr>
              <w:t xml:space="preserve"> </w:t>
            </w:r>
            <w:r>
              <w:t>3</w:t>
            </w:r>
            <w:r>
              <w:rPr>
                <w:spacing w:val="13"/>
              </w:rPr>
              <w:t xml:space="preserve"> </w:t>
            </w:r>
            <w:r>
              <w:t>dan</w:t>
            </w:r>
            <w:r>
              <w:rPr>
                <w:spacing w:val="13"/>
              </w:rPr>
              <w:t xml:space="preserve"> </w:t>
            </w:r>
            <w:r>
              <w:t>mengajarkan</w:t>
            </w:r>
            <w:r>
              <w:rPr>
                <w:spacing w:val="-52"/>
              </w:rPr>
              <w:t xml:space="preserve"> </w:t>
            </w:r>
            <w:r>
              <w:t>cara</w:t>
            </w:r>
            <w:r>
              <w:rPr>
                <w:spacing w:val="4"/>
              </w:rPr>
              <w:t xml:space="preserve"> </w:t>
            </w:r>
            <w:r>
              <w:t>menulisnya.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Menyebutkan</w:t>
            </w:r>
            <w:r>
              <w:rPr>
                <w:spacing w:val="-6"/>
              </w:rPr>
              <w:t xml:space="preserve"> </w:t>
            </w:r>
            <w:r>
              <w:t>dan menulis</w:t>
            </w:r>
            <w:r>
              <w:rPr>
                <w:spacing w:val="-1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3</w:t>
            </w:r>
          </w:p>
          <w:p w:rsidR="00C50545" w:rsidRDefault="00FA7DBF">
            <w:pPr>
              <w:pStyle w:val="TableParagraph"/>
              <w:numPr>
                <w:ilvl w:val="1"/>
                <w:numId w:val="10"/>
              </w:numPr>
              <w:tabs>
                <w:tab w:val="left" w:pos="1090"/>
              </w:tabs>
              <w:spacing w:before="1"/>
              <w:ind w:right="96"/>
            </w:pPr>
            <w:r>
              <w:rPr>
                <w:spacing w:val="-1"/>
              </w:rPr>
              <w:t>Membuat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kelompok</w:t>
            </w:r>
            <w:r>
              <w:rPr>
                <w:spacing w:val="-17"/>
              </w:rPr>
              <w:t xml:space="preserve"> </w:t>
            </w:r>
            <w:r>
              <w:t>benda</w:t>
            </w:r>
            <w:r>
              <w:rPr>
                <w:spacing w:val="-10"/>
              </w:rPr>
              <w:t xml:space="preserve"> </w:t>
            </w:r>
            <w:r>
              <w:t>yang</w:t>
            </w:r>
            <w:r>
              <w:rPr>
                <w:spacing w:val="-17"/>
              </w:rPr>
              <w:t xml:space="preserve"> </w:t>
            </w:r>
            <w:r>
              <w:t>berisikan</w:t>
            </w:r>
            <w:r>
              <w:rPr>
                <w:spacing w:val="-17"/>
              </w:rPr>
              <w:t xml:space="preserve"> </w:t>
            </w:r>
            <w:r>
              <w:t>3</w:t>
            </w:r>
            <w:r>
              <w:rPr>
                <w:spacing w:val="-12"/>
              </w:rPr>
              <w:t xml:space="preserve"> </w:t>
            </w:r>
            <w:r>
              <w:t>buah</w:t>
            </w:r>
            <w:r>
              <w:rPr>
                <w:spacing w:val="-16"/>
              </w:rPr>
              <w:t xml:space="preserve"> </w:t>
            </w:r>
            <w:r>
              <w:t>benda</w:t>
            </w:r>
            <w:r>
              <w:rPr>
                <w:spacing w:val="-5"/>
              </w:rPr>
              <w:t xml:space="preserve"> </w:t>
            </w:r>
            <w:r>
              <w:t>menggunakan</w:t>
            </w:r>
            <w:r>
              <w:rPr>
                <w:spacing w:val="-17"/>
              </w:rPr>
              <w:t xml:space="preserve"> </w:t>
            </w:r>
            <w:r>
              <w:t>benda</w:t>
            </w:r>
            <w:r>
              <w:rPr>
                <w:spacing w:val="-10"/>
              </w:rPr>
              <w:t xml:space="preserve"> </w:t>
            </w:r>
            <w:r>
              <w:t>yang</w:t>
            </w:r>
            <w:r>
              <w:rPr>
                <w:spacing w:val="-17"/>
              </w:rPr>
              <w:t xml:space="preserve"> </w:t>
            </w:r>
            <w:r>
              <w:t>ada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dalam</w:t>
            </w:r>
            <w:r>
              <w:rPr>
                <w:spacing w:val="-52"/>
              </w:rPr>
              <w:t xml:space="preserve"> </w:t>
            </w:r>
            <w:r>
              <w:t>kelas.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before="3" w:line="251" w:lineRule="exact"/>
              <w:ind w:hanging="285"/>
            </w:pPr>
            <w:r>
              <w:t>Ayo</w:t>
            </w:r>
            <w:r>
              <w:rPr>
                <w:spacing w:val="-5"/>
              </w:rPr>
              <w:t xml:space="preserve"> </w:t>
            </w:r>
            <w:r>
              <w:t>kita</w:t>
            </w:r>
            <w:r>
              <w:rPr>
                <w:spacing w:val="4"/>
              </w:rPr>
              <w:t xml:space="preserve"> </w:t>
            </w:r>
            <w:r>
              <w:t>membuat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-1"/>
              </w:rPr>
              <w:t xml:space="preserve"> </w:t>
            </w:r>
            <w:r>
              <w:t>benda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kelas yang</w:t>
            </w:r>
            <w:r>
              <w:rPr>
                <w:spacing w:val="-4"/>
              </w:rPr>
              <w:t xml:space="preserve"> </w:t>
            </w:r>
            <w:r>
              <w:t>sebanyak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buah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>buah</w:t>
            </w:r>
            <w:r>
              <w:rPr>
                <w:spacing w:val="-6"/>
              </w:rPr>
              <w:t xml:space="preserve"> </w:t>
            </w:r>
            <w:r>
              <w:t>meja,</w:t>
            </w:r>
            <w:r>
              <w:rPr>
                <w:spacing w:val="2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sapu</w:t>
            </w:r>
            <w:r>
              <w:rPr>
                <w:spacing w:val="-5"/>
              </w:rPr>
              <w:t xml:space="preserve"> </w:t>
            </w:r>
            <w:r>
              <w:t>tangan,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kotak</w:t>
            </w:r>
            <w:r>
              <w:rPr>
                <w:spacing w:val="-1"/>
              </w:rPr>
              <w:t xml:space="preserve"> </w:t>
            </w:r>
            <w:r>
              <w:t>pensil,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lain-lain.</w:t>
            </w:r>
          </w:p>
          <w:p w:rsidR="00C50545" w:rsidRDefault="00FA7DBF">
            <w:pPr>
              <w:pStyle w:val="TableParagraph"/>
              <w:numPr>
                <w:ilvl w:val="2"/>
                <w:numId w:val="10"/>
              </w:numPr>
              <w:tabs>
                <w:tab w:val="left" w:pos="1374"/>
              </w:tabs>
              <w:spacing w:before="2"/>
              <w:ind w:hanging="285"/>
            </w:pPr>
            <w:r>
              <w:t>Meminta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4"/>
              </w:rPr>
              <w:t xml:space="preserve"> </w:t>
            </w:r>
            <w:r>
              <w:t>membuat ungkapan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format</w:t>
            </w:r>
            <w:r>
              <w:rPr>
                <w:spacing w:val="-1"/>
              </w:rPr>
              <w:t xml:space="preserve"> </w:t>
            </w:r>
            <w:r>
              <w:t>"benda</w:t>
            </w:r>
            <w:r>
              <w:rPr>
                <w:spacing w:val="1"/>
              </w:rPr>
              <w:t xml:space="preserve"> </w:t>
            </w:r>
            <w:r>
              <w:t>OO</w:t>
            </w:r>
            <w:r>
              <w:rPr>
                <w:spacing w:val="-3"/>
              </w:rPr>
              <w:t xml:space="preserve"> </w:t>
            </w:r>
            <w:r>
              <w:t>ada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buah."</w:t>
            </w:r>
          </w:p>
          <w:p w:rsidR="00C50545" w:rsidRDefault="00C50545">
            <w:pPr>
              <w:pStyle w:val="TableParagraph"/>
              <w:spacing w:before="2"/>
              <w:rPr>
                <w:b/>
              </w:rPr>
            </w:pPr>
          </w:p>
          <w:p w:rsidR="00C50545" w:rsidRDefault="00FA7DBF">
            <w:pPr>
              <w:pStyle w:val="TableParagraph"/>
              <w:spacing w:before="1"/>
              <w:ind w:left="1089"/>
              <w:rPr>
                <w:b/>
              </w:rPr>
            </w:pPr>
            <w:r>
              <w:rPr>
                <w:b/>
              </w:rPr>
              <w:t>Referensi</w:t>
            </w:r>
          </w:p>
          <w:p w:rsidR="00C50545" w:rsidRDefault="00FA7DBF">
            <w:pPr>
              <w:pStyle w:val="TableParagraph"/>
              <w:spacing w:before="1" w:line="251" w:lineRule="exact"/>
              <w:ind w:left="1133"/>
              <w:rPr>
                <w:b/>
              </w:rPr>
            </w:pPr>
            <w:r>
              <w:rPr>
                <w:b/>
              </w:rPr>
              <w:t>Mengapa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guru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mengajarkan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angka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3?</w:t>
            </w:r>
          </w:p>
          <w:p w:rsidR="00C50545" w:rsidRDefault="00FA7DBF">
            <w:pPr>
              <w:pStyle w:val="TableParagraph"/>
              <w:ind w:left="1133" w:right="96"/>
              <w:jc w:val="both"/>
            </w:pPr>
            <w:r>
              <w:t>Target pertama pada unit ini adalah siswa dapat memberikan nama berdasarkan kelompok</w:t>
            </w:r>
            <w:r>
              <w:rPr>
                <w:spacing w:val="1"/>
              </w:rPr>
              <w:t xml:space="preserve"> </w:t>
            </w:r>
            <w:r>
              <w:t>benda.</w:t>
            </w:r>
            <w:r>
              <w:rPr>
                <w:spacing w:val="1"/>
              </w:rPr>
              <w:t xml:space="preserve"> </w:t>
            </w:r>
            <w:r>
              <w:t>Kosakata</w:t>
            </w:r>
            <w:r>
              <w:rPr>
                <w:spacing w:val="1"/>
              </w:rPr>
              <w:t xml:space="preserve"> </w:t>
            </w:r>
            <w:r>
              <w:t>(mengucapkan)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huruf</w:t>
            </w:r>
            <w:r>
              <w:rPr>
                <w:spacing w:val="1"/>
              </w:rPr>
              <w:t xml:space="preserve"> </w:t>
            </w:r>
            <w:r>
              <w:t>(tulisan)</w:t>
            </w:r>
            <w:r>
              <w:rPr>
                <w:spacing w:val="1"/>
              </w:rPr>
              <w:t xml:space="preserve"> </w:t>
            </w:r>
            <w:r>
              <w:t>merupakan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aspek,</w:t>
            </w:r>
            <w:r>
              <w:rPr>
                <w:spacing w:val="1"/>
              </w:rPr>
              <w:t xml:space="preserve"> </w:t>
            </w:r>
            <w:r>
              <w:t>namun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pengelompokan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ini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siswa</w:t>
            </w:r>
            <w:r>
              <w:rPr>
                <w:spacing w:val="-10"/>
              </w:rPr>
              <w:t xml:space="preserve"> </w:t>
            </w:r>
            <w:r>
              <w:t>diharapkan</w:t>
            </w:r>
            <w:r>
              <w:rPr>
                <w:spacing w:val="-12"/>
              </w:rPr>
              <w:t xml:space="preserve"> </w:t>
            </w:r>
            <w:r>
              <w:t>memahami</w:t>
            </w:r>
            <w:r>
              <w:rPr>
                <w:spacing w:val="-15"/>
              </w:rPr>
              <w:t xml:space="preserve"> </w:t>
            </w:r>
            <w:r>
              <w:t>masing-masing</w:t>
            </w:r>
            <w:r>
              <w:rPr>
                <w:spacing w:val="-12"/>
              </w:rPr>
              <w:t xml:space="preserve"> </w:t>
            </w:r>
            <w:r>
              <w:t>merupakan</w:t>
            </w:r>
            <w:r>
              <w:rPr>
                <w:spacing w:val="-17"/>
              </w:rPr>
              <w:t xml:space="preserve"> </w:t>
            </w:r>
            <w:r>
              <w:t>benda</w:t>
            </w:r>
            <w:r>
              <w:rPr>
                <w:spacing w:val="-9"/>
              </w:rPr>
              <w:t xml:space="preserve"> </w:t>
            </w:r>
            <w:r>
              <w:t>yang</w:t>
            </w:r>
            <w:r>
              <w:rPr>
                <w:spacing w:val="-53"/>
              </w:rPr>
              <w:t xml:space="preserve"> </w:t>
            </w:r>
            <w:r>
              <w:t>berdiri sendiri, kemudian dapat menghitungnya tanpa memperhatikan ukuran besar-kecilnya</w:t>
            </w:r>
            <w:r>
              <w:rPr>
                <w:spacing w:val="1"/>
              </w:rPr>
              <w:t xml:space="preserve"> </w:t>
            </w:r>
            <w:r>
              <w:t>benda. Selanjutnya, setelah itu bar u s iswa d apat menge l ompokkan berdasarkan urutannya</w:t>
            </w:r>
            <w:r>
              <w:rPr>
                <w:spacing w:val="1"/>
              </w:rPr>
              <w:t xml:space="preserve"> </w:t>
            </w:r>
            <w:r>
              <w:t>jumlahnya.</w:t>
            </w:r>
            <w:r>
              <w:rPr>
                <w:spacing w:val="1"/>
              </w:rPr>
              <w:t xml:space="preserve"> </w:t>
            </w:r>
            <w:r>
              <w:t>Mengapa</w:t>
            </w:r>
            <w:r>
              <w:rPr>
                <w:spacing w:val="1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mengajarkan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3?</w:t>
            </w:r>
            <w:r>
              <w:rPr>
                <w:spacing w:val="1"/>
              </w:rPr>
              <w:t xml:space="preserve"> </w:t>
            </w:r>
            <w:r>
              <w:t>hal</w:t>
            </w:r>
            <w:r>
              <w:rPr>
                <w:spacing w:val="1"/>
              </w:rPr>
              <w:t xml:space="preserve"> </w:t>
            </w:r>
            <w:r>
              <w:t>tersebut</w:t>
            </w:r>
            <w:r>
              <w:rPr>
                <w:spacing w:val="1"/>
              </w:rPr>
              <w:t xml:space="preserve"> </w:t>
            </w:r>
            <w:r>
              <w:t>dikarenakan</w:t>
            </w:r>
            <w:r>
              <w:rPr>
                <w:spacing w:val="1"/>
              </w:rPr>
              <w:t xml:space="preserve"> </w:t>
            </w:r>
            <w:r>
              <w:t>mengajarkan kelompok benda dimulai dengan nilai 1 buah akan menyulitkan pemahaman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siswa,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sehingga</w:t>
            </w:r>
            <w:r>
              <w:rPr>
                <w:spacing w:val="-7"/>
              </w:rPr>
              <w:t xml:space="preserve"> </w:t>
            </w:r>
            <w:r>
              <w:t>dibuatlah</w:t>
            </w:r>
            <w:r>
              <w:rPr>
                <w:spacing w:val="-13"/>
              </w:rPr>
              <w:t xml:space="preserve"> </w:t>
            </w:r>
            <w:r>
              <w:t>urutan</w:t>
            </w:r>
            <w:r>
              <w:rPr>
                <w:spacing w:val="-14"/>
              </w:rPr>
              <w:t xml:space="preserve"> </w:t>
            </w:r>
            <w:r>
              <w:t>3-&gt;</w:t>
            </w:r>
            <w:r>
              <w:rPr>
                <w:spacing w:val="-9"/>
              </w:rPr>
              <w:t xml:space="preserve"> </w:t>
            </w:r>
            <w:r>
              <w:t>2-&gt;</w:t>
            </w:r>
            <w:r>
              <w:rPr>
                <w:spacing w:val="-9"/>
              </w:rPr>
              <w:t xml:space="preserve"> </w:t>
            </w:r>
            <w:r>
              <w:t>1-&gt;</w:t>
            </w:r>
            <w:r>
              <w:rPr>
                <w:spacing w:val="-14"/>
              </w:rPr>
              <w:t xml:space="preserve"> </w:t>
            </w:r>
            <w:r>
              <w:t>4-&gt;</w:t>
            </w:r>
            <w:r>
              <w:rPr>
                <w:spacing w:val="-9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r>
              <w:t>kemudian,</w:t>
            </w:r>
            <w:r>
              <w:rPr>
                <w:spacing w:val="-7"/>
              </w:rPr>
              <w:t xml:space="preserve"> </w:t>
            </w:r>
            <w:r>
              <w:t>siswa</w:t>
            </w:r>
            <w:r>
              <w:rPr>
                <w:spacing w:val="-7"/>
              </w:rPr>
              <w:t xml:space="preserve"> </w:t>
            </w:r>
            <w:r>
              <w:t>dapat</w:t>
            </w:r>
            <w:r>
              <w:rPr>
                <w:spacing w:val="-9"/>
              </w:rPr>
              <w:t xml:space="preserve"> </w:t>
            </w:r>
            <w:r>
              <w:t>mulai</w:t>
            </w:r>
            <w:r>
              <w:rPr>
                <w:spacing w:val="-8"/>
              </w:rPr>
              <w:t xml:space="preserve"> </w:t>
            </w:r>
            <w:r>
              <w:t>mengurutkan</w:t>
            </w:r>
          </w:p>
          <w:p w:rsidR="00C50545" w:rsidRDefault="00FA7DBF">
            <w:pPr>
              <w:pStyle w:val="TableParagraph"/>
              <w:ind w:left="1133"/>
            </w:pPr>
            <w:r>
              <w:t>jumlahnya sampai dengan 5 seperti yang telah diajarkan dengan urutan [ 1, 2, 3, 4, 5 ] .</w:t>
            </w:r>
            <w:r>
              <w:rPr>
                <w:spacing w:val="1"/>
              </w:rPr>
              <w:t xml:space="preserve"> </w:t>
            </w:r>
            <w:r>
              <w:t>Menyebutkan</w:t>
            </w:r>
            <w:r>
              <w:rPr>
                <w:spacing w:val="-10"/>
              </w:rPr>
              <w:t xml:space="preserve"> </w:t>
            </w:r>
            <w:r>
              <w:t>angka</w:t>
            </w:r>
            <w:r>
              <w:rPr>
                <w:spacing w:val="-1"/>
              </w:rPr>
              <w:t xml:space="preserve"> </w:t>
            </w:r>
            <w:r>
              <w:t>[1,</w:t>
            </w:r>
            <w:r>
              <w:rPr>
                <w:spacing w:val="-3"/>
              </w:rPr>
              <w:t xml:space="preserve"> </w:t>
            </w:r>
            <w:r>
              <w:t>2,</w:t>
            </w:r>
            <w:r>
              <w:rPr>
                <w:spacing w:val="-2"/>
              </w:rPr>
              <w:t xml:space="preserve"> </w:t>
            </w:r>
            <w:r>
              <w:t>3,</w:t>
            </w:r>
            <w:r>
              <w:rPr>
                <w:spacing w:val="-3"/>
              </w:rPr>
              <w:t xml:space="preserve"> </w:t>
            </w:r>
            <w:r>
              <w:t>4,</w:t>
            </w:r>
            <w:r>
              <w:rPr>
                <w:spacing w:val="-6"/>
              </w:rPr>
              <w:t xml:space="preserve"> </w:t>
            </w:r>
            <w:r>
              <w:t>...]</w:t>
            </w:r>
            <w:r>
              <w:rPr>
                <w:spacing w:val="-6"/>
              </w:rPr>
              <w:t xml:space="preserve"> </w:t>
            </w:r>
            <w:r>
              <w:t>secara</w:t>
            </w:r>
            <w:r>
              <w:rPr>
                <w:spacing w:val="-1"/>
              </w:rPr>
              <w:t xml:space="preserve"> </w:t>
            </w:r>
            <w:r>
              <w:t>berurutan</w:t>
            </w:r>
            <w:r>
              <w:rPr>
                <w:spacing w:val="-10"/>
              </w:rPr>
              <w:t xml:space="preserve"> </w:t>
            </w:r>
            <w:r>
              <w:t>sudah</w:t>
            </w:r>
            <w:r>
              <w:rPr>
                <w:spacing w:val="-9"/>
              </w:rPr>
              <w:t xml:space="preserve"> </w:t>
            </w:r>
            <w:r>
              <w:t>merupakan</w:t>
            </w:r>
            <w:r>
              <w:rPr>
                <w:spacing w:val="-10"/>
              </w:rPr>
              <w:t xml:space="preserve"> </w:t>
            </w:r>
            <w:r>
              <w:t>sebuah</w:t>
            </w:r>
            <w:r>
              <w:rPr>
                <w:spacing w:val="-9"/>
              </w:rPr>
              <w:t xml:space="preserve"> </w:t>
            </w:r>
            <w:r>
              <w:t>pernyataan</w:t>
            </w:r>
            <w:r>
              <w:rPr>
                <w:spacing w:val="-9"/>
              </w:rPr>
              <w:t xml:space="preserve"> </w:t>
            </w:r>
            <w:r>
              <w:t>yang</w:t>
            </w:r>
            <w:r>
              <w:rPr>
                <w:spacing w:val="-52"/>
              </w:rPr>
              <w:t xml:space="preserve"> </w:t>
            </w:r>
            <w:r>
              <w:t>alami untuk</w:t>
            </w:r>
            <w:r>
              <w:rPr>
                <w:spacing w:val="4"/>
              </w:rPr>
              <w:t xml:space="preserve"> </w:t>
            </w:r>
            <w:r>
              <w:t>menyatakan</w:t>
            </w:r>
            <w:r>
              <w:rPr>
                <w:spacing w:val="-1"/>
              </w:rPr>
              <w:t xml:space="preserve"> </w:t>
            </w:r>
            <w:r>
              <w:t>unsur</w:t>
            </w:r>
            <w:r>
              <w:rPr>
                <w:spacing w:val="7"/>
              </w:rPr>
              <w:t xml:space="preserve"> </w:t>
            </w:r>
            <w:r>
              <w:t>kelompok</w:t>
            </w:r>
            <w:r>
              <w:rPr>
                <w:spacing w:val="-1"/>
              </w:rPr>
              <w:t xml:space="preserve"> </w:t>
            </w:r>
            <w:r>
              <w:t>urutan</w:t>
            </w:r>
            <w:r>
              <w:rPr>
                <w:spacing w:val="-1"/>
              </w:rPr>
              <w:t xml:space="preserve"> </w:t>
            </w:r>
            <w:r>
              <w:t>bilangan,</w:t>
            </w:r>
            <w:r>
              <w:rPr>
                <w:spacing w:val="6"/>
              </w:rPr>
              <w:t xml:space="preserve"> </w:t>
            </w:r>
            <w:r>
              <w:t>sehingga</w:t>
            </w:r>
            <w:r>
              <w:rPr>
                <w:spacing w:val="6"/>
              </w:rPr>
              <w:t xml:space="preserve"> </w:t>
            </w:r>
            <w:r>
              <w:t>kemungkinan besar</w:t>
            </w:r>
            <w:r>
              <w:rPr>
                <w:spacing w:val="2"/>
              </w:rPr>
              <w:t xml:space="preserve"> </w:t>
            </w:r>
            <w:r>
              <w:t>akan</w:t>
            </w:r>
            <w:r>
              <w:rPr>
                <w:spacing w:val="-52"/>
              </w:rPr>
              <w:t xml:space="preserve"> </w:t>
            </w:r>
            <w:r>
              <w:t>muncul</w:t>
            </w:r>
            <w:r>
              <w:rPr>
                <w:spacing w:val="18"/>
              </w:rPr>
              <w:t xml:space="preserve"> </w:t>
            </w:r>
            <w:r>
              <w:t>pengurutan</w:t>
            </w:r>
            <w:r>
              <w:rPr>
                <w:spacing w:val="17"/>
              </w:rPr>
              <w:t xml:space="preserve"> </w:t>
            </w:r>
            <w:r>
              <w:t>tersebut.</w:t>
            </w:r>
            <w:r>
              <w:rPr>
                <w:spacing w:val="24"/>
              </w:rPr>
              <w:t xml:space="preserve"> </w:t>
            </w:r>
            <w:r>
              <w:t>Pada</w:t>
            </w:r>
            <w:r>
              <w:rPr>
                <w:spacing w:val="20"/>
              </w:rPr>
              <w:t xml:space="preserve"> </w:t>
            </w:r>
            <w:r>
              <w:t>tahap</w:t>
            </w:r>
            <w:r>
              <w:rPr>
                <w:spacing w:val="22"/>
              </w:rPr>
              <w:t xml:space="preserve"> </w:t>
            </w:r>
            <w:r>
              <w:t>ini,</w:t>
            </w:r>
            <w:r>
              <w:rPr>
                <w:spacing w:val="24"/>
              </w:rPr>
              <w:t xml:space="preserve"> </w:t>
            </w:r>
            <w:r>
              <w:t>ketika</w:t>
            </w:r>
            <w:r>
              <w:rPr>
                <w:spacing w:val="24"/>
              </w:rPr>
              <w:t xml:space="preserve"> </w:t>
            </w:r>
            <w:r>
              <w:t>siswa</w:t>
            </w:r>
            <w:r>
              <w:rPr>
                <w:spacing w:val="24"/>
              </w:rPr>
              <w:t xml:space="preserve"> </w:t>
            </w:r>
            <w:r>
              <w:t>dalam</w:t>
            </w:r>
            <w:r>
              <w:rPr>
                <w:spacing w:val="18"/>
              </w:rPr>
              <w:t xml:space="preserve"> </w:t>
            </w:r>
            <w:r>
              <w:t>kondisi</w:t>
            </w:r>
            <w:r>
              <w:rPr>
                <w:spacing w:val="18"/>
              </w:rPr>
              <w:t xml:space="preserve"> </w:t>
            </w:r>
            <w:r>
              <w:t>sudah</w:t>
            </w:r>
            <w:r>
              <w:rPr>
                <w:spacing w:val="17"/>
              </w:rPr>
              <w:t xml:space="preserve"> </w:t>
            </w:r>
            <w:r>
              <w:t>dapat</w:t>
            </w:r>
            <w:r>
              <w:rPr>
                <w:spacing w:val="-52"/>
              </w:rPr>
              <w:t xml:space="preserve"> </w:t>
            </w:r>
            <w:r>
              <w:t>menyatakan</w:t>
            </w:r>
            <w:r>
              <w:rPr>
                <w:spacing w:val="8"/>
              </w:rPr>
              <w:t xml:space="preserve"> </w:t>
            </w:r>
            <w:r>
              <w:t>urutan</w:t>
            </w:r>
            <w:r>
              <w:rPr>
                <w:spacing w:val="4"/>
              </w:rPr>
              <w:t xml:space="preserve"> </w:t>
            </w:r>
            <w:r>
              <w:t>angka</w:t>
            </w:r>
            <w:r>
              <w:rPr>
                <w:spacing w:val="16"/>
              </w:rPr>
              <w:t xml:space="preserve"> </w:t>
            </w:r>
            <w:r>
              <w:t>dalam</w:t>
            </w:r>
            <w:r>
              <w:rPr>
                <w:spacing w:val="6"/>
              </w:rPr>
              <w:t xml:space="preserve"> </w:t>
            </w:r>
            <w:r>
              <w:t>batas</w:t>
            </w:r>
            <w:r>
              <w:rPr>
                <w:spacing w:val="14"/>
              </w:rPr>
              <w:t xml:space="preserve"> </w:t>
            </w:r>
            <w:r>
              <w:t>tertentu,</w:t>
            </w:r>
            <w:r>
              <w:rPr>
                <w:spacing w:val="15"/>
              </w:rPr>
              <w:t xml:space="preserve"> </w:t>
            </w:r>
            <w:r>
              <w:t>mengajarkan</w:t>
            </w:r>
            <w:r>
              <w:rPr>
                <w:spacing w:val="8"/>
              </w:rPr>
              <w:t xml:space="preserve"> </w:t>
            </w:r>
            <w:r>
              <w:t>bilangan</w:t>
            </w:r>
            <w:r>
              <w:rPr>
                <w:spacing w:val="8"/>
              </w:rPr>
              <w:t xml:space="preserve"> </w:t>
            </w:r>
            <w:r>
              <w:t>(angka</w:t>
            </w:r>
            <w:r>
              <w:rPr>
                <w:spacing w:val="16"/>
              </w:rPr>
              <w:t xml:space="preserve"> </w:t>
            </w:r>
            <w:r>
              <w:t>dasar)</w:t>
            </w:r>
            <w:r>
              <w:rPr>
                <w:spacing w:val="12"/>
              </w:rPr>
              <w:t xml:space="preserve"> </w:t>
            </w:r>
            <w:r>
              <w:t>terlebih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dulu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sepertinya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akan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membuat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siswa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mudah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untuk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menyadari</w:t>
            </w:r>
            <w:r>
              <w:rPr>
                <w:spacing w:val="-15"/>
              </w:rPr>
              <w:t xml:space="preserve"> </w:t>
            </w:r>
            <w:r>
              <w:t>bahwa</w:t>
            </w:r>
            <w:r>
              <w:rPr>
                <w:spacing w:val="-10"/>
              </w:rPr>
              <w:t xml:space="preserve"> </w:t>
            </w:r>
            <w:r>
              <w:t>ada</w:t>
            </w:r>
            <w:r>
              <w:rPr>
                <w:spacing w:val="-9"/>
              </w:rPr>
              <w:t xml:space="preserve"> </w:t>
            </w:r>
            <w:r>
              <w:t>2</w:t>
            </w:r>
            <w:r>
              <w:rPr>
                <w:spacing w:val="-12"/>
              </w:rPr>
              <w:t xml:space="preserve"> </w:t>
            </w:r>
            <w:r>
              <w:t>jenis</w:t>
            </w:r>
            <w:r>
              <w:rPr>
                <w:spacing w:val="-11"/>
              </w:rPr>
              <w:t xml:space="preserve"> </w:t>
            </w:r>
            <w:r>
              <w:t>bilangan,</w:t>
            </w:r>
            <w:r>
              <w:rPr>
                <w:spacing w:val="-52"/>
              </w:rPr>
              <w:t xml:space="preserve"> </w:t>
            </w:r>
            <w:r>
              <w:t>sambil mengawalinya dengan mengajarkan bilangan dasar, guru bisa mulai menggiring siswa</w:t>
            </w:r>
            <w:r>
              <w:rPr>
                <w:spacing w:val="-52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melanjutkan</w:t>
            </w:r>
            <w:r>
              <w:rPr>
                <w:spacing w:val="1"/>
              </w:rPr>
              <w:t xml:space="preserve"> </w:t>
            </w:r>
            <w:r>
              <w:t>ke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2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"urutan</w:t>
            </w:r>
            <w:r>
              <w:rPr>
                <w:spacing w:val="-3"/>
              </w:rPr>
              <w:t xml:space="preserve"> </w:t>
            </w:r>
            <w:r>
              <w:t>ke</w:t>
            </w:r>
            <w:r>
              <w:rPr>
                <w:spacing w:val="-6"/>
              </w:rPr>
              <w:t xml:space="preserve"> </w:t>
            </w:r>
            <w:r>
              <w:t>berapa?"</w:t>
            </w:r>
            <w:r>
              <w:rPr>
                <w:spacing w:val="-3"/>
              </w:rPr>
              <w:t xml:space="preserve"> </w:t>
            </w:r>
            <w:r>
              <w:t>(hal.32~33)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bilangan</w:t>
            </w:r>
            <w:r>
              <w:rPr>
                <w:spacing w:val="-4"/>
              </w:rPr>
              <w:t xml:space="preserve"> </w:t>
            </w:r>
            <w:r>
              <w:t>urutan.</w:t>
            </w:r>
          </w:p>
        </w:tc>
      </w:tr>
    </w:tbl>
    <w:p w:rsidR="00C50545" w:rsidRDefault="00C50545">
      <w:pPr>
        <w:sectPr w:rsidR="00C50545">
          <w:pgSz w:w="12240" w:h="18720"/>
          <w:pgMar w:top="980" w:right="1240" w:bottom="280" w:left="126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C50545">
        <w:trPr>
          <w:trHeight w:val="10235"/>
        </w:trPr>
        <w:tc>
          <w:tcPr>
            <w:tcW w:w="9498" w:type="dxa"/>
          </w:tcPr>
          <w:p w:rsidR="00C50545" w:rsidRDefault="00FA7DBF">
            <w:pPr>
              <w:pStyle w:val="TableParagraph"/>
              <w:spacing w:before="1" w:line="251" w:lineRule="exact"/>
              <w:ind w:left="806"/>
              <w:rPr>
                <w:b/>
              </w:rPr>
            </w:pPr>
            <w:r>
              <w:rPr>
                <w:b/>
              </w:rPr>
              <w:lastRenderedPageBreak/>
              <w:t>Referensi</w:t>
            </w:r>
          </w:p>
          <w:p w:rsidR="00C50545" w:rsidRDefault="00FA7DBF">
            <w:pPr>
              <w:pStyle w:val="TableParagraph"/>
              <w:spacing w:line="250" w:lineRule="exact"/>
              <w:ind w:left="849"/>
              <w:rPr>
                <w:b/>
              </w:rPr>
            </w:pPr>
            <w:r>
              <w:rPr>
                <w:b/>
              </w:rPr>
              <w:t>Penguraian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nilai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angka</w:t>
            </w:r>
          </w:p>
          <w:p w:rsidR="00C50545" w:rsidRDefault="00FA7DBF">
            <w:pPr>
              <w:pStyle w:val="TableParagraph"/>
              <w:ind w:left="849" w:right="98"/>
              <w:jc w:val="both"/>
            </w:pPr>
            <w:r>
              <w:t>Pengajaran</w:t>
            </w:r>
            <w:r>
              <w:rPr>
                <w:spacing w:val="-11"/>
              </w:rPr>
              <w:t xml:space="preserve"> </w:t>
            </w:r>
            <w:r>
              <w:t>nilai</w:t>
            </w:r>
            <w:r>
              <w:rPr>
                <w:spacing w:val="-9"/>
              </w:rPr>
              <w:t xml:space="preserve"> </w:t>
            </w:r>
            <w:r>
              <w:t>ukuran</w:t>
            </w:r>
            <w:r>
              <w:rPr>
                <w:spacing w:val="-11"/>
              </w:rPr>
              <w:t xml:space="preserve"> </w:t>
            </w:r>
            <w:r>
              <w:t>dikenal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empat</w:t>
            </w:r>
            <w:r>
              <w:rPr>
                <w:spacing w:val="-5"/>
              </w:rPr>
              <w:t xml:space="preserve"> </w:t>
            </w:r>
            <w:r>
              <w:t>tingkatan</w:t>
            </w:r>
            <w:r>
              <w:rPr>
                <w:spacing w:val="-6"/>
              </w:rPr>
              <w:t xml:space="preserve"> </w:t>
            </w:r>
            <w:r>
              <w:t>yaitu</w:t>
            </w:r>
            <w:r>
              <w:rPr>
                <w:spacing w:val="-6"/>
              </w:rPr>
              <w:t xml:space="preserve"> </w:t>
            </w:r>
            <w:r>
              <w:t>perbandingan</w:t>
            </w:r>
            <w:r>
              <w:rPr>
                <w:spacing w:val="-6"/>
              </w:rPr>
              <w:t xml:space="preserve"> </w:t>
            </w:r>
            <w:r>
              <w:t>linier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perbandingan</w:t>
            </w:r>
            <w:r>
              <w:rPr>
                <w:spacing w:val="-53"/>
              </w:rPr>
              <w:t xml:space="preserve"> </w:t>
            </w:r>
            <w:r>
              <w:t>tidak</w:t>
            </w:r>
            <w:r>
              <w:rPr>
                <w:spacing w:val="1"/>
              </w:rPr>
              <w:t xml:space="preserve"> </w:t>
            </w:r>
            <w:r>
              <w:t>langsung,</w:t>
            </w:r>
            <w:r>
              <w:rPr>
                <w:spacing w:val="1"/>
              </w:rPr>
              <w:t xml:space="preserve"> </w:t>
            </w:r>
            <w:r>
              <w:t>unit</w:t>
            </w:r>
            <w:r>
              <w:rPr>
                <w:spacing w:val="1"/>
              </w:rPr>
              <w:t xml:space="preserve"> </w:t>
            </w:r>
            <w:r>
              <w:t>satuan,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pengukuran</w:t>
            </w:r>
            <w:r>
              <w:rPr>
                <w:spacing w:val="1"/>
              </w:rPr>
              <w:t xml:space="preserve"> </w:t>
            </w:r>
            <w:r>
              <w:t>unit</w:t>
            </w:r>
            <w:r>
              <w:rPr>
                <w:spacing w:val="1"/>
              </w:rPr>
              <w:t xml:space="preserve"> </w:t>
            </w:r>
            <w:r>
              <w:t>universal</w:t>
            </w:r>
            <w:r>
              <w:rPr>
                <w:spacing w:val="1"/>
              </w:rPr>
              <w:t xml:space="preserve"> </w:t>
            </w:r>
            <w:r>
              <w:t>.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diturunkan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perbandingan</w:t>
            </w:r>
            <w:r>
              <w:rPr>
                <w:spacing w:val="-6"/>
              </w:rPr>
              <w:t xml:space="preserve"> </w:t>
            </w:r>
            <w:r>
              <w:t>linier</w:t>
            </w:r>
            <w:r>
              <w:rPr>
                <w:spacing w:val="-3"/>
              </w:rPr>
              <w:t xml:space="preserve"> </w:t>
            </w:r>
            <w:r>
              <w:t>ukuran</w:t>
            </w:r>
            <w:r>
              <w:rPr>
                <w:spacing w:val="-11"/>
              </w:rPr>
              <w:t xml:space="preserve"> </w:t>
            </w:r>
            <w:r>
              <w:t>disebut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-3"/>
              </w:rPr>
              <w:t xml:space="preserve"> </w:t>
            </w:r>
            <w:r>
              <w:t>rasional,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-11"/>
              </w:rPr>
              <w:t xml:space="preserve"> </w:t>
            </w:r>
            <w:r>
              <w:t>banyak</w:t>
            </w:r>
            <w:r>
              <w:rPr>
                <w:spacing w:val="-6"/>
              </w:rPr>
              <w:t xml:space="preserve"> </w:t>
            </w:r>
            <w:r>
              <w:t>diteliti</w:t>
            </w:r>
            <w:r>
              <w:rPr>
                <w:spacing w:val="-9"/>
              </w:rPr>
              <w:t xml:space="preserve"> </w:t>
            </w:r>
            <w:r>
              <w:t>sejak</w:t>
            </w:r>
            <w:r>
              <w:rPr>
                <w:spacing w:val="-5"/>
              </w:rPr>
              <w:t xml:space="preserve"> </w:t>
            </w:r>
            <w:r>
              <w:t>dulu.</w:t>
            </w:r>
            <w:r>
              <w:rPr>
                <w:spacing w:val="-4"/>
              </w:rPr>
              <w:t xml:space="preserve"> </w:t>
            </w:r>
            <w:r>
              <w:t>Dibandingkan</w:t>
            </w:r>
            <w:r>
              <w:rPr>
                <w:spacing w:val="-53"/>
              </w:rPr>
              <w:t xml:space="preserve"> </w:t>
            </w:r>
            <w:r>
              <w:t>itu, angka ukuran perbandingan merupakan "prinsip angka" sejak awal mula. karenanya, hal</w:t>
            </w:r>
            <w:r>
              <w:rPr>
                <w:spacing w:val="1"/>
              </w:rPr>
              <w:t xml:space="preserve"> </w:t>
            </w:r>
            <w:r>
              <w:t>tersebut menjadi fokus dalam pelajaran, dan idajarkan secara terpisah dari pengukuran . Jika kita</w:t>
            </w:r>
            <w:r>
              <w:rPr>
                <w:spacing w:val="-52"/>
              </w:rPr>
              <w:t xml:space="preserve"> </w:t>
            </w:r>
            <w:r>
              <w:t>menggunakan</w:t>
            </w:r>
            <w:r>
              <w:rPr>
                <w:spacing w:val="1"/>
              </w:rPr>
              <w:t xml:space="preserve"> </w:t>
            </w:r>
            <w:r>
              <w:t>pengantar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hitungan</w:t>
            </w:r>
            <w:r>
              <w:rPr>
                <w:spacing w:val="1"/>
              </w:rPr>
              <w:t xml:space="preserve"> </w:t>
            </w:r>
            <w:r>
              <w:t>terlebih</w:t>
            </w:r>
            <w:r>
              <w:rPr>
                <w:spacing w:val="1"/>
              </w:rPr>
              <w:t xml:space="preserve"> </w:t>
            </w:r>
            <w:r>
              <w:t>dahulu,</w:t>
            </w:r>
            <w:r>
              <w:rPr>
                <w:spacing w:val="1"/>
              </w:rPr>
              <w:t xml:space="preserve"> </w:t>
            </w:r>
            <w:r>
              <w:t>maka</w:t>
            </w:r>
            <w:r>
              <w:rPr>
                <w:spacing w:val="1"/>
              </w:rPr>
              <w:t xml:space="preserve"> </w:t>
            </w:r>
            <w:r>
              <w:t>hal</w:t>
            </w:r>
            <w:r>
              <w:rPr>
                <w:spacing w:val="1"/>
              </w:rPr>
              <w:t xml:space="preserve"> </w:t>
            </w:r>
            <w:r>
              <w:t>itu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menjadikan</w:t>
            </w:r>
            <w:r>
              <w:rPr>
                <w:spacing w:val="1"/>
              </w:rPr>
              <w:t xml:space="preserve"> </w:t>
            </w:r>
            <w:r>
              <w:t>pengajaran</w:t>
            </w:r>
            <w:r>
              <w:rPr>
                <w:spacing w:val="-5"/>
              </w:rPr>
              <w:t xml:space="preserve"> </w:t>
            </w:r>
            <w:r>
              <w:t>bilangan</w:t>
            </w:r>
            <w:r>
              <w:rPr>
                <w:spacing w:val="-4"/>
              </w:rPr>
              <w:t xml:space="preserve"> </w:t>
            </w:r>
            <w:r>
              <w:t>asli</w:t>
            </w:r>
            <w:r>
              <w:rPr>
                <w:spacing w:val="2"/>
              </w:rPr>
              <w:t xml:space="preserve"> </w:t>
            </w:r>
            <w:r>
              <w:t>langsung,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penelitian</w:t>
            </w:r>
            <w:r>
              <w:rPr>
                <w:spacing w:val="-4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pengukuran</w:t>
            </w:r>
            <w:r>
              <w:rPr>
                <w:spacing w:val="-5"/>
              </w:rPr>
              <w:t xml:space="preserve"> </w:t>
            </w:r>
            <w:r>
              <w:t>juga</w:t>
            </w:r>
            <w:r>
              <w:rPr>
                <w:spacing w:val="4"/>
              </w:rPr>
              <w:t xml:space="preserve"> </w:t>
            </w:r>
            <w:r>
              <w:t>diperlukan.</w:t>
            </w:r>
          </w:p>
          <w:p w:rsidR="00C50545" w:rsidRDefault="00FA7DBF">
            <w:pPr>
              <w:pStyle w:val="TableParagraph"/>
              <w:ind w:left="849" w:right="102"/>
              <w:jc w:val="both"/>
            </w:pPr>
            <w:r>
              <w:t>Pada dasarnya pada saat menggunakan angka konsekutif, yang terpenting adalah ukuran besar</w:t>
            </w:r>
            <w:r>
              <w:rPr>
                <w:spacing w:val="1"/>
              </w:rPr>
              <w:t xml:space="preserve"> </w:t>
            </w:r>
            <w:r>
              <w:t>kecilnya, sementara pada angka penguraian, jumlah banyak/sedkit adalah poin penting. Dengan</w:t>
            </w:r>
            <w:r>
              <w:rPr>
                <w:spacing w:val="1"/>
              </w:rPr>
              <w:t xml:space="preserve"> </w:t>
            </w:r>
            <w:r>
              <w:t>hubungan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sama,</w:t>
            </w:r>
            <w:r>
              <w:rPr>
                <w:spacing w:val="1"/>
              </w:rPr>
              <w:t xml:space="preserve"> </w:t>
            </w:r>
            <w:r>
              <w:t>maka</w:t>
            </w:r>
            <w:r>
              <w:rPr>
                <w:spacing w:val="1"/>
              </w:rPr>
              <w:t xml:space="preserve"> </w:t>
            </w:r>
            <w:r>
              <w:t>adalah</w:t>
            </w:r>
            <w:r>
              <w:rPr>
                <w:spacing w:val="1"/>
              </w:rPr>
              <w:t xml:space="preserve"> </w:t>
            </w:r>
            <w:r>
              <w:t>mungkin</w:t>
            </w:r>
            <w:r>
              <w:rPr>
                <w:spacing w:val="1"/>
              </w:rPr>
              <w:t xml:space="preserve"> </w:t>
            </w:r>
            <w:r>
              <w:t>terjadi</w:t>
            </w:r>
            <w:r>
              <w:rPr>
                <w:spacing w:val="1"/>
              </w:rPr>
              <w:t xml:space="preserve"> </w:t>
            </w:r>
            <w:r>
              <w:t>perluasan</w:t>
            </w:r>
            <w:r>
              <w:rPr>
                <w:spacing w:val="1"/>
              </w:rPr>
              <w:t xml:space="preserve"> </w:t>
            </w:r>
            <w:r>
              <w:t>himpunan.</w:t>
            </w:r>
            <w:r>
              <w:rPr>
                <w:spacing w:val="1"/>
              </w:rPr>
              <w:t xml:space="preserve"> </w:t>
            </w:r>
            <w:r>
              <w:t>Karena</w:t>
            </w:r>
            <w:r>
              <w:rPr>
                <w:spacing w:val="1"/>
              </w:rPr>
              <w:t xml:space="preserve"> </w:t>
            </w:r>
            <w:r>
              <w:t>itulah,</w:t>
            </w:r>
            <w:r>
              <w:rPr>
                <w:spacing w:val="1"/>
              </w:rPr>
              <w:t xml:space="preserve"> </w:t>
            </w:r>
            <w:r>
              <w:t>banyaknya kelompok pertama disebut diberi nama dengan sebutan angka sejumlah anggotanya</w:t>
            </w:r>
            <w:r>
              <w:rPr>
                <w:spacing w:val="1"/>
              </w:rPr>
              <w:t xml:space="preserve"> </w:t>
            </w:r>
            <w:r>
              <w:t>untuk memperkuat gambaran tergadap angka tersebut. Nama bilangan dan lambang bilangan</w:t>
            </w:r>
            <w:r>
              <w:rPr>
                <w:spacing w:val="1"/>
              </w:rPr>
              <w:t xml:space="preserve"> </w:t>
            </w:r>
            <w:r>
              <w:t>diberikan pada waktu bersamaan sehingga dapat dikatakan bahwa hal ini sama seperti bilangan</w:t>
            </w:r>
            <w:r>
              <w:rPr>
                <w:spacing w:val="1"/>
              </w:rPr>
              <w:t xml:space="preserve"> </w:t>
            </w:r>
            <w:r>
              <w:t>hidup</w:t>
            </w:r>
            <w:r>
              <w:rPr>
                <w:spacing w:val="-7"/>
              </w:rPr>
              <w:t xml:space="preserve"> </w:t>
            </w:r>
            <w:r>
              <w:t>atau</w:t>
            </w:r>
            <w:r>
              <w:rPr>
                <w:spacing w:val="-10"/>
              </w:rPr>
              <w:t xml:space="preserve"> </w:t>
            </w:r>
            <w:r>
              <w:t>bilangan</w:t>
            </w:r>
            <w:r>
              <w:rPr>
                <w:spacing w:val="-11"/>
              </w:rPr>
              <w:t xml:space="preserve"> </w:t>
            </w:r>
            <w:r>
              <w:t>asli.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11"/>
              </w:rPr>
              <w:t xml:space="preserve"> </w:t>
            </w:r>
            <w:r>
              <w:t>diberikan</w:t>
            </w:r>
            <w:r>
              <w:rPr>
                <w:spacing w:val="-11"/>
              </w:rPr>
              <w:t xml:space="preserve"> </w:t>
            </w:r>
            <w:r>
              <w:t>nama</w:t>
            </w:r>
            <w:r>
              <w:rPr>
                <w:spacing w:val="-4"/>
              </w:rPr>
              <w:t xml:space="preserve"> </w:t>
            </w:r>
            <w:r>
              <w:t>"anggota</w:t>
            </w:r>
            <w:r>
              <w:rPr>
                <w:spacing w:val="-3"/>
              </w:rPr>
              <w:t xml:space="preserve"> </w:t>
            </w:r>
            <w:r>
              <w:t>kelompok</w:t>
            </w:r>
            <w:r>
              <w:rPr>
                <w:spacing w:val="-11"/>
              </w:rPr>
              <w:t xml:space="preserve"> </w:t>
            </w:r>
            <w:r>
              <w:t>OO",</w:t>
            </w:r>
            <w:r>
              <w:rPr>
                <w:spacing w:val="-4"/>
              </w:rPr>
              <w:t xml:space="preserve"> </w:t>
            </w:r>
            <w:r>
              <w:t>maka</w:t>
            </w:r>
            <w:r>
              <w:rPr>
                <w:spacing w:val="-4"/>
              </w:rPr>
              <w:t xml:space="preserve"> </w:t>
            </w:r>
            <w:r>
              <w:t>hal</w:t>
            </w:r>
            <w:r>
              <w:rPr>
                <w:spacing w:val="-9"/>
              </w:rPr>
              <w:t xml:space="preserve"> </w:t>
            </w:r>
            <w:r>
              <w:t>ini</w:t>
            </w:r>
            <w:r>
              <w:rPr>
                <w:spacing w:val="-9"/>
              </w:rPr>
              <w:t xml:space="preserve"> </w:t>
            </w:r>
            <w:r>
              <w:t>bukanlah</w:t>
            </w:r>
            <w:r>
              <w:rPr>
                <w:spacing w:val="-53"/>
              </w:rPr>
              <w:t xml:space="preserve"> </w:t>
            </w:r>
            <w:r>
              <w:t>sesuatu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rumit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dilakukan,</w:t>
            </w:r>
            <w:r>
              <w:rPr>
                <w:spacing w:val="1"/>
              </w:rPr>
              <w:t xml:space="preserve"> </w:t>
            </w:r>
            <w:r>
              <w:t>misalnya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menyebut</w:t>
            </w:r>
            <w:r>
              <w:rPr>
                <w:spacing w:val="1"/>
              </w:rPr>
              <w:t xml:space="preserve"> </w:t>
            </w:r>
            <w:r>
              <w:t>[5]</w:t>
            </w:r>
            <w:r>
              <w:rPr>
                <w:spacing w:val="1"/>
              </w:rPr>
              <w:t xml:space="preserve"> </w:t>
            </w:r>
            <w:r>
              <w:t>maka</w:t>
            </w:r>
            <w:r>
              <w:rPr>
                <w:spacing w:val="1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bisa</w:t>
            </w:r>
            <w:r>
              <w:rPr>
                <w:spacing w:val="1"/>
              </w:rPr>
              <w:t xml:space="preserve"> </w:t>
            </w:r>
            <w:r>
              <w:t>mengembangkannya</w:t>
            </w:r>
            <w:r>
              <w:rPr>
                <w:spacing w:val="3"/>
              </w:rPr>
              <w:t xml:space="preserve"> </w:t>
            </w:r>
            <w:r>
              <w:t>menjadi</w:t>
            </w:r>
            <w:r>
              <w:rPr>
                <w:spacing w:val="-3"/>
              </w:rPr>
              <w:t xml:space="preserve"> </w:t>
            </w:r>
            <w:r>
              <w:t>"mari</w:t>
            </w:r>
            <w:r>
              <w:rPr>
                <w:spacing w:val="2"/>
              </w:rPr>
              <w:t xml:space="preserve"> </w:t>
            </w:r>
            <w:r>
              <w:t>kita</w:t>
            </w:r>
            <w:r>
              <w:rPr>
                <w:spacing w:val="4"/>
              </w:rPr>
              <w:t xml:space="preserve"> </w:t>
            </w:r>
            <w:r>
              <w:t>cari</w:t>
            </w:r>
            <w:r>
              <w:rPr>
                <w:spacing w:val="-4"/>
              </w:rPr>
              <w:t xml:space="preserve"> </w:t>
            </w:r>
            <w:r>
              <w:t>kelompok</w:t>
            </w:r>
            <w:r>
              <w:rPr>
                <w:spacing w:val="1"/>
              </w:rPr>
              <w:t xml:space="preserve"> </w:t>
            </w:r>
            <w:r>
              <w:t>lain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berisikan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1"/>
              </w:rPr>
              <w:t xml:space="preserve"> </w:t>
            </w:r>
            <w:r>
              <w:t>anggota!"</w:t>
            </w:r>
          </w:p>
          <w:p w:rsidR="00C50545" w:rsidRDefault="00C50545">
            <w:pPr>
              <w:pStyle w:val="TableParagraph"/>
              <w:spacing w:before="3"/>
              <w:rPr>
                <w:b/>
              </w:rPr>
            </w:pPr>
          </w:p>
          <w:p w:rsidR="00C50545" w:rsidRDefault="00FA7DBF">
            <w:pPr>
              <w:pStyle w:val="TableParagraph"/>
              <w:ind w:left="1087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31B79283" wp14:editId="6A7C7E29">
                  <wp:extent cx="2847975" cy="2445385"/>
                  <wp:effectExtent l="0" t="0" r="0" b="0"/>
                  <wp:docPr id="5" name="image3.jpeg" descr="C:\Users\sugi handoyo\Pictures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3.jpeg" descr="C:\Users\sugi handoyo\Pictures\4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019" cy="2445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spacing w:before="7"/>
              <w:rPr>
                <w:b/>
                <w:sz w:val="21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spacing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11"/>
              </w:numPr>
              <w:tabs>
                <w:tab w:val="left" w:pos="1090"/>
              </w:tabs>
              <w:ind w:right="102"/>
            </w:pPr>
            <w:r>
              <w:t>Menyimpulkan</w:t>
            </w:r>
            <w:r>
              <w:rPr>
                <w:spacing w:val="13"/>
              </w:rPr>
              <w:t xml:space="preserve"> </w:t>
            </w:r>
            <w:r>
              <w:t>pembelajaran</w:t>
            </w:r>
            <w:r>
              <w:rPr>
                <w:spacing w:val="13"/>
              </w:rPr>
              <w:t xml:space="preserve"> </w:t>
            </w:r>
            <w:r>
              <w:t>bahwa</w:t>
            </w:r>
            <w:r>
              <w:rPr>
                <w:spacing w:val="20"/>
              </w:rPr>
              <w:t xml:space="preserve"> </w:t>
            </w:r>
            <w:r>
              <w:t>Dengan</w:t>
            </w:r>
            <w:r>
              <w:rPr>
                <w:spacing w:val="18"/>
              </w:rPr>
              <w:t xml:space="preserve"> </w:t>
            </w:r>
            <w:r>
              <w:t>meminta</w:t>
            </w:r>
            <w:r>
              <w:rPr>
                <w:spacing w:val="20"/>
              </w:rPr>
              <w:t xml:space="preserve"> </w:t>
            </w:r>
            <w:r>
              <w:t>siswa</w:t>
            </w:r>
            <w:r>
              <w:rPr>
                <w:spacing w:val="20"/>
              </w:rPr>
              <w:t xml:space="preserve"> </w:t>
            </w:r>
            <w:r>
              <w:t>untuk</w:t>
            </w:r>
            <w:r>
              <w:rPr>
                <w:spacing w:val="18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-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dilaksanakan.</w:t>
            </w:r>
          </w:p>
          <w:p w:rsidR="00C50545" w:rsidRDefault="00FA7DBF">
            <w:pPr>
              <w:pStyle w:val="TableParagraph"/>
              <w:numPr>
                <w:ilvl w:val="1"/>
                <w:numId w:val="11"/>
              </w:numPr>
              <w:tabs>
                <w:tab w:val="left" w:pos="1090"/>
              </w:tabs>
              <w:spacing w:line="251" w:lineRule="exact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69"/>
        </w:trPr>
        <w:tc>
          <w:tcPr>
            <w:tcW w:w="9498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8"/>
        </w:trPr>
        <w:tc>
          <w:tcPr>
            <w:tcW w:w="9498" w:type="dxa"/>
          </w:tcPr>
          <w:p w:rsidR="00C50545" w:rsidRDefault="00FA7DBF">
            <w:pPr>
              <w:pStyle w:val="TableParagraph"/>
              <w:numPr>
                <w:ilvl w:val="0"/>
                <w:numId w:val="12"/>
              </w:numPr>
              <w:tabs>
                <w:tab w:val="left" w:pos="807"/>
              </w:tabs>
              <w:spacing w:before="53"/>
              <w:ind w:hanging="285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12"/>
              </w:numPr>
              <w:tabs>
                <w:tab w:val="left" w:pos="807"/>
              </w:tabs>
              <w:spacing w:before="2"/>
              <w:ind w:hanging="285"/>
            </w:pPr>
            <w:r>
              <w:t>Tertulis</w:t>
            </w:r>
          </w:p>
        </w:tc>
      </w:tr>
      <w:tr w:rsidR="00C50545">
        <w:trPr>
          <w:trHeight w:val="373"/>
        </w:trPr>
        <w:tc>
          <w:tcPr>
            <w:tcW w:w="9498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4575"/>
        </w:trPr>
        <w:tc>
          <w:tcPr>
            <w:tcW w:w="9498" w:type="dxa"/>
          </w:tcPr>
          <w:p w:rsidR="00C50545" w:rsidRDefault="00FA7DBF">
            <w:pPr>
              <w:pStyle w:val="TableParagraph"/>
              <w:spacing w:before="59"/>
              <w:ind w:left="378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13"/>
              </w:numPr>
              <w:tabs>
                <w:tab w:val="left" w:pos="807"/>
              </w:tabs>
              <w:spacing w:before="56" w:line="237" w:lineRule="auto"/>
              <w:ind w:right="97"/>
            </w:pPr>
            <w:r>
              <w:t>Peserta</w:t>
            </w:r>
            <w:r>
              <w:rPr>
                <w:spacing w:val="45"/>
              </w:rPr>
              <w:t xml:space="preserve"> </w:t>
            </w:r>
            <w:r>
              <w:t>didik</w:t>
            </w:r>
            <w:r>
              <w:rPr>
                <w:spacing w:val="40"/>
              </w:rPr>
              <w:t xml:space="preserve"> </w:t>
            </w:r>
            <w:r>
              <w:t>dengan</w:t>
            </w:r>
            <w:r>
              <w:rPr>
                <w:spacing w:val="39"/>
              </w:rPr>
              <w:t xml:space="preserve"> </w:t>
            </w:r>
            <w:r>
              <w:t>nilai</w:t>
            </w:r>
            <w:r>
              <w:rPr>
                <w:spacing w:val="39"/>
              </w:rPr>
              <w:t xml:space="preserve"> </w:t>
            </w:r>
            <w:r>
              <w:t>rata-rata</w:t>
            </w:r>
            <w:r>
              <w:rPr>
                <w:spacing w:val="41"/>
              </w:rPr>
              <w:t xml:space="preserve"> </w:t>
            </w:r>
            <w:r>
              <w:t>dan</w:t>
            </w:r>
            <w:r>
              <w:rPr>
                <w:spacing w:val="38"/>
              </w:rPr>
              <w:t xml:space="preserve"> </w:t>
            </w:r>
            <w:r>
              <w:t>nilai</w:t>
            </w:r>
            <w:r>
              <w:rPr>
                <w:spacing w:val="39"/>
              </w:rPr>
              <w:t xml:space="preserve"> </w:t>
            </w:r>
            <w:r>
              <w:t>diatas</w:t>
            </w:r>
            <w:r>
              <w:rPr>
                <w:spacing w:val="34"/>
              </w:rPr>
              <w:t xml:space="preserve"> </w:t>
            </w:r>
            <w:r>
              <w:t>rata-rata</w:t>
            </w:r>
            <w:r>
              <w:rPr>
                <w:spacing w:val="41"/>
              </w:rPr>
              <w:t xml:space="preserve"> </w:t>
            </w:r>
            <w:r>
              <w:t>mengikuti</w:t>
            </w:r>
            <w:r>
              <w:rPr>
                <w:spacing w:val="39"/>
              </w:rPr>
              <w:t xml:space="preserve"> </w:t>
            </w:r>
            <w:r>
              <w:t>pembelajaran</w:t>
            </w:r>
            <w:r>
              <w:rPr>
                <w:spacing w:val="38"/>
              </w:rPr>
              <w:t xml:space="preserve"> </w:t>
            </w:r>
            <w:r>
              <w:t>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378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13"/>
              </w:numPr>
              <w:tabs>
                <w:tab w:val="left" w:pos="807"/>
              </w:tabs>
              <w:spacing w:before="59"/>
              <w:ind w:right="96"/>
            </w:pPr>
            <w:r>
              <w:t>Diberikan</w:t>
            </w:r>
            <w:r>
              <w:rPr>
                <w:spacing w:val="37"/>
              </w:rPr>
              <w:t xml:space="preserve"> </w:t>
            </w:r>
            <w:r>
              <w:t>kepada</w:t>
            </w:r>
            <w:r>
              <w:rPr>
                <w:spacing w:val="45"/>
              </w:rPr>
              <w:t xml:space="preserve"> </w:t>
            </w:r>
            <w:r>
              <w:t>peserta</w:t>
            </w:r>
            <w:r>
              <w:rPr>
                <w:spacing w:val="39"/>
              </w:rPr>
              <w:t xml:space="preserve"> </w:t>
            </w:r>
            <w:r>
              <w:t>didik</w:t>
            </w:r>
            <w:r>
              <w:rPr>
                <w:spacing w:val="36"/>
              </w:rPr>
              <w:t xml:space="preserve"> </w:t>
            </w:r>
            <w:r>
              <w:t>yang</w:t>
            </w:r>
            <w:r>
              <w:rPr>
                <w:spacing w:val="41"/>
              </w:rPr>
              <w:t xml:space="preserve"> </w:t>
            </w:r>
            <w:r>
              <w:t>membutuhkan</w:t>
            </w:r>
            <w:r>
              <w:rPr>
                <w:spacing w:val="37"/>
              </w:rPr>
              <w:t xml:space="preserve"> </w:t>
            </w:r>
            <w:r>
              <w:t>bimbingan</w:t>
            </w:r>
            <w:r>
              <w:rPr>
                <w:spacing w:val="36"/>
              </w:rPr>
              <w:t xml:space="preserve"> </w:t>
            </w:r>
            <w:r>
              <w:t>untuk</w:t>
            </w:r>
            <w:r>
              <w:rPr>
                <w:spacing w:val="42"/>
              </w:rPr>
              <w:t xml:space="preserve"> </w:t>
            </w:r>
            <w:r>
              <w:t>memahami</w:t>
            </w:r>
            <w:r>
              <w:rPr>
                <w:spacing w:val="42"/>
              </w:rPr>
              <w:t xml:space="preserve"> </w:t>
            </w:r>
            <w:r>
              <w:t>materi</w:t>
            </w:r>
            <w:r>
              <w:rPr>
                <w:spacing w:val="37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</w:tbl>
    <w:p w:rsidR="00C50545" w:rsidRDefault="00C50545">
      <w:pPr>
        <w:sectPr w:rsidR="00C50545">
          <w:pgSz w:w="12240" w:h="18720"/>
          <w:pgMar w:top="980" w:right="1240" w:bottom="280" w:left="1260" w:header="720" w:footer="720" w:gutter="0"/>
          <w:cols w:space="720"/>
        </w:sectPr>
      </w:pPr>
    </w:p>
    <w:p w:rsidR="00C50545" w:rsidRDefault="00E93CD1">
      <w:pPr>
        <w:pStyle w:val="BodyText"/>
        <w:spacing w:before="72"/>
        <w:ind w:left="223"/>
      </w:pPr>
      <w:r>
        <w:lastRenderedPageBreak/>
        <w:pict>
          <v:group id="_x0000_s1027" style="position:absolute;left:0;text-align:left;margin-left:68.4pt;margin-top:49.7pt;width:475.4pt;height:816.7pt;z-index:-251655680;mso-position-horizontal-relative:page;mso-position-vertical-relative:page" coordorigin="1368,994" coordsize="9508,16334">
            <v:rect id="_x0000_s1028" style="position:absolute;left:1378;top:1003;width:9489;height:375" fillcolor="red" stroked="f"/>
            <v:shape id="_x0000_s1029" style="position:absolute;left:1368;top:994;width:9508;height:16334" coordorigin="1368,994" coordsize="9508,16334" o:spt="100" adj="0,,0" path="m10876,1388r-10,l10866,17318r-9488,l1378,1388r-10,l1368,17318r,10l1378,17328r9488,l10866,17328r10,l10876,17318r,-15930xm10876,994r-10,l10866,994r,10l10866,1378r-9488,l1378,1004r9488,l10866,994r-9488,l1368,994r,10l1368,1378r,10l1378,1388r9488,l10866,1388r10,l10876,1378r,-374l10876,994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FA7DBF">
        <w:rPr>
          <w:color w:val="FFFFFF"/>
        </w:rPr>
        <w:t>G.</w:t>
      </w:r>
      <w:r w:rsidR="00FA7DBF">
        <w:rPr>
          <w:color w:val="FFFFFF"/>
          <w:spacing w:val="53"/>
        </w:rPr>
        <w:t xml:space="preserve"> </w:t>
      </w:r>
      <w:r w:rsidR="00FA7DBF">
        <w:rPr>
          <w:color w:val="FFFFFF"/>
        </w:rPr>
        <w:t>REFLEKSI</w:t>
      </w:r>
      <w:r w:rsidR="00FA7DBF">
        <w:rPr>
          <w:color w:val="FFFFFF"/>
          <w:spacing w:val="-3"/>
        </w:rPr>
        <w:t xml:space="preserve"> </w:t>
      </w:r>
      <w:r w:rsidR="00FA7DBF">
        <w:rPr>
          <w:color w:val="FFFFFF"/>
        </w:rPr>
        <w:t>PESERTA</w:t>
      </w:r>
      <w:r w:rsidR="00FA7DBF">
        <w:rPr>
          <w:color w:val="FFFFFF"/>
          <w:spacing w:val="-1"/>
        </w:rPr>
        <w:t xml:space="preserve"> </w:t>
      </w:r>
      <w:r w:rsidR="00FA7DBF">
        <w:rPr>
          <w:color w:val="FFFFFF"/>
        </w:rPr>
        <w:t>DIDIK</w:t>
      </w:r>
      <w:r w:rsidR="00FA7DBF">
        <w:rPr>
          <w:color w:val="FFFFFF"/>
          <w:spacing w:val="-3"/>
        </w:rPr>
        <w:t xml:space="preserve"> </w:t>
      </w:r>
      <w:r w:rsidR="00FA7DBF">
        <w:rPr>
          <w:color w:val="FFFFFF"/>
        </w:rPr>
        <w:t>DAN</w:t>
      </w:r>
      <w:r w:rsidR="00FA7DBF">
        <w:rPr>
          <w:color w:val="FFFFFF"/>
          <w:spacing w:val="-6"/>
        </w:rPr>
        <w:t xml:space="preserve"> </w:t>
      </w:r>
      <w:r w:rsidR="00FA7DBF">
        <w:rPr>
          <w:color w:val="FFFFFF"/>
        </w:rPr>
        <w:t>GURU</w:t>
      </w:r>
    </w:p>
    <w:p w:rsidR="00C50545" w:rsidRDefault="00FA7DBF">
      <w:pPr>
        <w:pStyle w:val="BodyText"/>
        <w:spacing w:before="131"/>
        <w:ind w:left="2638" w:right="2267"/>
        <w:jc w:val="center"/>
      </w:pPr>
      <w:r>
        <w:t>TABEL</w:t>
      </w:r>
      <w:r>
        <w:rPr>
          <w:spacing w:val="-1"/>
        </w:rPr>
        <w:t xml:space="preserve"> </w:t>
      </w:r>
      <w:r>
        <w:t>REFLEKSI</w:t>
      </w:r>
      <w:r>
        <w:rPr>
          <w:spacing w:val="-5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4476"/>
        <w:gridCol w:w="3582"/>
      </w:tblGrid>
      <w:tr w:rsidR="00C50545">
        <w:trPr>
          <w:trHeight w:val="321"/>
        </w:trPr>
        <w:tc>
          <w:tcPr>
            <w:tcW w:w="841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234" w:right="227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476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1463"/>
              <w:rPr>
                <w:b/>
              </w:rPr>
            </w:pPr>
            <w:r>
              <w:rPr>
                <w:b/>
              </w:rPr>
              <w:t>PERTANYAAN</w:t>
            </w:r>
          </w:p>
        </w:tc>
        <w:tc>
          <w:tcPr>
            <w:tcW w:w="3582" w:type="dxa"/>
            <w:shd w:val="clear" w:color="auto" w:fill="F9BE8F"/>
          </w:tcPr>
          <w:p w:rsidR="00C50545" w:rsidRDefault="00FA7DBF">
            <w:pPr>
              <w:pStyle w:val="TableParagraph"/>
              <w:spacing w:before="1"/>
              <w:ind w:left="1208" w:right="1209"/>
              <w:jc w:val="center"/>
              <w:rPr>
                <w:b/>
              </w:rPr>
            </w:pPr>
            <w:r>
              <w:rPr>
                <w:b/>
              </w:rPr>
              <w:t>JAWABAN</w:t>
            </w:r>
          </w:p>
        </w:tc>
      </w:tr>
      <w:tr w:rsidR="00C50545">
        <w:trPr>
          <w:trHeight w:val="508"/>
        </w:trPr>
        <w:tc>
          <w:tcPr>
            <w:tcW w:w="841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1</w:t>
            </w:r>
          </w:p>
        </w:tc>
        <w:tc>
          <w:tcPr>
            <w:tcW w:w="4476" w:type="dxa"/>
          </w:tcPr>
          <w:p w:rsidR="00C50545" w:rsidRDefault="00FA7DBF">
            <w:pPr>
              <w:pStyle w:val="TableParagraph"/>
              <w:spacing w:line="249" w:lineRule="exact"/>
              <w:ind w:left="104"/>
            </w:pPr>
            <w:r>
              <w:t>Bagian</w:t>
            </w:r>
            <w:r>
              <w:rPr>
                <w:spacing w:val="-1"/>
              </w:rPr>
              <w:t xml:space="preserve"> </w:t>
            </w:r>
            <w:r>
              <w:t>mana</w:t>
            </w:r>
            <w:r>
              <w:rPr>
                <w:spacing w:val="2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materi</w:t>
            </w:r>
            <w:r>
              <w:rPr>
                <w:spacing w:val="-5"/>
              </w:rPr>
              <w:t xml:space="preserve"> </w:t>
            </w:r>
            <w:r>
              <w:t>yang kalian</w:t>
            </w:r>
            <w:r>
              <w:rPr>
                <w:spacing w:val="-6"/>
              </w:rPr>
              <w:t xml:space="preserve"> </w:t>
            </w:r>
            <w:r>
              <w:t>rasa</w:t>
            </w:r>
            <w:r>
              <w:rPr>
                <w:spacing w:val="-2"/>
              </w:rPr>
              <w:t xml:space="preserve"> </w:t>
            </w:r>
            <w:r>
              <w:t>paling</w:t>
            </w:r>
          </w:p>
          <w:p w:rsidR="00C50545" w:rsidRDefault="00FA7DBF">
            <w:pPr>
              <w:pStyle w:val="TableParagraph"/>
              <w:spacing w:before="1" w:line="238" w:lineRule="exact"/>
              <w:ind w:left="104"/>
            </w:pPr>
            <w:r>
              <w:t>sulit?</w:t>
            </w:r>
          </w:p>
        </w:tc>
        <w:tc>
          <w:tcPr>
            <w:tcW w:w="3582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4"/>
        </w:trPr>
        <w:tc>
          <w:tcPr>
            <w:tcW w:w="841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2</w:t>
            </w:r>
          </w:p>
        </w:tc>
        <w:tc>
          <w:tcPr>
            <w:tcW w:w="4476" w:type="dxa"/>
          </w:tcPr>
          <w:p w:rsidR="00C50545" w:rsidRDefault="00FA7DBF">
            <w:pPr>
              <w:pStyle w:val="TableParagraph"/>
              <w:spacing w:line="244" w:lineRule="exact"/>
              <w:ind w:left="104"/>
            </w:pPr>
            <w:r>
              <w:t>Apa</w:t>
            </w:r>
            <w:r>
              <w:rPr>
                <w:spacing w:val="30"/>
              </w:rPr>
              <w:t xml:space="preserve"> </w:t>
            </w:r>
            <w:r>
              <w:t>yang</w:t>
            </w:r>
            <w:r>
              <w:rPr>
                <w:spacing w:val="76"/>
              </w:rPr>
              <w:t xml:space="preserve"> </w:t>
            </w:r>
            <w:r>
              <w:t>kalian</w:t>
            </w:r>
            <w:r>
              <w:rPr>
                <w:spacing w:val="77"/>
              </w:rPr>
              <w:t xml:space="preserve"> </w:t>
            </w:r>
            <w:r>
              <w:t>lakukan</w:t>
            </w:r>
            <w:r>
              <w:rPr>
                <w:spacing w:val="76"/>
              </w:rPr>
              <w:t xml:space="preserve"> </w:t>
            </w:r>
            <w:r>
              <w:t>untuk</w:t>
            </w:r>
            <w:r>
              <w:rPr>
                <w:spacing w:val="77"/>
              </w:rPr>
              <w:t xml:space="preserve"> </w:t>
            </w:r>
            <w:r>
              <w:t>dapat</w:t>
            </w:r>
            <w:r>
              <w:rPr>
                <w:spacing w:val="77"/>
              </w:rPr>
              <w:t xml:space="preserve"> </w:t>
            </w:r>
            <w:r>
              <w:t>lebih</w:t>
            </w:r>
          </w:p>
          <w:p w:rsidR="00C50545" w:rsidRDefault="00FA7DBF">
            <w:pPr>
              <w:pStyle w:val="TableParagraph"/>
              <w:spacing w:before="2" w:line="238" w:lineRule="exact"/>
              <w:ind w:left="104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2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8"/>
        </w:trPr>
        <w:tc>
          <w:tcPr>
            <w:tcW w:w="841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3</w:t>
            </w:r>
          </w:p>
        </w:tc>
        <w:tc>
          <w:tcPr>
            <w:tcW w:w="4476" w:type="dxa"/>
          </w:tcPr>
          <w:p w:rsidR="00C50545" w:rsidRDefault="00FA7DBF">
            <w:pPr>
              <w:pStyle w:val="TableParagraph"/>
              <w:spacing w:line="249" w:lineRule="exact"/>
              <w:ind w:left="104"/>
            </w:pPr>
            <w:r>
              <w:t>Apakah</w:t>
            </w:r>
            <w:r>
              <w:rPr>
                <w:spacing w:val="78"/>
              </w:rPr>
              <w:t xml:space="preserve"> </w:t>
            </w:r>
            <w:r>
              <w:t xml:space="preserve">kalian  </w:t>
            </w:r>
            <w:r>
              <w:rPr>
                <w:spacing w:val="26"/>
              </w:rPr>
              <w:t xml:space="preserve"> </w:t>
            </w:r>
            <w:r>
              <w:t xml:space="preserve">memiliki  </w:t>
            </w:r>
            <w:r>
              <w:rPr>
                <w:spacing w:val="23"/>
              </w:rPr>
              <w:t xml:space="preserve"> </w:t>
            </w:r>
            <w:r>
              <w:t xml:space="preserve">cara  </w:t>
            </w:r>
            <w:r>
              <w:rPr>
                <w:spacing w:val="29"/>
              </w:rPr>
              <w:t xml:space="preserve"> </w:t>
            </w:r>
            <w:r>
              <w:t>sendiriuntuk</w:t>
            </w:r>
          </w:p>
          <w:p w:rsidR="00C50545" w:rsidRDefault="00FA7DBF">
            <w:pPr>
              <w:pStyle w:val="TableParagraph"/>
              <w:spacing w:before="1" w:line="238" w:lineRule="exact"/>
              <w:ind w:left="104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2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3"/>
        </w:trPr>
        <w:tc>
          <w:tcPr>
            <w:tcW w:w="841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4</w:t>
            </w:r>
          </w:p>
        </w:tc>
        <w:tc>
          <w:tcPr>
            <w:tcW w:w="4476" w:type="dxa"/>
          </w:tcPr>
          <w:p w:rsidR="00C50545" w:rsidRDefault="00FA7DBF">
            <w:pPr>
              <w:pStyle w:val="TableParagraph"/>
              <w:spacing w:line="244" w:lineRule="exact"/>
              <w:ind w:left="104"/>
            </w:pPr>
            <w:r>
              <w:t>Kepada</w:t>
            </w:r>
            <w:r>
              <w:rPr>
                <w:spacing w:val="34"/>
              </w:rPr>
              <w:t xml:space="preserve"> </w:t>
            </w:r>
            <w:r>
              <w:t>siapa</w:t>
            </w:r>
            <w:r>
              <w:rPr>
                <w:spacing w:val="87"/>
              </w:rPr>
              <w:t xml:space="preserve"> </w:t>
            </w:r>
            <w:r>
              <w:t>kalian</w:t>
            </w:r>
            <w:r>
              <w:rPr>
                <w:spacing w:val="80"/>
              </w:rPr>
              <w:t xml:space="preserve"> </w:t>
            </w:r>
            <w:r>
              <w:t>akan</w:t>
            </w:r>
            <w:r>
              <w:rPr>
                <w:spacing w:val="85"/>
              </w:rPr>
              <w:t xml:space="preserve"> </w:t>
            </w:r>
            <w:r>
              <w:t>meminta</w:t>
            </w:r>
            <w:r>
              <w:rPr>
                <w:spacing w:val="88"/>
              </w:rPr>
              <w:t xml:space="preserve"> </w:t>
            </w:r>
            <w:r>
              <w:t>bantuan</w:t>
            </w:r>
          </w:p>
          <w:p w:rsidR="00C50545" w:rsidRDefault="00FA7DBF">
            <w:pPr>
              <w:pStyle w:val="TableParagraph"/>
              <w:spacing w:before="1" w:line="238" w:lineRule="exact"/>
              <w:ind w:left="104"/>
            </w:pPr>
            <w:r>
              <w:t>untuk</w:t>
            </w:r>
            <w:r>
              <w:rPr>
                <w:spacing w:val="-2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2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012"/>
        </w:trPr>
        <w:tc>
          <w:tcPr>
            <w:tcW w:w="841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5</w:t>
            </w:r>
          </w:p>
        </w:tc>
        <w:tc>
          <w:tcPr>
            <w:tcW w:w="4476" w:type="dxa"/>
          </w:tcPr>
          <w:p w:rsidR="00C50545" w:rsidRDefault="00FA7DBF">
            <w:pPr>
              <w:pStyle w:val="TableParagraph"/>
              <w:ind w:left="104" w:right="104"/>
              <w:jc w:val="both"/>
            </w:pPr>
            <w:r>
              <w:t>Jika kalian diminta memberikan bintang dari 1</w:t>
            </w:r>
            <w:r>
              <w:rPr>
                <w:spacing w:val="1"/>
              </w:rPr>
              <w:t xml:space="preserve"> </w:t>
            </w:r>
            <w:r>
              <w:t>sampai</w:t>
            </w:r>
            <w:r>
              <w:rPr>
                <w:spacing w:val="1"/>
              </w:rPr>
              <w:t xml:space="preserve"> </w:t>
            </w:r>
            <w:r>
              <w:t>5,</w:t>
            </w:r>
            <w:r>
              <w:rPr>
                <w:spacing w:val="1"/>
              </w:rPr>
              <w:t xml:space="preserve"> </w:t>
            </w:r>
            <w:r>
              <w:t>berapa</w:t>
            </w:r>
            <w:r>
              <w:rPr>
                <w:spacing w:val="1"/>
              </w:rPr>
              <w:t xml:space="preserve"> </w:t>
            </w:r>
            <w:r>
              <w:t>bintang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kalian</w:t>
            </w:r>
            <w:r>
              <w:rPr>
                <w:spacing w:val="1"/>
              </w:rPr>
              <w:t xml:space="preserve"> </w:t>
            </w:r>
            <w:r>
              <w:t>berikan</w:t>
            </w:r>
            <w:r>
              <w:rPr>
                <w:spacing w:val="27"/>
              </w:rPr>
              <w:t xml:space="preserve"> </w:t>
            </w:r>
            <w:r>
              <w:t>pada</w:t>
            </w:r>
            <w:r>
              <w:rPr>
                <w:spacing w:val="34"/>
              </w:rPr>
              <w:t xml:space="preserve"> </w:t>
            </w:r>
            <w:r>
              <w:t>usaha</w:t>
            </w:r>
            <w:r>
              <w:rPr>
                <w:spacing w:val="30"/>
              </w:rPr>
              <w:t xml:space="preserve"> </w:t>
            </w:r>
            <w:r>
              <w:t>yang</w:t>
            </w:r>
            <w:r>
              <w:rPr>
                <w:spacing w:val="27"/>
              </w:rPr>
              <w:t xml:space="preserve"> </w:t>
            </w:r>
            <w:r>
              <w:t>kalian</w:t>
            </w:r>
            <w:r>
              <w:rPr>
                <w:spacing w:val="28"/>
              </w:rPr>
              <w:t xml:space="preserve"> </w:t>
            </w:r>
            <w:r>
              <w:t>lakukan</w:t>
            </w:r>
            <w:r>
              <w:rPr>
                <w:spacing w:val="27"/>
              </w:rPr>
              <w:t xml:space="preserve"> </w:t>
            </w:r>
            <w:r>
              <w:t>untuk</w:t>
            </w:r>
          </w:p>
          <w:p w:rsidR="00C50545" w:rsidRDefault="00FA7DBF">
            <w:pPr>
              <w:pStyle w:val="TableParagraph"/>
              <w:spacing w:line="238" w:lineRule="exact"/>
              <w:ind w:left="104"/>
              <w:jc w:val="both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2" w:type="dxa"/>
          </w:tcPr>
          <w:p w:rsidR="00C50545" w:rsidRDefault="00C50545">
            <w:pPr>
              <w:pStyle w:val="TableParagraph"/>
            </w:pPr>
          </w:p>
        </w:tc>
      </w:tr>
    </w:tbl>
    <w:p w:rsidR="00C50545" w:rsidRDefault="00C50545">
      <w:pPr>
        <w:spacing w:before="2"/>
        <w:rPr>
          <w:b/>
          <w:sz w:val="27"/>
        </w:rPr>
      </w:pPr>
    </w:p>
    <w:p w:rsidR="00C50545" w:rsidRDefault="00FA7DBF">
      <w:pPr>
        <w:pStyle w:val="BodyText"/>
        <w:ind w:left="2638" w:right="2268"/>
        <w:jc w:val="center"/>
      </w:pPr>
      <w:r>
        <w:t>TABEL REFLEKSI</w:t>
      </w:r>
      <w:r>
        <w:rPr>
          <w:spacing w:val="-4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GURU</w:t>
      </w: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4476"/>
        <w:gridCol w:w="3582"/>
      </w:tblGrid>
      <w:tr w:rsidR="00C50545">
        <w:trPr>
          <w:trHeight w:val="321"/>
        </w:trPr>
        <w:tc>
          <w:tcPr>
            <w:tcW w:w="841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234" w:right="227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476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1463"/>
              <w:rPr>
                <w:b/>
              </w:rPr>
            </w:pPr>
            <w:r>
              <w:rPr>
                <w:b/>
              </w:rPr>
              <w:t>PERTANYAAN</w:t>
            </w:r>
          </w:p>
        </w:tc>
        <w:tc>
          <w:tcPr>
            <w:tcW w:w="3582" w:type="dxa"/>
            <w:shd w:val="clear" w:color="auto" w:fill="F9BE8F"/>
          </w:tcPr>
          <w:p w:rsidR="00C50545" w:rsidRDefault="00FA7DBF">
            <w:pPr>
              <w:pStyle w:val="TableParagraph"/>
              <w:spacing w:before="1"/>
              <w:ind w:left="1208" w:right="1209"/>
              <w:jc w:val="center"/>
              <w:rPr>
                <w:b/>
              </w:rPr>
            </w:pPr>
            <w:r>
              <w:rPr>
                <w:b/>
              </w:rPr>
              <w:t>JAWABAN</w:t>
            </w:r>
          </w:p>
        </w:tc>
      </w:tr>
      <w:tr w:rsidR="00C50545">
        <w:trPr>
          <w:trHeight w:val="755"/>
        </w:trPr>
        <w:tc>
          <w:tcPr>
            <w:tcW w:w="841" w:type="dxa"/>
            <w:tcBorders>
              <w:bottom w:val="single" w:sz="6" w:space="0" w:color="000000"/>
            </w:tcBorders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1</w:t>
            </w:r>
          </w:p>
        </w:tc>
        <w:tc>
          <w:tcPr>
            <w:tcW w:w="4476" w:type="dxa"/>
            <w:tcBorders>
              <w:bottom w:val="single" w:sz="6" w:space="0" w:color="000000"/>
            </w:tcBorders>
          </w:tcPr>
          <w:p w:rsidR="00C50545" w:rsidRDefault="00FA7DBF">
            <w:pPr>
              <w:pStyle w:val="TableParagraph"/>
              <w:spacing w:line="249" w:lineRule="exact"/>
              <w:ind w:left="104"/>
            </w:pPr>
            <w:r>
              <w:t>Apakah</w:t>
            </w:r>
            <w:r>
              <w:rPr>
                <w:spacing w:val="39"/>
              </w:rPr>
              <w:t xml:space="preserve"> </w:t>
            </w:r>
            <w:r>
              <w:t>100</w:t>
            </w:r>
            <w:r>
              <w:rPr>
                <w:spacing w:val="44"/>
              </w:rPr>
              <w:t xml:space="preserve"> </w:t>
            </w:r>
            <w:r>
              <w:t>%</w:t>
            </w:r>
            <w:r>
              <w:rPr>
                <w:spacing w:val="43"/>
              </w:rPr>
              <w:t xml:space="preserve"> </w:t>
            </w:r>
            <w:r>
              <w:t>peserta</w:t>
            </w:r>
            <w:r>
              <w:rPr>
                <w:spacing w:val="42"/>
              </w:rPr>
              <w:t xml:space="preserve"> </w:t>
            </w:r>
            <w:r>
              <w:t>didik</w:t>
            </w:r>
            <w:r>
              <w:rPr>
                <w:spacing w:val="44"/>
              </w:rPr>
              <w:t xml:space="preserve"> </w:t>
            </w:r>
            <w:r>
              <w:t>mencapai</w:t>
            </w:r>
            <w:r>
              <w:rPr>
                <w:spacing w:val="40"/>
              </w:rPr>
              <w:t xml:space="preserve"> </w:t>
            </w:r>
            <w:r>
              <w:t>tujuan</w:t>
            </w:r>
          </w:p>
          <w:p w:rsidR="00C50545" w:rsidRDefault="00FA7DBF">
            <w:pPr>
              <w:pStyle w:val="TableParagraph"/>
              <w:spacing w:line="250" w:lineRule="exact"/>
              <w:ind w:left="104" w:right="100"/>
            </w:pPr>
            <w:r>
              <w:rPr>
                <w:spacing w:val="-1"/>
              </w:rPr>
              <w:t>pembelajaran?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Jika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tidak,</w:t>
            </w:r>
            <w:r>
              <w:rPr>
                <w:spacing w:val="-10"/>
              </w:rPr>
              <w:t xml:space="preserve"> </w:t>
            </w:r>
            <w:r>
              <w:t>berapa</w:t>
            </w:r>
            <w:r>
              <w:rPr>
                <w:spacing w:val="-9"/>
              </w:rPr>
              <w:t xml:space="preserve"> </w:t>
            </w:r>
            <w:r>
              <w:t>persen</w:t>
            </w:r>
            <w:r>
              <w:rPr>
                <w:spacing w:val="-17"/>
              </w:rPr>
              <w:t xml:space="preserve"> </w:t>
            </w:r>
            <w:r>
              <w:t>kira-kira</w:t>
            </w:r>
            <w:r>
              <w:rPr>
                <w:spacing w:val="-52"/>
              </w:rPr>
              <w:t xml:space="preserve"> </w:t>
            </w:r>
            <w:r>
              <w:t>peserta</w:t>
            </w:r>
            <w:r>
              <w:rPr>
                <w:spacing w:val="3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yang mencapai</w:t>
            </w:r>
            <w:r>
              <w:rPr>
                <w:spacing w:val="-4"/>
              </w:rPr>
              <w:t xml:space="preserve"> </w:t>
            </w:r>
            <w:r>
              <w:t>pembelajaran?</w:t>
            </w:r>
          </w:p>
        </w:tc>
        <w:tc>
          <w:tcPr>
            <w:tcW w:w="3582" w:type="dxa"/>
            <w:tcBorders>
              <w:bottom w:val="single" w:sz="6" w:space="0" w:color="000000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010"/>
        </w:trPr>
        <w:tc>
          <w:tcPr>
            <w:tcW w:w="841" w:type="dxa"/>
            <w:tcBorders>
              <w:top w:val="single" w:sz="6" w:space="0" w:color="000000"/>
            </w:tcBorders>
          </w:tcPr>
          <w:p w:rsidR="00C50545" w:rsidRDefault="00FA7DBF">
            <w:pPr>
              <w:pStyle w:val="TableParagraph"/>
              <w:spacing w:before="51"/>
              <w:ind w:left="9"/>
              <w:jc w:val="center"/>
            </w:pPr>
            <w:r>
              <w:t>2</w:t>
            </w:r>
          </w:p>
        </w:tc>
        <w:tc>
          <w:tcPr>
            <w:tcW w:w="4476" w:type="dxa"/>
            <w:tcBorders>
              <w:top w:val="single" w:sz="6" w:space="0" w:color="000000"/>
            </w:tcBorders>
          </w:tcPr>
          <w:p w:rsidR="00C50545" w:rsidRDefault="00FA7DBF">
            <w:pPr>
              <w:pStyle w:val="TableParagraph"/>
              <w:spacing w:line="242" w:lineRule="auto"/>
              <w:ind w:left="104" w:right="98"/>
            </w:pPr>
            <w:r>
              <w:t>Apa</w:t>
            </w:r>
            <w:r>
              <w:rPr>
                <w:spacing w:val="21"/>
              </w:rPr>
              <w:t xml:space="preserve"> </w:t>
            </w:r>
            <w:r>
              <w:t>kesulitan</w:t>
            </w:r>
            <w:r>
              <w:rPr>
                <w:spacing w:val="19"/>
              </w:rPr>
              <w:t xml:space="preserve"> </w:t>
            </w:r>
            <w:r>
              <w:t>yang</w:t>
            </w:r>
            <w:r>
              <w:rPr>
                <w:spacing w:val="19"/>
              </w:rPr>
              <w:t xml:space="preserve"> </w:t>
            </w:r>
            <w:r>
              <w:t>dialami</w:t>
            </w:r>
            <w:r>
              <w:rPr>
                <w:spacing w:val="15"/>
              </w:rPr>
              <w:t xml:space="preserve"> </w:t>
            </w:r>
            <w:r>
              <w:t>peserta</w:t>
            </w:r>
            <w:r>
              <w:rPr>
                <w:spacing w:val="21"/>
              </w:rPr>
              <w:t xml:space="preserve"> </w:t>
            </w:r>
            <w:r>
              <w:t>didik</w:t>
            </w:r>
            <w:r>
              <w:rPr>
                <w:spacing w:val="-52"/>
              </w:rPr>
              <w:t xml:space="preserve"> </w:t>
            </w:r>
            <w:r>
              <w:t>sehingga</w:t>
            </w:r>
            <w:r>
              <w:rPr>
                <w:spacing w:val="35"/>
              </w:rPr>
              <w:t xml:space="preserve"> </w:t>
            </w:r>
            <w:r>
              <w:t>tidak</w:t>
            </w:r>
            <w:r>
              <w:rPr>
                <w:spacing w:val="33"/>
              </w:rPr>
              <w:t xml:space="preserve"> </w:t>
            </w:r>
            <w:r>
              <w:t>mencapai</w:t>
            </w:r>
            <w:r>
              <w:rPr>
                <w:spacing w:val="29"/>
              </w:rPr>
              <w:t xml:space="preserve"> </w:t>
            </w:r>
            <w:r>
              <w:t>tujuan</w:t>
            </w:r>
            <w:r>
              <w:rPr>
                <w:spacing w:val="29"/>
              </w:rPr>
              <w:t xml:space="preserve"> </w:t>
            </w:r>
            <w:r>
              <w:t>pembelajaran?</w:t>
            </w:r>
          </w:p>
          <w:p w:rsidR="00C50545" w:rsidRDefault="00FA7DBF">
            <w:pPr>
              <w:pStyle w:val="TableParagraph"/>
              <w:spacing w:line="250" w:lineRule="exact"/>
              <w:ind w:left="104"/>
            </w:pPr>
            <w:r>
              <w:t>Apa</w:t>
            </w:r>
            <w:r>
              <w:rPr>
                <w:spacing w:val="1"/>
              </w:rPr>
              <w:t xml:space="preserve"> </w:t>
            </w:r>
            <w:r>
              <w:t>yang akan anda</w:t>
            </w:r>
            <w:r>
              <w:rPr>
                <w:spacing w:val="1"/>
              </w:rPr>
              <w:t xml:space="preserve"> </w:t>
            </w:r>
            <w:r>
              <w:t>lakukan untuk</w:t>
            </w:r>
            <w:r>
              <w:rPr>
                <w:spacing w:val="1"/>
              </w:rPr>
              <w:t xml:space="preserve"> </w:t>
            </w:r>
            <w:r>
              <w:t>membantu</w:t>
            </w:r>
            <w:r>
              <w:rPr>
                <w:spacing w:val="-52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didik?</w:t>
            </w:r>
          </w:p>
        </w:tc>
        <w:tc>
          <w:tcPr>
            <w:tcW w:w="3582" w:type="dxa"/>
            <w:tcBorders>
              <w:top w:val="single" w:sz="6" w:space="0" w:color="000000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761"/>
        </w:trPr>
        <w:tc>
          <w:tcPr>
            <w:tcW w:w="841" w:type="dxa"/>
          </w:tcPr>
          <w:p w:rsidR="00C50545" w:rsidRDefault="00FA7DBF">
            <w:pPr>
              <w:pStyle w:val="TableParagraph"/>
              <w:spacing w:before="52"/>
              <w:ind w:left="9"/>
              <w:jc w:val="center"/>
            </w:pPr>
            <w:r>
              <w:t>3</w:t>
            </w:r>
          </w:p>
        </w:tc>
        <w:tc>
          <w:tcPr>
            <w:tcW w:w="4476" w:type="dxa"/>
          </w:tcPr>
          <w:p w:rsidR="00C50545" w:rsidRDefault="00FA7DBF">
            <w:pPr>
              <w:pStyle w:val="TableParagraph"/>
              <w:spacing w:line="248" w:lineRule="exact"/>
              <w:ind w:left="104"/>
            </w:pPr>
            <w:r>
              <w:t>Apakah</w:t>
            </w:r>
            <w:r>
              <w:rPr>
                <w:spacing w:val="-6"/>
              </w:rPr>
              <w:t xml:space="preserve"> </w:t>
            </w:r>
            <w:r>
              <w:t>terdapat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3"/>
              </w:rPr>
              <w:t xml:space="preserve"> </w:t>
            </w:r>
            <w:r>
              <w:t>didik yang</w:t>
            </w:r>
            <w:r>
              <w:rPr>
                <w:spacing w:val="-5"/>
              </w:rPr>
              <w:t xml:space="preserve"> </w:t>
            </w:r>
            <w:r>
              <w:t>tidak</w:t>
            </w:r>
            <w:r>
              <w:rPr>
                <w:spacing w:val="-5"/>
              </w:rPr>
              <w:t xml:space="preserve"> </w:t>
            </w:r>
            <w:r>
              <w:t>fokus?</w:t>
            </w:r>
          </w:p>
          <w:p w:rsidR="00C50545" w:rsidRDefault="00FA7DBF">
            <w:pPr>
              <w:pStyle w:val="TableParagraph"/>
              <w:spacing w:line="250" w:lineRule="exact"/>
              <w:ind w:left="104" w:right="103"/>
            </w:pPr>
            <w:r>
              <w:t>Bagaimana</w:t>
            </w:r>
            <w:r>
              <w:rPr>
                <w:spacing w:val="47"/>
              </w:rPr>
              <w:t xml:space="preserve"> </w:t>
            </w:r>
            <w:r>
              <w:t>cara</w:t>
            </w:r>
            <w:r>
              <w:rPr>
                <w:spacing w:val="50"/>
              </w:rPr>
              <w:t xml:space="preserve"> </w:t>
            </w:r>
            <w:r>
              <w:t>guru</w:t>
            </w:r>
            <w:r>
              <w:rPr>
                <w:spacing w:val="40"/>
              </w:rPr>
              <w:t xml:space="preserve"> </w:t>
            </w:r>
            <w:r>
              <w:t>agar</w:t>
            </w:r>
            <w:r>
              <w:rPr>
                <w:spacing w:val="48"/>
              </w:rPr>
              <w:t xml:space="preserve"> </w:t>
            </w:r>
            <w:r>
              <w:t>mereka</w:t>
            </w:r>
            <w:r>
              <w:rPr>
                <w:spacing w:val="47"/>
              </w:rPr>
              <w:t xml:space="preserve"> </w:t>
            </w:r>
            <w:r>
              <w:t>bisa</w:t>
            </w:r>
            <w:r>
              <w:rPr>
                <w:spacing w:val="48"/>
              </w:rPr>
              <w:t xml:space="preserve"> </w:t>
            </w:r>
            <w:r>
              <w:t>fokus</w:t>
            </w:r>
            <w:r>
              <w:rPr>
                <w:spacing w:val="-52"/>
              </w:rPr>
              <w:t xml:space="preserve"> </w:t>
            </w:r>
            <w:r>
              <w:t>pada</w:t>
            </w:r>
            <w:r>
              <w:rPr>
                <w:spacing w:val="4"/>
              </w:rPr>
              <w:t xml:space="preserve"> </w:t>
            </w:r>
            <w:r>
              <w:t>kegiatan</w:t>
            </w:r>
            <w:r>
              <w:rPr>
                <w:spacing w:val="-3"/>
              </w:rPr>
              <w:t xml:space="preserve"> </w:t>
            </w:r>
            <w:r>
              <w:t>berikutnya?</w:t>
            </w:r>
          </w:p>
        </w:tc>
        <w:tc>
          <w:tcPr>
            <w:tcW w:w="3582" w:type="dxa"/>
          </w:tcPr>
          <w:p w:rsidR="00C50545" w:rsidRDefault="00C50545">
            <w:pPr>
              <w:pStyle w:val="TableParagraph"/>
            </w:pPr>
          </w:p>
        </w:tc>
      </w:tr>
    </w:tbl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spacing w:before="8"/>
        <w:rPr>
          <w:b/>
          <w:sz w:val="14"/>
        </w:rPr>
      </w:pPr>
    </w:p>
    <w:tbl>
      <w:tblPr>
        <w:tblpPr w:leftFromText="180" w:rightFromText="180" w:vertAnchor="text" w:horzAnchor="page" w:tblpX="1513" w:tblpY="178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4"/>
        <w:gridCol w:w="5005"/>
      </w:tblGrid>
      <w:tr w:rsidR="00C50545">
        <w:trPr>
          <w:trHeight w:val="2289"/>
        </w:trPr>
        <w:tc>
          <w:tcPr>
            <w:tcW w:w="4314" w:type="dxa"/>
          </w:tcPr>
          <w:p w:rsidR="00C50545" w:rsidRDefault="00FA7DBF">
            <w:pPr>
              <w:pStyle w:val="TableParagraph"/>
              <w:spacing w:line="237" w:lineRule="auto"/>
              <w:ind w:left="511" w:right="1441" w:hanging="1"/>
              <w:jc w:val="center"/>
              <w:rPr>
                <w:spacing w:val="1"/>
              </w:rPr>
            </w:pPr>
            <w:r>
              <w:t>Mengetahui</w:t>
            </w:r>
            <w:r>
              <w:rPr>
                <w:spacing w:val="1"/>
              </w:rPr>
              <w:t xml:space="preserve"> </w:t>
            </w:r>
          </w:p>
          <w:p w:rsidR="00C50545" w:rsidRDefault="00FA7DBF">
            <w:pPr>
              <w:pStyle w:val="TableParagraph"/>
              <w:spacing w:line="237" w:lineRule="auto"/>
              <w:ind w:left="511" w:right="1441" w:hanging="1"/>
              <w:jc w:val="center"/>
            </w:pPr>
            <w:r>
              <w:t>Kepala</w:t>
            </w:r>
            <w:r>
              <w:rPr>
                <w:spacing w:val="-12"/>
              </w:rPr>
              <w:t xml:space="preserve"> </w:t>
            </w:r>
            <w:r>
              <w:t>Sekolah</w:t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4B3639">
            <w:pPr>
              <w:pStyle w:val="TableParagraph"/>
              <w:spacing w:before="205" w:line="251" w:lineRule="exact"/>
              <w:ind w:left="180" w:right="110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WILYA MUURTI,S.Ag.M.Pd</w:t>
            </w:r>
            <w:r w:rsidR="00FA7DBF">
              <w:rPr>
                <w:b/>
                <w:lang w:val="en-US"/>
              </w:rPr>
              <w:t xml:space="preserve"> </w:t>
            </w:r>
          </w:p>
          <w:p w:rsidR="00C50545" w:rsidRDefault="00FA7DBF" w:rsidP="004B3639">
            <w:pPr>
              <w:pStyle w:val="TableParagraph"/>
              <w:spacing w:line="232" w:lineRule="exact"/>
              <w:ind w:left="184" w:right="1109"/>
              <w:jc w:val="center"/>
              <w:rPr>
                <w:lang w:val="en-US"/>
              </w:rPr>
            </w:pPr>
            <w:r>
              <w:rPr>
                <w:lang w:val="en-US"/>
              </w:rPr>
              <w:t>NIP</w:t>
            </w:r>
            <w:r w:rsidR="004B3639">
              <w:rPr>
                <w:lang w:val="en-US"/>
              </w:rPr>
              <w:t>197504021999052001</w:t>
            </w:r>
          </w:p>
        </w:tc>
        <w:tc>
          <w:tcPr>
            <w:tcW w:w="5005" w:type="dxa"/>
          </w:tcPr>
          <w:p w:rsidR="00C50545" w:rsidRDefault="00590B54">
            <w:pPr>
              <w:pStyle w:val="TableParagraph"/>
              <w:tabs>
                <w:tab w:val="left" w:pos="2664"/>
              </w:tabs>
              <w:spacing w:line="243" w:lineRule="exact"/>
              <w:ind w:left="925"/>
              <w:jc w:val="center"/>
              <w:rPr>
                <w:lang w:val="en-US"/>
              </w:rPr>
            </w:pPr>
            <w:r>
              <w:rPr>
                <w:lang w:val="en-US"/>
              </w:rPr>
              <w:t>Samadua</w:t>
            </w:r>
            <w:r w:rsidR="004B3639">
              <w:rPr>
                <w:lang w:val="en-US"/>
              </w:rPr>
              <w:t>,    Juli 2023</w:t>
            </w:r>
          </w:p>
          <w:p w:rsidR="00C50545" w:rsidRDefault="00FA7DBF">
            <w:pPr>
              <w:pStyle w:val="TableParagraph"/>
              <w:spacing w:line="251" w:lineRule="exact"/>
              <w:ind w:left="1793" w:right="869"/>
              <w:jc w:val="center"/>
            </w:pPr>
            <w:r>
              <w:t>Guru Kelas 1</w:t>
            </w:r>
            <w:bookmarkStart w:id="0" w:name="_GoBack"/>
            <w:bookmarkEnd w:id="0"/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</w:p>
          <w:p w:rsidR="00C50545" w:rsidRDefault="004B3639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</w:t>
            </w:r>
            <w:r w:rsidR="00590B54">
              <w:rPr>
                <w:b/>
                <w:lang w:val="en-US"/>
              </w:rPr>
              <w:t>, S.Pd.I</w:t>
            </w:r>
          </w:p>
          <w:p w:rsidR="00C50545" w:rsidRDefault="00C50545">
            <w:pPr>
              <w:pStyle w:val="TableParagraph"/>
              <w:spacing w:line="232" w:lineRule="exact"/>
              <w:ind w:left="928"/>
              <w:jc w:val="center"/>
              <w:rPr>
                <w:lang w:val="en-US"/>
              </w:rPr>
            </w:pPr>
          </w:p>
        </w:tc>
      </w:tr>
    </w:tbl>
    <w:p w:rsidR="00C50545" w:rsidRDefault="00C50545">
      <w:pPr>
        <w:spacing w:line="232" w:lineRule="exact"/>
        <w:jc w:val="center"/>
        <w:sectPr w:rsidR="00C50545">
          <w:pgSz w:w="12240" w:h="18720"/>
          <w:pgMar w:top="980" w:right="1240" w:bottom="280" w:left="126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C50545">
        <w:trPr>
          <w:trHeight w:val="374"/>
        </w:trPr>
        <w:tc>
          <w:tcPr>
            <w:tcW w:w="9498" w:type="dxa"/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C50545">
        <w:trPr>
          <w:trHeight w:val="369"/>
        </w:trPr>
        <w:tc>
          <w:tcPr>
            <w:tcW w:w="9498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(LKPD)</w:t>
            </w:r>
          </w:p>
        </w:tc>
      </w:tr>
      <w:tr w:rsidR="00C50545">
        <w:trPr>
          <w:trHeight w:val="10120"/>
        </w:trPr>
        <w:tc>
          <w:tcPr>
            <w:tcW w:w="9498" w:type="dxa"/>
          </w:tcPr>
          <w:p w:rsidR="00C50545" w:rsidRDefault="00FA7DBF">
            <w:pPr>
              <w:pStyle w:val="TableParagraph"/>
              <w:spacing w:before="63"/>
              <w:ind w:left="15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(LKPD)</w:t>
            </w:r>
          </w:p>
          <w:p w:rsidR="00C50545" w:rsidRDefault="00FA7DBF">
            <w:pPr>
              <w:pStyle w:val="TableParagraph"/>
              <w:spacing w:before="54"/>
              <w:ind w:left="287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Kelas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65"/>
              <w:ind w:left="287"/>
              <w:rPr>
                <w:b/>
              </w:rPr>
            </w:pPr>
            <w:r>
              <w:rPr>
                <w:b/>
              </w:rPr>
              <w:t>Petunjuk!</w:t>
            </w:r>
          </w:p>
          <w:p w:rsidR="00C50545" w:rsidRDefault="00FA7DBF">
            <w:pPr>
              <w:pStyle w:val="TableParagraph"/>
              <w:spacing w:before="54" w:after="67"/>
              <w:ind w:left="287"/>
            </w:pPr>
            <w:r>
              <w:t>Tempelkan</w:t>
            </w:r>
            <w:r>
              <w:rPr>
                <w:spacing w:val="-7"/>
              </w:rPr>
              <w:t xml:space="preserve"> </w:t>
            </w:r>
            <w:r>
              <w:t>gambar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mewarnai</w:t>
            </w:r>
            <w:r>
              <w:rPr>
                <w:spacing w:val="-5"/>
              </w:rPr>
              <w:t xml:space="preserve"> </w:t>
            </w:r>
            <w:r>
              <w:t>lingkaran</w:t>
            </w:r>
            <w:r>
              <w:rPr>
                <w:spacing w:val="-6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skala</w:t>
            </w:r>
            <w:r>
              <w:rPr>
                <w:spacing w:val="-3"/>
              </w:rPr>
              <w:t xml:space="preserve"> </w:t>
            </w:r>
            <w:r>
              <w:t>titik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2"/>
              </w:rPr>
              <w:t xml:space="preserve"> </w:t>
            </w:r>
            <w:r>
              <w:t>gambar.</w:t>
            </w:r>
          </w:p>
          <w:p w:rsidR="00C50545" w:rsidRDefault="00FA7DBF">
            <w:pPr>
              <w:pStyle w:val="TableParagraph"/>
              <w:ind w:left="1667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4500CB2D" wp14:editId="4A7F66D9">
                  <wp:extent cx="4027805" cy="3633470"/>
                  <wp:effectExtent l="0" t="0" r="0" b="0"/>
                  <wp:docPr id="7" name="image4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4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8428" cy="3633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FA7DBF">
            <w:pPr>
              <w:pStyle w:val="TableParagraph"/>
              <w:tabs>
                <w:tab w:val="left" w:pos="5553"/>
              </w:tabs>
              <w:spacing w:before="158"/>
              <w:ind w:left="482"/>
              <w:jc w:val="center"/>
              <w:rPr>
                <w:b/>
              </w:rPr>
            </w:pPr>
            <w:r>
              <w:rPr>
                <w:b/>
              </w:rPr>
              <w:t>Nilai</w:t>
            </w:r>
            <w:r>
              <w:rPr>
                <w:b/>
              </w:rPr>
              <w:tab/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</w:tr>
      <w:tr w:rsidR="00C50545">
        <w:trPr>
          <w:trHeight w:val="369"/>
        </w:trPr>
        <w:tc>
          <w:tcPr>
            <w:tcW w:w="9498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</w:p>
        </w:tc>
      </w:tr>
      <w:tr w:rsidR="00C50545">
        <w:trPr>
          <w:trHeight w:val="1670"/>
        </w:trPr>
        <w:tc>
          <w:tcPr>
            <w:tcW w:w="9498" w:type="dxa"/>
          </w:tcPr>
          <w:p w:rsidR="00C50545" w:rsidRDefault="00FA7DBF">
            <w:pPr>
              <w:pStyle w:val="TableParagraph"/>
              <w:numPr>
                <w:ilvl w:val="0"/>
                <w:numId w:val="14"/>
              </w:numPr>
              <w:tabs>
                <w:tab w:val="left" w:pos="759"/>
              </w:tabs>
              <w:spacing w:before="52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14"/>
              </w:numPr>
              <w:tabs>
                <w:tab w:val="left" w:pos="759"/>
              </w:tabs>
              <w:spacing w:before="5" w:line="237" w:lineRule="auto"/>
              <w:ind w:right="98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Penulis:</w:t>
            </w:r>
            <w:r>
              <w:rPr>
                <w:spacing w:val="1"/>
              </w:rPr>
              <w:t xml:space="preserve"> </w:t>
            </w:r>
            <w:r>
              <w:t>Tim</w:t>
            </w:r>
            <w:r>
              <w:rPr>
                <w:spacing w:val="1"/>
              </w:rPr>
              <w:t xml:space="preserve"> </w:t>
            </w:r>
            <w:r>
              <w:t>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 ISBN 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3"/>
        </w:trPr>
        <w:tc>
          <w:tcPr>
            <w:tcW w:w="9498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3216"/>
        </w:trPr>
        <w:tc>
          <w:tcPr>
            <w:tcW w:w="9498" w:type="dxa"/>
          </w:tcPr>
          <w:p w:rsidR="00C50545" w:rsidRDefault="00FA7DBF">
            <w:pPr>
              <w:pStyle w:val="TableParagraph"/>
              <w:spacing w:before="58"/>
              <w:ind w:left="378"/>
              <w:jc w:val="both"/>
              <w:rPr>
                <w:b/>
              </w:rPr>
            </w:pPr>
            <w:r>
              <w:rPr>
                <w:b/>
              </w:rPr>
              <w:t>Mengapa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guru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mengajarkan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angka 3?</w:t>
            </w:r>
          </w:p>
          <w:p w:rsidR="00C50545" w:rsidRDefault="00FA7DBF">
            <w:pPr>
              <w:pStyle w:val="TableParagraph"/>
              <w:spacing w:before="60"/>
              <w:ind w:left="378" w:right="98"/>
              <w:jc w:val="both"/>
            </w:pPr>
            <w:r>
              <w:t>Target pertama pada unit ini adalah siswa dapat memberikan nama berdasarkan kelompok benda.</w:t>
            </w:r>
            <w:r>
              <w:rPr>
                <w:spacing w:val="1"/>
              </w:rPr>
              <w:t xml:space="preserve"> </w:t>
            </w:r>
            <w:r>
              <w:t>Kosakata (mengucapkan) dan huruf (tulisan) merupakan 2 aspek, namun dari pengelompokan benda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ini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siswa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diharapkan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1"/>
              </w:rPr>
              <w:t xml:space="preserve"> </w:t>
            </w:r>
            <w:r>
              <w:t>masing-masing</w:t>
            </w:r>
            <w:r>
              <w:rPr>
                <w:spacing w:val="-11"/>
              </w:rPr>
              <w:t xml:space="preserve"> </w:t>
            </w:r>
            <w:r>
              <w:t>merupakan</w:t>
            </w:r>
            <w:r>
              <w:rPr>
                <w:spacing w:val="-17"/>
              </w:rPr>
              <w:t xml:space="preserve"> </w:t>
            </w:r>
            <w:r>
              <w:t>benda</w:t>
            </w:r>
            <w:r>
              <w:rPr>
                <w:spacing w:val="-10"/>
              </w:rPr>
              <w:t xml:space="preserve"> </w:t>
            </w:r>
            <w:r>
              <w:t>yang</w:t>
            </w:r>
            <w:r>
              <w:rPr>
                <w:spacing w:val="-15"/>
              </w:rPr>
              <w:t xml:space="preserve"> </w:t>
            </w:r>
            <w:r>
              <w:t>berdiri</w:t>
            </w:r>
            <w:r>
              <w:rPr>
                <w:spacing w:val="-15"/>
              </w:rPr>
              <w:t xml:space="preserve"> </w:t>
            </w:r>
            <w:r>
              <w:t>sendiri,</w:t>
            </w:r>
            <w:r>
              <w:rPr>
                <w:spacing w:val="-5"/>
              </w:rPr>
              <w:t xml:space="preserve"> </w:t>
            </w:r>
            <w:r>
              <w:t>kemudian</w:t>
            </w:r>
            <w:r>
              <w:rPr>
                <w:spacing w:val="-12"/>
              </w:rPr>
              <w:t xml:space="preserve"> </w:t>
            </w:r>
            <w:r>
              <w:t>dapat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menghitungnya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tanpa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memperhatikan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ukuran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besar-kecilnya</w:t>
            </w:r>
            <w:r>
              <w:rPr>
                <w:spacing w:val="-10"/>
              </w:rPr>
              <w:t xml:space="preserve"> </w:t>
            </w:r>
            <w:r>
              <w:t>benda.</w:t>
            </w:r>
            <w:r>
              <w:rPr>
                <w:spacing w:val="-9"/>
              </w:rPr>
              <w:t xml:space="preserve"> </w:t>
            </w:r>
            <w:r>
              <w:t>Selanjutnya,</w:t>
            </w:r>
            <w:r>
              <w:rPr>
                <w:spacing w:val="-9"/>
              </w:rPr>
              <w:t xml:space="preserve"> </w:t>
            </w:r>
            <w:r>
              <w:t>setelah</w:t>
            </w:r>
            <w:r>
              <w:rPr>
                <w:spacing w:val="-17"/>
              </w:rPr>
              <w:t xml:space="preserve"> </w:t>
            </w:r>
            <w:r>
              <w:t>itu</w:t>
            </w:r>
            <w:r>
              <w:rPr>
                <w:spacing w:val="-11"/>
              </w:rPr>
              <w:t xml:space="preserve"> </w:t>
            </w:r>
            <w:r>
              <w:t>bar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16"/>
              </w:rPr>
              <w:t xml:space="preserve"> </w:t>
            </w:r>
            <w:r>
              <w:t>s</w:t>
            </w:r>
            <w:r>
              <w:rPr>
                <w:spacing w:val="-11"/>
              </w:rPr>
              <w:t xml:space="preserve"> </w:t>
            </w:r>
            <w:r>
              <w:t>iswa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d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apat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menge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l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ompokkan</w:t>
            </w:r>
            <w:r>
              <w:rPr>
                <w:spacing w:val="-16"/>
              </w:rPr>
              <w:t xml:space="preserve"> </w:t>
            </w:r>
            <w:r>
              <w:t>berdasarkan</w:t>
            </w:r>
            <w:r>
              <w:rPr>
                <w:spacing w:val="-17"/>
              </w:rPr>
              <w:t xml:space="preserve"> </w:t>
            </w:r>
            <w:r>
              <w:t>urutannya</w:t>
            </w:r>
            <w:r>
              <w:rPr>
                <w:spacing w:val="-9"/>
              </w:rPr>
              <w:t xml:space="preserve"> </w:t>
            </w:r>
            <w:r>
              <w:t>jumlahnya.</w:t>
            </w:r>
            <w:r>
              <w:rPr>
                <w:spacing w:val="-10"/>
              </w:rPr>
              <w:t xml:space="preserve"> </w:t>
            </w:r>
            <w:r>
              <w:t>Mengapa</w:t>
            </w:r>
            <w:r>
              <w:rPr>
                <w:spacing w:val="-9"/>
              </w:rPr>
              <w:t xml:space="preserve"> </w:t>
            </w:r>
            <w:r>
              <w:t>guru</w:t>
            </w:r>
            <w:r>
              <w:rPr>
                <w:spacing w:val="-12"/>
              </w:rPr>
              <w:t xml:space="preserve"> </w:t>
            </w:r>
            <w:r>
              <w:t>mengajarkan</w:t>
            </w:r>
            <w:r>
              <w:rPr>
                <w:spacing w:val="-16"/>
              </w:rPr>
              <w:t xml:space="preserve"> </w:t>
            </w:r>
            <w:r>
              <w:t>dengan</w:t>
            </w:r>
            <w:r>
              <w:rPr>
                <w:spacing w:val="-17"/>
              </w:rPr>
              <w:t xml:space="preserve"> </w:t>
            </w:r>
            <w:r>
              <w:t>angka</w:t>
            </w:r>
            <w:r>
              <w:rPr>
                <w:spacing w:val="-53"/>
              </w:rPr>
              <w:t xml:space="preserve"> </w:t>
            </w:r>
            <w:r>
              <w:t>3?</w:t>
            </w:r>
            <w:r>
              <w:rPr>
                <w:spacing w:val="1"/>
              </w:rPr>
              <w:t xml:space="preserve"> </w:t>
            </w:r>
            <w:r>
              <w:t>hal</w:t>
            </w:r>
            <w:r>
              <w:rPr>
                <w:spacing w:val="1"/>
              </w:rPr>
              <w:t xml:space="preserve"> </w:t>
            </w:r>
            <w:r>
              <w:t>tersebut</w:t>
            </w:r>
            <w:r>
              <w:rPr>
                <w:spacing w:val="1"/>
              </w:rPr>
              <w:t xml:space="preserve"> </w:t>
            </w:r>
            <w:r>
              <w:t>dikarenakan</w:t>
            </w:r>
            <w:r>
              <w:rPr>
                <w:spacing w:val="1"/>
              </w:rPr>
              <w:t xml:space="preserve"> </w:t>
            </w:r>
            <w:r>
              <w:t>mengajarkan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1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dimulai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nilai</w:t>
            </w:r>
            <w:r>
              <w:rPr>
                <w:spacing w:val="1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menyulitkan pemahaman siswa, sehingga dibuatlah urutan 3-&gt; 2-&gt; 1-&gt; 4-&gt; 5. kemudian, siswa dapat</w:t>
            </w:r>
            <w:r>
              <w:rPr>
                <w:spacing w:val="1"/>
              </w:rPr>
              <w:t xml:space="preserve"> </w:t>
            </w:r>
            <w:r>
              <w:t>mulai mengurutkan</w:t>
            </w:r>
            <w:r>
              <w:rPr>
                <w:spacing w:val="-5"/>
              </w:rPr>
              <w:t xml:space="preserve"> </w:t>
            </w:r>
            <w:r>
              <w:t>jumlahnya</w:t>
            </w:r>
            <w:r>
              <w:rPr>
                <w:spacing w:val="2"/>
              </w:rPr>
              <w:t xml:space="preserve"> </w:t>
            </w:r>
            <w:r>
              <w:t>sampai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5 seperti yang</w:t>
            </w:r>
            <w:r>
              <w:rPr>
                <w:spacing w:val="-5"/>
              </w:rPr>
              <w:t xml:space="preserve"> </w:t>
            </w:r>
            <w:r>
              <w:t>telah</w:t>
            </w:r>
            <w:r>
              <w:rPr>
                <w:spacing w:val="-6"/>
              </w:rPr>
              <w:t xml:space="preserve"> </w:t>
            </w:r>
            <w:r>
              <w:t>diajarkan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urutan</w:t>
            </w:r>
            <w:r>
              <w:rPr>
                <w:spacing w:val="-6"/>
              </w:rPr>
              <w:t xml:space="preserve"> </w:t>
            </w:r>
            <w:r>
              <w:t>[</w:t>
            </w:r>
            <w:r>
              <w:rPr>
                <w:spacing w:val="-6"/>
              </w:rPr>
              <w:t xml:space="preserve"> </w:t>
            </w:r>
            <w:r>
              <w:t>1,</w:t>
            </w:r>
            <w:r>
              <w:rPr>
                <w:spacing w:val="-3"/>
              </w:rPr>
              <w:t xml:space="preserve"> </w:t>
            </w:r>
            <w:r>
              <w:t>2,</w:t>
            </w:r>
            <w:r>
              <w:rPr>
                <w:spacing w:val="-4"/>
              </w:rPr>
              <w:t xml:space="preserve"> </w:t>
            </w:r>
            <w:r>
              <w:t>3,</w:t>
            </w:r>
            <w:r>
              <w:rPr>
                <w:spacing w:val="-3"/>
              </w:rPr>
              <w:t xml:space="preserve"> </w:t>
            </w:r>
            <w:r>
              <w:t>4,</w:t>
            </w:r>
            <w:r>
              <w:rPr>
                <w:spacing w:val="-53"/>
              </w:rPr>
              <w:t xml:space="preserve"> </w:t>
            </w:r>
            <w:r>
              <w:t>5</w:t>
            </w:r>
            <w:r>
              <w:rPr>
                <w:spacing w:val="2"/>
              </w:rPr>
              <w:t xml:space="preserve"> </w:t>
            </w:r>
            <w:r>
              <w:t>] .</w:t>
            </w:r>
          </w:p>
          <w:p w:rsidR="00C50545" w:rsidRDefault="00FA7DBF">
            <w:pPr>
              <w:pStyle w:val="TableParagraph"/>
              <w:spacing w:before="42" w:line="250" w:lineRule="atLeast"/>
              <w:ind w:left="378" w:right="107"/>
              <w:jc w:val="both"/>
            </w:pPr>
            <w:r>
              <w:t>Menyebutkan angka [1, 2, 3, 4, ...] secara berurutan sudah merupakan sebuah pernyataan yang alami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7"/>
              </w:rPr>
              <w:t xml:space="preserve"> </w:t>
            </w:r>
            <w:r>
              <w:t>menyatakan</w:t>
            </w:r>
            <w:r>
              <w:rPr>
                <w:spacing w:val="2"/>
              </w:rPr>
              <w:t xml:space="preserve"> </w:t>
            </w:r>
            <w:r>
              <w:t>unsur</w:t>
            </w:r>
            <w:r>
              <w:rPr>
                <w:spacing w:val="11"/>
              </w:rPr>
              <w:t xml:space="preserve"> </w:t>
            </w:r>
            <w:r>
              <w:t>kelompok</w:t>
            </w:r>
            <w:r>
              <w:rPr>
                <w:spacing w:val="2"/>
              </w:rPr>
              <w:t xml:space="preserve"> </w:t>
            </w:r>
            <w:r>
              <w:t>urutan</w:t>
            </w:r>
            <w:r>
              <w:rPr>
                <w:spacing w:val="2"/>
              </w:rPr>
              <w:t xml:space="preserve"> </w:t>
            </w:r>
            <w:r>
              <w:t>bilangan,</w:t>
            </w:r>
            <w:r>
              <w:rPr>
                <w:spacing w:val="9"/>
              </w:rPr>
              <w:t xml:space="preserve"> </w:t>
            </w:r>
            <w:r>
              <w:t>sehingga</w:t>
            </w:r>
            <w:r>
              <w:rPr>
                <w:spacing w:val="10"/>
              </w:rPr>
              <w:t xml:space="preserve"> </w:t>
            </w:r>
            <w:r>
              <w:t>kemungkinan</w:t>
            </w:r>
            <w:r>
              <w:rPr>
                <w:spacing w:val="2"/>
              </w:rPr>
              <w:t xml:space="preserve"> </w:t>
            </w:r>
            <w:r>
              <w:t>besar</w:t>
            </w:r>
            <w:r>
              <w:rPr>
                <w:spacing w:val="10"/>
              </w:rPr>
              <w:t xml:space="preserve"> </w:t>
            </w:r>
            <w:r>
              <w:t>akan</w:t>
            </w:r>
            <w:r>
              <w:rPr>
                <w:spacing w:val="2"/>
              </w:rPr>
              <w:t xml:space="preserve"> </w:t>
            </w:r>
            <w:r>
              <w:t>muncul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30" style="position:absolute;margin-left:80.4pt;margin-top:474.1pt;width:163.05pt;height:85.95pt;z-index:-251654656;mso-position-horizontal-relative:page;mso-position-vertical-relative:page;mso-width-relative:page;mso-height-relative:page" coordorigin="1608,9482" coordsize="3261,1719" o:spt="100" adj="0,,0" path="m4859,9866r-3241,l1618,9492r-10,l1608,9866r,10l1608,9876r,1316l1608,11201r10,l4859,11201r,-9l1618,11192r,-1316l4859,9876r,-10xm4859,9482r-3241,l1608,9482r,10l1618,9492r3241,l4859,9482xm4869,9492r-9,l4860,9866r,10l4860,9876r,1316l4860,11201r9,l4869,11192r,-1316l4869,9876r,-10l4869,9492xm4869,9482r-9,l4860,9492r9,l4869,9482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31" style="position:absolute;margin-left:363pt;margin-top:474.1pt;width:163.25pt;height:85.95pt;z-index:-251653632;mso-position-horizontal-relative:page;mso-position-vertical-relative:page;mso-width-relative:page;mso-height-relative:page" coordorigin="7260,9482" coordsize="3265,1719" o:spt="100" adj="0,,0" path="m7270,9492r-10,l7260,9866r,10l7260,9876r,1316l7260,11201r10,l7270,11192r,-1316l7270,9876r,-10l7270,9492xm7270,9482r-10,l7260,9492r10,l7270,9482xm10525,9492r-9,l10516,9866r-3246,l7270,9876r3246,l10516,11192r-3246,l7270,11201r3246,l10525,11201r,-9l10525,9876r,l10525,9866r,-374xm10525,9482r-9,l7270,9482r,10l10516,9492r9,l10525,9482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8720"/>
          <w:pgMar w:top="980" w:right="1240" w:bottom="280" w:left="126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C50545">
        <w:trPr>
          <w:trHeight w:val="6745"/>
        </w:trPr>
        <w:tc>
          <w:tcPr>
            <w:tcW w:w="9498" w:type="dxa"/>
          </w:tcPr>
          <w:p w:rsidR="00C50545" w:rsidRDefault="00FA7DBF">
            <w:pPr>
              <w:pStyle w:val="TableParagraph"/>
              <w:ind w:left="378" w:right="102"/>
              <w:jc w:val="both"/>
            </w:pPr>
            <w:r>
              <w:lastRenderedPageBreak/>
              <w:t>pengurutan tersebut. Pada tahap ini, ketika siswa dalam kondisi sudah dapat menyatakan urutan angka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batas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tertentu, mengajarkan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bilangan</w:t>
            </w:r>
            <w:r>
              <w:rPr>
                <w:spacing w:val="-12"/>
              </w:rPr>
              <w:t xml:space="preserve"> </w:t>
            </w:r>
            <w:r>
              <w:t>(angka</w:t>
            </w:r>
            <w:r>
              <w:rPr>
                <w:spacing w:val="-4"/>
              </w:rPr>
              <w:t xml:space="preserve"> </w:t>
            </w:r>
            <w:r>
              <w:t>dasar)</w:t>
            </w:r>
            <w:r>
              <w:rPr>
                <w:spacing w:val="-9"/>
              </w:rPr>
              <w:t xml:space="preserve"> </w:t>
            </w:r>
            <w:r>
              <w:t>terlebih</w:t>
            </w:r>
            <w:r>
              <w:rPr>
                <w:spacing w:val="-8"/>
              </w:rPr>
              <w:t xml:space="preserve"> </w:t>
            </w:r>
            <w:r>
              <w:t>dulu</w:t>
            </w:r>
            <w:r>
              <w:rPr>
                <w:spacing w:val="-8"/>
              </w:rPr>
              <w:t xml:space="preserve"> </w:t>
            </w:r>
            <w:r>
              <w:t>sepertinya</w:t>
            </w:r>
            <w:r>
              <w:rPr>
                <w:spacing w:val="-5"/>
              </w:rPr>
              <w:t xml:space="preserve"> </w:t>
            </w:r>
            <w:r>
              <w:t>akan</w:t>
            </w:r>
            <w:r>
              <w:rPr>
                <w:spacing w:val="-7"/>
              </w:rPr>
              <w:t xml:space="preserve"> </w:t>
            </w:r>
            <w:r>
              <w:t>membuat</w:t>
            </w:r>
            <w:r>
              <w:rPr>
                <w:spacing w:val="-7"/>
              </w:rPr>
              <w:t xml:space="preserve"> </w:t>
            </w:r>
            <w:r>
              <w:t>siswa</w:t>
            </w:r>
            <w:r>
              <w:rPr>
                <w:spacing w:val="-53"/>
              </w:rPr>
              <w:t xml:space="preserve"> </w:t>
            </w:r>
            <w:r>
              <w:t>lebih mudah untuk menyadari bahwa ada 2 jenis bilangan, sambil mengawalinya dengan mengajarkan</w:t>
            </w:r>
            <w:r>
              <w:rPr>
                <w:spacing w:val="-52"/>
              </w:rPr>
              <w:t xml:space="preserve"> </w:t>
            </w:r>
            <w:r>
              <w:t>bilangan dasar, guru bisa mulai menggiring siswa untuk melanjutkan ke unit 3 "urutan ke berapa?"</w:t>
            </w:r>
            <w:r>
              <w:rPr>
                <w:spacing w:val="1"/>
              </w:rPr>
              <w:t xml:space="preserve"> </w:t>
            </w:r>
            <w:r>
              <w:t>(hal.32~33) tentang</w:t>
            </w:r>
            <w:r>
              <w:rPr>
                <w:spacing w:val="-3"/>
              </w:rPr>
              <w:t xml:space="preserve"> </w:t>
            </w:r>
            <w:r>
              <w:t>bilangan</w:t>
            </w:r>
            <w:r>
              <w:rPr>
                <w:spacing w:val="-3"/>
              </w:rPr>
              <w:t xml:space="preserve"> </w:t>
            </w:r>
            <w:r>
              <w:t>urutan.</w:t>
            </w:r>
          </w:p>
          <w:p w:rsidR="00C50545" w:rsidRDefault="00C50545">
            <w:pPr>
              <w:pStyle w:val="TableParagraph"/>
              <w:spacing w:before="11"/>
              <w:rPr>
                <w:b/>
                <w:sz w:val="31"/>
              </w:rPr>
            </w:pPr>
          </w:p>
          <w:p w:rsidR="00C50545" w:rsidRDefault="00FA7DBF">
            <w:pPr>
              <w:pStyle w:val="TableParagraph"/>
              <w:ind w:left="378"/>
              <w:jc w:val="both"/>
              <w:rPr>
                <w:b/>
              </w:rPr>
            </w:pPr>
            <w:r>
              <w:rPr>
                <w:b/>
              </w:rPr>
              <w:t>Penguraian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nilai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angka</w:t>
            </w:r>
          </w:p>
          <w:p w:rsidR="00C50545" w:rsidRDefault="00FA7DBF">
            <w:pPr>
              <w:pStyle w:val="TableParagraph"/>
              <w:spacing w:before="60"/>
              <w:ind w:left="378" w:right="100"/>
              <w:jc w:val="both"/>
            </w:pPr>
            <w:r>
              <w:t>Pengajaran</w:t>
            </w:r>
            <w:r>
              <w:rPr>
                <w:spacing w:val="-11"/>
              </w:rPr>
              <w:t xml:space="preserve"> </w:t>
            </w:r>
            <w:r>
              <w:t>nilai</w:t>
            </w:r>
            <w:r>
              <w:rPr>
                <w:spacing w:val="-9"/>
              </w:rPr>
              <w:t xml:space="preserve"> </w:t>
            </w:r>
            <w:r>
              <w:t>ukuran</w:t>
            </w:r>
            <w:r>
              <w:rPr>
                <w:spacing w:val="-10"/>
              </w:rPr>
              <w:t xml:space="preserve"> </w:t>
            </w:r>
            <w:r>
              <w:t>dikenal</w:t>
            </w:r>
            <w:r>
              <w:rPr>
                <w:spacing w:val="-9"/>
              </w:rPr>
              <w:t xml:space="preserve"> </w:t>
            </w:r>
            <w:r>
              <w:t>dengan</w:t>
            </w:r>
            <w:r>
              <w:rPr>
                <w:spacing w:val="-11"/>
              </w:rPr>
              <w:t xml:space="preserve"> </w:t>
            </w:r>
            <w:r>
              <w:t>empat</w:t>
            </w:r>
            <w:r>
              <w:rPr>
                <w:spacing w:val="-5"/>
              </w:rPr>
              <w:t xml:space="preserve"> </w:t>
            </w:r>
            <w:r>
              <w:t>tingkatan</w:t>
            </w:r>
            <w:r>
              <w:rPr>
                <w:spacing w:val="-10"/>
              </w:rPr>
              <w:t xml:space="preserve"> </w:t>
            </w:r>
            <w:r>
              <w:t>yaitu</w:t>
            </w:r>
            <w:r>
              <w:rPr>
                <w:spacing w:val="-6"/>
              </w:rPr>
              <w:t xml:space="preserve"> </w:t>
            </w:r>
            <w:r>
              <w:t>perbandingan</w:t>
            </w:r>
            <w:r>
              <w:rPr>
                <w:spacing w:val="-11"/>
              </w:rPr>
              <w:t xml:space="preserve"> </w:t>
            </w:r>
            <w:r>
              <w:t>linier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perbandingan</w:t>
            </w:r>
            <w:r>
              <w:rPr>
                <w:spacing w:val="-11"/>
              </w:rPr>
              <w:t xml:space="preserve"> </w:t>
            </w:r>
            <w:r>
              <w:t>tidak</w:t>
            </w:r>
            <w:r>
              <w:rPr>
                <w:spacing w:val="-52"/>
              </w:rPr>
              <w:t xml:space="preserve"> </w:t>
            </w:r>
            <w:r>
              <w:t>langsung,</w:t>
            </w:r>
            <w:r>
              <w:rPr>
                <w:spacing w:val="-4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satuan,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11"/>
              </w:rPr>
              <w:t xml:space="preserve"> </w:t>
            </w:r>
            <w:r>
              <w:t>pengukuran</w:t>
            </w:r>
            <w:r>
              <w:rPr>
                <w:spacing w:val="-10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universal</w:t>
            </w:r>
            <w:r>
              <w:rPr>
                <w:spacing w:val="-8"/>
              </w:rPr>
              <w:t xml:space="preserve"> </w:t>
            </w:r>
            <w:r>
              <w:t>.</w:t>
            </w:r>
            <w:r>
              <w:rPr>
                <w:spacing w:val="-8"/>
              </w:rPr>
              <w:t xml:space="preserve"> </w:t>
            </w:r>
            <w:r>
              <w:t>Angka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diturunkan</w:t>
            </w:r>
            <w:r>
              <w:rPr>
                <w:spacing w:val="-5"/>
              </w:rPr>
              <w:t xml:space="preserve"> </w:t>
            </w:r>
            <w:r>
              <w:t>dari</w:t>
            </w:r>
            <w:r>
              <w:rPr>
                <w:spacing w:val="-9"/>
              </w:rPr>
              <w:t xml:space="preserve"> </w:t>
            </w:r>
            <w:r>
              <w:t>perbandingan</w:t>
            </w:r>
            <w:r>
              <w:rPr>
                <w:spacing w:val="-5"/>
              </w:rPr>
              <w:t xml:space="preserve"> </w:t>
            </w:r>
            <w:r>
              <w:t>linier</w:t>
            </w:r>
            <w:r>
              <w:rPr>
                <w:spacing w:val="-53"/>
              </w:rPr>
              <w:t xml:space="preserve"> </w:t>
            </w:r>
            <w:r>
              <w:t>ukuran disebut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rasional,</w:t>
            </w:r>
            <w:r>
              <w:rPr>
                <w:spacing w:val="1"/>
              </w:rPr>
              <w:t xml:space="preserve"> </w:t>
            </w:r>
            <w:r>
              <w:t>telah banyak diteliti sejak dulu.</w:t>
            </w:r>
            <w:r>
              <w:rPr>
                <w:spacing w:val="1"/>
              </w:rPr>
              <w:t xml:space="preserve"> </w:t>
            </w:r>
            <w:r>
              <w:t>Dibandingkan itu,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ukuran</w:t>
            </w:r>
            <w:r>
              <w:rPr>
                <w:spacing w:val="1"/>
              </w:rPr>
              <w:t xml:space="preserve"> </w:t>
            </w:r>
            <w:r>
              <w:t>perbandingan merupakan "prinsip angka" sejak awal mula. karenanya, hal tersebut menjadi fokus</w:t>
            </w:r>
            <w:r>
              <w:rPr>
                <w:spacing w:val="1"/>
              </w:rPr>
              <w:t xml:space="preserve"> </w:t>
            </w:r>
            <w:r>
              <w:t>dalam pelajaran, dan idajarkan secara terpisah dari pengukuran . Jika kita menggunakan pengantar</w:t>
            </w:r>
            <w:r>
              <w:rPr>
                <w:spacing w:val="1"/>
              </w:rPr>
              <w:t xml:space="preserve"> </w:t>
            </w:r>
            <w:r>
              <w:t>angka hitungan terlebih dahulu, maka hal itu akan menjadikan pengajaran bilangan asli langsung, dan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-4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pengukuran</w:t>
            </w:r>
            <w:r>
              <w:rPr>
                <w:spacing w:val="-3"/>
              </w:rPr>
              <w:t xml:space="preserve"> </w:t>
            </w:r>
            <w:r>
              <w:t>juga</w:t>
            </w:r>
            <w:r>
              <w:rPr>
                <w:spacing w:val="5"/>
              </w:rPr>
              <w:t xml:space="preserve"> </w:t>
            </w:r>
            <w:r>
              <w:t>diperlukan.</w:t>
            </w:r>
          </w:p>
          <w:p w:rsidR="00C50545" w:rsidRDefault="00FA7DBF">
            <w:pPr>
              <w:pStyle w:val="TableParagraph"/>
              <w:spacing w:before="63"/>
              <w:ind w:left="378" w:right="94"/>
              <w:jc w:val="both"/>
            </w:pPr>
            <w:r>
              <w:rPr>
                <w:spacing w:val="-1"/>
              </w:rPr>
              <w:t>Pada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dasarnya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pada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saat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menggunakan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angka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konsekutif,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t>terpenting</w:t>
            </w:r>
            <w:r>
              <w:rPr>
                <w:spacing w:val="-13"/>
              </w:rPr>
              <w:t xml:space="preserve"> </w:t>
            </w:r>
            <w:r>
              <w:t>adalah</w:t>
            </w:r>
            <w:r>
              <w:rPr>
                <w:spacing w:val="-13"/>
              </w:rPr>
              <w:t xml:space="preserve"> </w:t>
            </w:r>
            <w:r>
              <w:t>ukuran</w:t>
            </w:r>
            <w:r>
              <w:rPr>
                <w:spacing w:val="-12"/>
              </w:rPr>
              <w:t xml:space="preserve"> </w:t>
            </w:r>
            <w:r>
              <w:t>besar</w:t>
            </w:r>
            <w:r>
              <w:rPr>
                <w:spacing w:val="-10"/>
              </w:rPr>
              <w:t xml:space="preserve"> </w:t>
            </w:r>
            <w:r>
              <w:t>kecilnya,</w:t>
            </w:r>
            <w:r>
              <w:rPr>
                <w:spacing w:val="-53"/>
              </w:rPr>
              <w:t xml:space="preserve"> </w:t>
            </w:r>
            <w:r>
              <w:t>sementara pada angka penguraian, jumlah banyak/sedkit adalah poin penting. Dengan hubungan yang</w:t>
            </w:r>
            <w:r>
              <w:rPr>
                <w:spacing w:val="-52"/>
              </w:rPr>
              <w:t xml:space="preserve"> </w:t>
            </w:r>
            <w:r>
              <w:t>sama,</w:t>
            </w:r>
            <w:r>
              <w:rPr>
                <w:spacing w:val="-2"/>
              </w:rPr>
              <w:t xml:space="preserve"> </w:t>
            </w:r>
            <w:r>
              <w:t>maka adalah</w:t>
            </w:r>
            <w:r>
              <w:rPr>
                <w:spacing w:val="-7"/>
              </w:rPr>
              <w:t xml:space="preserve"> </w:t>
            </w:r>
            <w:r>
              <w:t>mungkin</w:t>
            </w:r>
            <w:r>
              <w:rPr>
                <w:spacing w:val="-8"/>
              </w:rPr>
              <w:t xml:space="preserve"> </w:t>
            </w:r>
            <w:r>
              <w:t>terjadi</w:t>
            </w:r>
            <w:r>
              <w:rPr>
                <w:spacing w:val="-6"/>
              </w:rPr>
              <w:t xml:space="preserve"> </w:t>
            </w:r>
            <w:r>
              <w:t>perluasan</w:t>
            </w:r>
            <w:r>
              <w:rPr>
                <w:spacing w:val="-8"/>
              </w:rPr>
              <w:t xml:space="preserve"> </w:t>
            </w:r>
            <w:r>
              <w:t>himpunan.</w:t>
            </w:r>
            <w:r>
              <w:rPr>
                <w:spacing w:val="-1"/>
              </w:rPr>
              <w:t xml:space="preserve"> </w:t>
            </w:r>
            <w:r>
              <w:t>Karena itulah,</w:t>
            </w:r>
            <w:r>
              <w:rPr>
                <w:spacing w:val="-1"/>
              </w:rPr>
              <w:t xml:space="preserve"> </w:t>
            </w:r>
            <w:r>
              <w:t>banyaknya</w:t>
            </w:r>
            <w:r>
              <w:rPr>
                <w:spacing w:val="-1"/>
              </w:rPr>
              <w:t xml:space="preserve"> </w:t>
            </w:r>
            <w:r>
              <w:t>kelompok</w:t>
            </w:r>
            <w:r>
              <w:rPr>
                <w:spacing w:val="-7"/>
              </w:rPr>
              <w:t xml:space="preserve"> </w:t>
            </w:r>
            <w:r>
              <w:t>pertama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disebut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diberi</w:t>
            </w:r>
            <w:r>
              <w:rPr>
                <w:spacing w:val="-8"/>
              </w:rPr>
              <w:t xml:space="preserve"> </w:t>
            </w:r>
            <w:r>
              <w:t>nama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13"/>
              </w:rPr>
              <w:t xml:space="preserve"> </w:t>
            </w:r>
            <w:r>
              <w:t>sebutan</w:t>
            </w:r>
            <w:r>
              <w:rPr>
                <w:spacing w:val="-14"/>
              </w:rPr>
              <w:t xml:space="preserve"> </w:t>
            </w:r>
            <w:r>
              <w:t>angka</w:t>
            </w:r>
            <w:r>
              <w:rPr>
                <w:spacing w:val="-7"/>
              </w:rPr>
              <w:t xml:space="preserve"> </w:t>
            </w:r>
            <w:r>
              <w:t>sejumlah</w:t>
            </w:r>
            <w:r>
              <w:rPr>
                <w:spacing w:val="-13"/>
              </w:rPr>
              <w:t xml:space="preserve"> </w:t>
            </w:r>
            <w:r>
              <w:t>anggotanya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10"/>
              </w:rPr>
              <w:t xml:space="preserve"> </w:t>
            </w:r>
            <w:r>
              <w:t>memperkuat</w:t>
            </w:r>
            <w:r>
              <w:rPr>
                <w:spacing w:val="-9"/>
              </w:rPr>
              <w:t xml:space="preserve"> </w:t>
            </w:r>
            <w:r>
              <w:t>gambaran</w:t>
            </w:r>
            <w:r>
              <w:rPr>
                <w:spacing w:val="-13"/>
              </w:rPr>
              <w:t xml:space="preserve"> </w:t>
            </w:r>
            <w:r>
              <w:t>tergadap</w:t>
            </w:r>
            <w:r>
              <w:rPr>
                <w:spacing w:val="-53"/>
              </w:rPr>
              <w:t xml:space="preserve"> </w:t>
            </w:r>
            <w:r>
              <w:t>angka</w:t>
            </w:r>
            <w:r>
              <w:rPr>
                <w:spacing w:val="-3"/>
              </w:rPr>
              <w:t xml:space="preserve"> </w:t>
            </w:r>
            <w:r>
              <w:t>tersebut.</w:t>
            </w:r>
            <w:r>
              <w:rPr>
                <w:spacing w:val="-4"/>
              </w:rPr>
              <w:t xml:space="preserve"> </w:t>
            </w:r>
            <w:r>
              <w:t>Nama</w:t>
            </w:r>
            <w:r>
              <w:rPr>
                <w:spacing w:val="-3"/>
              </w:rPr>
              <w:t xml:space="preserve"> </w:t>
            </w:r>
            <w:r>
              <w:t>bilangan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lambang</w:t>
            </w:r>
            <w:r>
              <w:rPr>
                <w:spacing w:val="-10"/>
              </w:rPr>
              <w:t xml:space="preserve"> </w:t>
            </w:r>
            <w:r>
              <w:t>bilangan</w:t>
            </w:r>
            <w:r>
              <w:rPr>
                <w:spacing w:val="-11"/>
              </w:rPr>
              <w:t xml:space="preserve"> </w:t>
            </w:r>
            <w:r>
              <w:t>diberikan</w:t>
            </w:r>
            <w:r>
              <w:rPr>
                <w:spacing w:val="-10"/>
              </w:rPr>
              <w:t xml:space="preserve"> </w:t>
            </w:r>
            <w:r>
              <w:t>pada</w:t>
            </w:r>
            <w:r>
              <w:rPr>
                <w:spacing w:val="2"/>
              </w:rPr>
              <w:t xml:space="preserve"> </w:t>
            </w:r>
            <w:r>
              <w:t>waktu</w:t>
            </w:r>
            <w:r>
              <w:rPr>
                <w:spacing w:val="-6"/>
              </w:rPr>
              <w:t xml:space="preserve"> </w:t>
            </w:r>
            <w:r>
              <w:t>bersamaan</w:t>
            </w:r>
            <w:r>
              <w:rPr>
                <w:spacing w:val="-10"/>
              </w:rPr>
              <w:t xml:space="preserve"> </w:t>
            </w:r>
            <w:r>
              <w:t>sehingga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52"/>
              </w:rPr>
              <w:t xml:space="preserve"> </w:t>
            </w:r>
            <w:r>
              <w:t>dikatakan bahwa hal ini sama seperti bilangan hidup atau bilangan asli. Dengan diberikan nama</w:t>
            </w:r>
            <w:r>
              <w:rPr>
                <w:spacing w:val="1"/>
              </w:rPr>
              <w:t xml:space="preserve"> </w:t>
            </w:r>
            <w:r>
              <w:t>"anggota kelompok</w:t>
            </w:r>
            <w:r>
              <w:rPr>
                <w:spacing w:val="-8"/>
              </w:rPr>
              <w:t xml:space="preserve"> </w:t>
            </w:r>
            <w:r>
              <w:t>OO",</w:t>
            </w:r>
            <w:r>
              <w:rPr>
                <w:spacing w:val="-1"/>
              </w:rPr>
              <w:t xml:space="preserve"> </w:t>
            </w:r>
            <w:r>
              <w:t>maka hal</w:t>
            </w:r>
            <w:r>
              <w:rPr>
                <w:spacing w:val="-6"/>
              </w:rPr>
              <w:t xml:space="preserve"> </w:t>
            </w:r>
            <w:r>
              <w:t>ini</w:t>
            </w:r>
            <w:r>
              <w:rPr>
                <w:spacing w:val="-6"/>
              </w:rPr>
              <w:t xml:space="preserve"> </w:t>
            </w:r>
            <w:r>
              <w:t>bukanlah</w:t>
            </w:r>
            <w:r>
              <w:rPr>
                <w:spacing w:val="-8"/>
              </w:rPr>
              <w:t xml:space="preserve"> </w:t>
            </w:r>
            <w:r>
              <w:t>sesuatu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8"/>
              </w:rPr>
              <w:t xml:space="preserve"> </w:t>
            </w:r>
            <w:r>
              <w:t>rumit</w:t>
            </w:r>
            <w:r>
              <w:rPr>
                <w:spacing w:val="-2"/>
              </w:rPr>
              <w:t xml:space="preserve"> </w:t>
            </w:r>
            <w:r>
              <w:t>untuk</w:t>
            </w:r>
            <w:r>
              <w:rPr>
                <w:spacing w:val="-7"/>
              </w:rPr>
              <w:t xml:space="preserve"> </w:t>
            </w:r>
            <w:r>
              <w:t>dilakukan,</w:t>
            </w:r>
            <w:r>
              <w:rPr>
                <w:spacing w:val="4"/>
              </w:rPr>
              <w:t xml:space="preserve"> </w:t>
            </w:r>
            <w:r>
              <w:t>misalnya dengan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menyebut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[5]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maka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kita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bisa</w:t>
            </w:r>
            <w:r>
              <w:rPr>
                <w:spacing w:val="-6"/>
              </w:rPr>
              <w:t xml:space="preserve"> </w:t>
            </w:r>
            <w:r>
              <w:t>mengembangkannya</w:t>
            </w:r>
            <w:r>
              <w:rPr>
                <w:spacing w:val="-7"/>
              </w:rPr>
              <w:t xml:space="preserve"> </w:t>
            </w:r>
            <w:r>
              <w:t>menjadi</w:t>
            </w:r>
            <w:r>
              <w:rPr>
                <w:spacing w:val="-12"/>
              </w:rPr>
              <w:t xml:space="preserve"> </w:t>
            </w:r>
            <w:r>
              <w:t>"mari</w:t>
            </w:r>
            <w:r>
              <w:rPr>
                <w:spacing w:val="-8"/>
              </w:rPr>
              <w:t xml:space="preserve"> </w:t>
            </w:r>
            <w:r>
              <w:t>kita</w:t>
            </w:r>
            <w:r>
              <w:rPr>
                <w:spacing w:val="-7"/>
              </w:rPr>
              <w:t xml:space="preserve"> </w:t>
            </w:r>
            <w:r>
              <w:t>cari</w:t>
            </w:r>
            <w:r>
              <w:rPr>
                <w:spacing w:val="-12"/>
              </w:rPr>
              <w:t xml:space="preserve"> </w:t>
            </w:r>
            <w:r>
              <w:t>kelompok</w:t>
            </w:r>
            <w:r>
              <w:rPr>
                <w:spacing w:val="-14"/>
              </w:rPr>
              <w:t xml:space="preserve"> </w:t>
            </w:r>
            <w:r>
              <w:t>lain</w:t>
            </w:r>
            <w:r>
              <w:rPr>
                <w:spacing w:val="-13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berisikan</w:t>
            </w:r>
            <w:r>
              <w:rPr>
                <w:spacing w:val="-53"/>
              </w:rPr>
              <w:t xml:space="preserve"> </w:t>
            </w:r>
            <w:r>
              <w:t>5</w:t>
            </w:r>
            <w:r>
              <w:rPr>
                <w:spacing w:val="1"/>
              </w:rPr>
              <w:t xml:space="preserve"> </w:t>
            </w:r>
            <w:r>
              <w:t>anggota!"</w:t>
            </w:r>
          </w:p>
        </w:tc>
      </w:tr>
      <w:tr w:rsidR="00C50545">
        <w:trPr>
          <w:trHeight w:val="374"/>
        </w:trPr>
        <w:tc>
          <w:tcPr>
            <w:tcW w:w="9498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498" w:type="dxa"/>
          </w:tcPr>
          <w:p w:rsidR="00C50545" w:rsidRDefault="00FA7DBF">
            <w:pPr>
              <w:pStyle w:val="TableParagraph"/>
              <w:spacing w:before="53"/>
              <w:ind w:left="1089" w:right="102" w:hanging="711"/>
              <w:jc w:val="both"/>
            </w:pPr>
            <w:r>
              <w:t>Tim</w:t>
            </w:r>
            <w:r>
              <w:rPr>
                <w:spacing w:val="-11"/>
              </w:rPr>
              <w:t xml:space="preserve"> </w:t>
            </w:r>
            <w:r>
              <w:t>Gakko</w:t>
            </w:r>
            <w:r>
              <w:rPr>
                <w:spacing w:val="-7"/>
              </w:rPr>
              <w:t xml:space="preserve"> </w:t>
            </w:r>
            <w:r>
              <w:t>Tosho, Penyadur:</w:t>
            </w:r>
            <w:r>
              <w:rPr>
                <w:spacing w:val="-6"/>
              </w:rPr>
              <w:t xml:space="preserve"> </w:t>
            </w:r>
            <w:r>
              <w:t>Wahid</w:t>
            </w:r>
            <w:r>
              <w:rPr>
                <w:spacing w:val="-7"/>
              </w:rPr>
              <w:t xml:space="preserve"> </w:t>
            </w:r>
            <w:r>
              <w:t>Yunianto,</w:t>
            </w:r>
            <w:r>
              <w:rPr>
                <w:spacing w:val="7"/>
              </w:rPr>
              <w:t xml:space="preserve"> </w:t>
            </w:r>
            <w:r>
              <w:t>Buku</w:t>
            </w:r>
            <w:r>
              <w:rPr>
                <w:spacing w:val="-3"/>
              </w:rPr>
              <w:t xml:space="preserve"> </w:t>
            </w:r>
            <w:r>
              <w:t>Panduan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7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7"/>
              </w:rPr>
              <w:t xml:space="preserve"> </w:t>
            </w:r>
            <w:r>
              <w:t>Sekolah</w:t>
            </w:r>
            <w:r>
              <w:rPr>
                <w:spacing w:val="-7"/>
              </w:rPr>
              <w:t xml:space="preserve"> </w:t>
            </w:r>
            <w:r>
              <w:t>Dasar</w:t>
            </w:r>
            <w:r>
              <w:rPr>
                <w:spacing w:val="-53"/>
              </w:rPr>
              <w:t xml:space="preserve"> </w:t>
            </w:r>
            <w:r>
              <w:t>Kelas I. Kementerian Pendidikan, Kebudayaan, Riset, Dan Teknologi Republik Indonesia,</w:t>
            </w:r>
            <w:r>
              <w:rPr>
                <w:spacing w:val="1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5" w:line="237" w:lineRule="auto"/>
              <w:ind w:left="1089" w:right="99" w:hanging="711"/>
              <w:jc w:val="both"/>
            </w:pPr>
            <w:r>
              <w:t>Tim</w:t>
            </w:r>
            <w:r>
              <w:rPr>
                <w:spacing w:val="-10"/>
              </w:rPr>
              <w:t xml:space="preserve"> </w:t>
            </w:r>
            <w:r>
              <w:t>Gakko</w:t>
            </w:r>
            <w:r>
              <w:rPr>
                <w:spacing w:val="-6"/>
              </w:rPr>
              <w:t xml:space="preserve"> </w:t>
            </w:r>
            <w:r>
              <w:t>Tosho</w:t>
            </w:r>
            <w:r>
              <w:rPr>
                <w:spacing w:val="-5"/>
              </w:rPr>
              <w:t xml:space="preserve"> </w:t>
            </w:r>
            <w:r>
              <w:t>Penyadur:</w:t>
            </w:r>
            <w:r>
              <w:rPr>
                <w:spacing w:val="-1"/>
              </w:rPr>
              <w:t xml:space="preserve"> </w:t>
            </w:r>
            <w:r>
              <w:t>Wahid</w:t>
            </w:r>
            <w:r>
              <w:rPr>
                <w:spacing w:val="-6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-3"/>
              </w:rPr>
              <w:t xml:space="preserve"> </w:t>
            </w:r>
            <w:r>
              <w:t>Bersama</w:t>
            </w:r>
            <w:r>
              <w:rPr>
                <w:spacing w:val="2"/>
              </w:rPr>
              <w:t xml:space="preserve"> </w:t>
            </w:r>
            <w:r>
              <w:t>Temanmu</w:t>
            </w:r>
            <w:r>
              <w:rPr>
                <w:spacing w:val="-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Sekolah</w:t>
            </w:r>
            <w:r>
              <w:rPr>
                <w:spacing w:val="-52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</w:tc>
      </w:tr>
      <w:tr w:rsidR="00C50545">
        <w:trPr>
          <w:trHeight w:val="638"/>
        </w:trPr>
        <w:tc>
          <w:tcPr>
            <w:tcW w:w="9498" w:type="dxa"/>
          </w:tcPr>
          <w:p w:rsidR="00C50545" w:rsidRDefault="00C50545">
            <w:pPr>
              <w:pStyle w:val="TableParagraph"/>
            </w:pPr>
          </w:p>
        </w:tc>
      </w:tr>
    </w:tbl>
    <w:p w:rsidR="00C50545" w:rsidRDefault="00C50545">
      <w:pPr>
        <w:sectPr w:rsidR="00C50545">
          <w:pgSz w:w="12240" w:h="18720"/>
          <w:pgMar w:top="980" w:right="1240" w:bottom="280" w:left="1260" w:header="720" w:footer="720" w:gutter="0"/>
          <w:cols w:space="720"/>
        </w:sectPr>
      </w:pPr>
    </w:p>
    <w:p w:rsidR="00C50545" w:rsidRDefault="00FA7DBF">
      <w:pPr>
        <w:pStyle w:val="Heading1"/>
        <w:spacing w:before="75"/>
      </w:pPr>
      <w:r>
        <w:lastRenderedPageBreak/>
        <w:t>MODUL</w:t>
      </w:r>
      <w:r>
        <w:rPr>
          <w:spacing w:val="-1"/>
        </w:rPr>
        <w:t xml:space="preserve"> </w:t>
      </w:r>
      <w:r>
        <w:t>AJAR</w:t>
      </w:r>
      <w:r>
        <w:rPr>
          <w:spacing w:val="-4"/>
        </w:rPr>
        <w:t xml:space="preserve"> </w:t>
      </w:r>
      <w:r>
        <w:t>MATEMATIKA</w:t>
      </w:r>
      <w:r>
        <w:rPr>
          <w:spacing w:val="-1"/>
        </w:rPr>
        <w:t xml:space="preserve"> </w:t>
      </w:r>
    </w:p>
    <w:p w:rsidR="00C50545" w:rsidRDefault="00C50545">
      <w:pPr>
        <w:rPr>
          <w:b/>
          <w:sz w:val="20"/>
        </w:rPr>
      </w:pPr>
    </w:p>
    <w:p w:rsidR="00C50545" w:rsidRDefault="00C50545">
      <w:pPr>
        <w:spacing w:before="3" w:after="1"/>
        <w:rPr>
          <w:b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>
        <w:trPr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C50545">
        <w:trPr>
          <w:trHeight w:val="259"/>
        </w:trPr>
        <w:tc>
          <w:tcPr>
            <w:tcW w:w="2521" w:type="dxa"/>
            <w:tcBorders>
              <w:top w:val="single" w:sz="4" w:space="0" w:color="000000"/>
            </w:tcBorders>
          </w:tcPr>
          <w:p w:rsidR="00C50545" w:rsidRDefault="00FA7DBF">
            <w:pPr>
              <w:pStyle w:val="TableParagraph"/>
              <w:spacing w:before="1" w:line="238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C50545" w:rsidRDefault="00FA7DBF">
            <w:pPr>
              <w:pStyle w:val="TableParagraph"/>
              <w:spacing w:before="1" w:line="238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top w:val="single" w:sz="4" w:space="0" w:color="000000"/>
            </w:tcBorders>
          </w:tcPr>
          <w:p w:rsidR="00C50545" w:rsidRDefault="00D3574C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D3574C">
        <w:trPr>
          <w:trHeight w:val="252"/>
        </w:trPr>
        <w:tc>
          <w:tcPr>
            <w:tcW w:w="2521" w:type="dxa"/>
          </w:tcPr>
          <w:p w:rsidR="00D3574C" w:rsidRDefault="00D3574C" w:rsidP="00D3574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D3574C" w:rsidRDefault="00D3574C" w:rsidP="00D3574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D3574C" w:rsidRDefault="00D3574C" w:rsidP="00D3574C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D3574C">
        <w:trPr>
          <w:trHeight w:val="251"/>
        </w:trPr>
        <w:tc>
          <w:tcPr>
            <w:tcW w:w="2521" w:type="dxa"/>
          </w:tcPr>
          <w:p w:rsidR="00D3574C" w:rsidRDefault="00D3574C" w:rsidP="00D3574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D3574C" w:rsidRDefault="00D3574C" w:rsidP="00D3574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D3574C" w:rsidRDefault="00D3574C" w:rsidP="00D3574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D3574C">
        <w:trPr>
          <w:trHeight w:val="254"/>
        </w:trPr>
        <w:tc>
          <w:tcPr>
            <w:tcW w:w="2521" w:type="dxa"/>
          </w:tcPr>
          <w:p w:rsidR="00D3574C" w:rsidRDefault="00D3574C" w:rsidP="00D3574C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D3574C" w:rsidRDefault="00D3574C" w:rsidP="00D3574C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D3574C" w:rsidRDefault="00D3574C" w:rsidP="00D3574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D3574C">
        <w:trPr>
          <w:trHeight w:val="252"/>
        </w:trPr>
        <w:tc>
          <w:tcPr>
            <w:tcW w:w="2521" w:type="dxa"/>
          </w:tcPr>
          <w:p w:rsidR="00D3574C" w:rsidRDefault="00D3574C" w:rsidP="00D3574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D3574C" w:rsidRDefault="00D3574C" w:rsidP="00D3574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D3574C" w:rsidRDefault="00D3574C" w:rsidP="00D3574C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D3574C">
        <w:trPr>
          <w:trHeight w:val="251"/>
        </w:trPr>
        <w:tc>
          <w:tcPr>
            <w:tcW w:w="2521" w:type="dxa"/>
          </w:tcPr>
          <w:p w:rsidR="00D3574C" w:rsidRDefault="00D3574C" w:rsidP="00D3574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D3574C" w:rsidRDefault="00D3574C" w:rsidP="00D3574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D3574C" w:rsidRDefault="00D3574C" w:rsidP="00D3574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D3574C">
        <w:trPr>
          <w:trHeight w:val="254"/>
        </w:trPr>
        <w:tc>
          <w:tcPr>
            <w:tcW w:w="2521" w:type="dxa"/>
          </w:tcPr>
          <w:p w:rsidR="00D3574C" w:rsidRDefault="00D3574C" w:rsidP="00D3574C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D3574C" w:rsidRDefault="00D3574C" w:rsidP="00D3574C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D3574C" w:rsidRDefault="00D3574C" w:rsidP="00D3574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D3574C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D3574C" w:rsidRDefault="00D3574C" w:rsidP="00D3574C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D3574C" w:rsidRDefault="00D3574C" w:rsidP="00D3574C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bottom w:val="single" w:sz="4" w:space="0" w:color="000000"/>
            </w:tcBorders>
          </w:tcPr>
          <w:p w:rsidR="00D3574C" w:rsidRDefault="00D3574C" w:rsidP="00D3574C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ke-2</w:t>
            </w:r>
          </w:p>
        </w:tc>
      </w:tr>
      <w:tr w:rsidR="00D3574C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D3574C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numPr>
                <w:ilvl w:val="0"/>
                <w:numId w:val="15"/>
              </w:numPr>
              <w:tabs>
                <w:tab w:val="left" w:pos="759"/>
              </w:tabs>
              <w:spacing w:line="248" w:lineRule="exact"/>
            </w:pPr>
            <w:r>
              <w:t>Memahami</w:t>
            </w:r>
            <w:r>
              <w:rPr>
                <w:spacing w:val="1"/>
              </w:rPr>
              <w:t xml:space="preserve"> </w:t>
            </w:r>
            <w:r>
              <w:t>makna</w:t>
            </w:r>
            <w:r>
              <w:rPr>
                <w:spacing w:val="2"/>
              </w:rPr>
              <w:t xml:space="preserve"> 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-3"/>
              </w:rPr>
              <w:t xml:space="preserve"> </w:t>
            </w:r>
            <w:r>
              <w:t>penyebutan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cara</w:t>
            </w:r>
            <w:r>
              <w:rPr>
                <w:spacing w:val="-3"/>
              </w:rPr>
              <w:t xml:space="preserve"> </w:t>
            </w:r>
            <w:r>
              <w:t>penulisan</w:t>
            </w:r>
            <w:r>
              <w:rPr>
                <w:spacing w:val="-2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[1]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[2]</w:t>
            </w:r>
          </w:p>
        </w:tc>
      </w:tr>
      <w:tr w:rsidR="00D3574C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D3574C">
        <w:trPr>
          <w:trHeight w:val="810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numPr>
                <w:ilvl w:val="0"/>
                <w:numId w:val="16"/>
              </w:numPr>
              <w:tabs>
                <w:tab w:val="left" w:pos="759"/>
              </w:tabs>
              <w:spacing w:line="269" w:lineRule="exact"/>
            </w:pPr>
            <w:r>
              <w:t>Mandiri</w:t>
            </w:r>
          </w:p>
          <w:p w:rsidR="00D3574C" w:rsidRDefault="00D3574C" w:rsidP="00D3574C">
            <w:pPr>
              <w:pStyle w:val="TableParagraph"/>
              <w:numPr>
                <w:ilvl w:val="0"/>
                <w:numId w:val="16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D3574C" w:rsidRDefault="00D3574C" w:rsidP="00D3574C">
            <w:pPr>
              <w:pStyle w:val="TableParagraph"/>
              <w:numPr>
                <w:ilvl w:val="0"/>
                <w:numId w:val="16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D3574C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D3574C">
        <w:trPr>
          <w:trHeight w:val="129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numPr>
                <w:ilvl w:val="0"/>
                <w:numId w:val="17"/>
              </w:numPr>
              <w:tabs>
                <w:tab w:val="left" w:pos="759"/>
              </w:tabs>
              <w:ind w:right="104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D3574C" w:rsidRDefault="00D3574C" w:rsidP="00D3574C">
            <w:pPr>
              <w:pStyle w:val="TableParagraph"/>
              <w:numPr>
                <w:ilvl w:val="0"/>
                <w:numId w:val="17"/>
              </w:numPr>
              <w:tabs>
                <w:tab w:val="left" w:pos="759"/>
              </w:tabs>
              <w:spacing w:line="250" w:lineRule="exact"/>
              <w:ind w:right="101"/>
              <w:jc w:val="both"/>
            </w:pPr>
            <w:r>
              <w:t>Gambar ilustrasi, gambar peraga, balok, kartu angka, kartu skala titik, balok untuk siswa dan</w:t>
            </w:r>
            <w:r>
              <w:rPr>
                <w:spacing w:val="1"/>
              </w:rPr>
              <w:t xml:space="preserve"> </w:t>
            </w:r>
            <w:r>
              <w:t>guru,</w:t>
            </w:r>
            <w:r>
              <w:rPr>
                <w:spacing w:val="3"/>
              </w:rPr>
              <w:t xml:space="preserve"> </w:t>
            </w:r>
            <w:r>
              <w:t>bola</w:t>
            </w:r>
            <w:r>
              <w:rPr>
                <w:spacing w:val="6"/>
              </w:rPr>
              <w:t xml:space="preserve"> </w:t>
            </w:r>
            <w:r>
              <w:t>magnet,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lain-lain.</w:t>
            </w:r>
          </w:p>
        </w:tc>
      </w:tr>
      <w:tr w:rsidR="00D3574C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D3574C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numPr>
                <w:ilvl w:val="0"/>
                <w:numId w:val="18"/>
              </w:numPr>
              <w:tabs>
                <w:tab w:val="left" w:pos="759"/>
              </w:tabs>
              <w:spacing w:line="249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D3574C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D3574C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numPr>
                <w:ilvl w:val="0"/>
                <w:numId w:val="19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D3574C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3574C" w:rsidRDefault="00D3574C" w:rsidP="00D3574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D3574C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D3574C">
        <w:trPr>
          <w:trHeight w:val="235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spacing w:before="1" w:line="251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D3574C" w:rsidRDefault="00D3574C" w:rsidP="00D3574C">
            <w:pPr>
              <w:pStyle w:val="TableParagraph"/>
              <w:numPr>
                <w:ilvl w:val="0"/>
                <w:numId w:val="20"/>
              </w:numPr>
              <w:tabs>
                <w:tab w:val="left" w:pos="759"/>
              </w:tabs>
              <w:spacing w:before="2" w:line="235" w:lineRule="auto"/>
              <w:ind w:right="93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1"/>
              </w:rPr>
              <w:t xml:space="preserve"> </w:t>
            </w:r>
            <w:r>
              <w:t>benda</w:t>
            </w:r>
            <w:r>
              <w:rPr>
                <w:spacing w:val="47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53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D3574C" w:rsidRDefault="00D3574C" w:rsidP="00D3574C">
            <w:pPr>
              <w:pStyle w:val="TableParagraph"/>
              <w:numPr>
                <w:ilvl w:val="0"/>
                <w:numId w:val="20"/>
              </w:numPr>
              <w:tabs>
                <w:tab w:val="left" w:pos="759"/>
              </w:tabs>
              <w:spacing w:before="2"/>
              <w:ind w:right="101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D3574C" w:rsidRDefault="00D3574C" w:rsidP="00D3574C">
            <w:pPr>
              <w:pStyle w:val="TableParagraph"/>
              <w:numPr>
                <w:ilvl w:val="0"/>
                <w:numId w:val="20"/>
              </w:numPr>
              <w:tabs>
                <w:tab w:val="left" w:pos="759"/>
              </w:tabs>
              <w:spacing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3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urutannya.</w:t>
            </w:r>
          </w:p>
          <w:p w:rsidR="00D3574C" w:rsidRDefault="00D3574C" w:rsidP="00D3574C">
            <w:pPr>
              <w:pStyle w:val="TableParagraph"/>
              <w:numPr>
                <w:ilvl w:val="0"/>
                <w:numId w:val="20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D3574C" w:rsidRDefault="00D3574C" w:rsidP="00D3574C">
            <w:pPr>
              <w:pStyle w:val="TableParagraph"/>
              <w:numPr>
                <w:ilvl w:val="0"/>
                <w:numId w:val="20"/>
              </w:numPr>
              <w:tabs>
                <w:tab w:val="left" w:pos="759"/>
              </w:tabs>
              <w:spacing w:line="254" w:lineRule="exact"/>
              <w:ind w:right="102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D3574C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D3574C">
        <w:trPr>
          <w:trHeight w:val="522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numPr>
                <w:ilvl w:val="0"/>
                <w:numId w:val="21"/>
              </w:numPr>
              <w:tabs>
                <w:tab w:val="left" w:pos="759"/>
              </w:tabs>
              <w:spacing w:before="2" w:line="250" w:lineRule="exact"/>
              <w:ind w:right="100"/>
            </w:pPr>
            <w:r>
              <w:t>Meningkatkan</w:t>
            </w:r>
            <w:r>
              <w:rPr>
                <w:spacing w:val="-8"/>
              </w:rPr>
              <w:t xml:space="preserve"> </w:t>
            </w:r>
            <w:r>
              <w:t>kemampuan</w:t>
            </w:r>
            <w:r>
              <w:rPr>
                <w:spacing w:val="-7"/>
              </w:rPr>
              <w:t xml:space="preserve"> </w:t>
            </w:r>
            <w:r>
              <w:t>siswa</w:t>
            </w:r>
            <w:r>
              <w:rPr>
                <w:spacing w:val="3"/>
              </w:rPr>
              <w:t xml:space="preserve"> </w:t>
            </w:r>
            <w:r>
              <w:t>tentang</w:t>
            </w:r>
            <w:r>
              <w:rPr>
                <w:spacing w:val="-1"/>
              </w:rPr>
              <w:t xml:space="preserve"> </w:t>
            </w:r>
            <w:r>
              <w:t>makna ,</w:t>
            </w:r>
            <w:r>
              <w:rPr>
                <w:spacing w:val="-5"/>
              </w:rPr>
              <w:t xml:space="preserve"> </w:t>
            </w:r>
            <w:r>
              <w:t>cara</w:t>
            </w:r>
            <w:r>
              <w:rPr>
                <w:spacing w:val="-9"/>
              </w:rPr>
              <w:t xml:space="preserve"> </w:t>
            </w:r>
            <w:r>
              <w:t>penyebutan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cara</w:t>
            </w:r>
            <w:r>
              <w:rPr>
                <w:spacing w:val="-4"/>
              </w:rPr>
              <w:t xml:space="preserve"> </w:t>
            </w:r>
            <w:r>
              <w:t>penulisan</w:t>
            </w:r>
            <w:r>
              <w:rPr>
                <w:spacing w:val="-7"/>
              </w:rPr>
              <w:t xml:space="preserve"> </w:t>
            </w:r>
            <w:r>
              <w:t>angka [1]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[2]</w:t>
            </w:r>
          </w:p>
        </w:tc>
      </w:tr>
      <w:tr w:rsidR="00D3574C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D3574C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numPr>
                <w:ilvl w:val="0"/>
                <w:numId w:val="22"/>
              </w:numPr>
              <w:tabs>
                <w:tab w:val="left" w:pos="759"/>
              </w:tabs>
              <w:spacing w:line="248" w:lineRule="exact"/>
            </w:pPr>
            <w:r>
              <w:t>Bagaimana</w:t>
            </w:r>
            <w:r>
              <w:rPr>
                <w:spacing w:val="1"/>
              </w:rPr>
              <w:t xml:space="preserve"> </w:t>
            </w:r>
            <w:r>
              <w:t>caranya</w:t>
            </w:r>
            <w:r>
              <w:rPr>
                <w:spacing w:val="2"/>
              </w:rPr>
              <w:t xml:space="preserve"> </w:t>
            </w:r>
            <w:r>
              <w:t>kalian</w:t>
            </w:r>
            <w:r>
              <w:rPr>
                <w:spacing w:val="-2"/>
              </w:rPr>
              <w:t xml:space="preserve"> </w:t>
            </w:r>
            <w:r>
              <w:t>penyebutan dan</w:t>
            </w:r>
            <w:r>
              <w:rPr>
                <w:spacing w:val="-6"/>
              </w:rPr>
              <w:t xml:space="preserve"> </w:t>
            </w:r>
            <w:r>
              <w:t>cara</w:t>
            </w:r>
            <w:r>
              <w:rPr>
                <w:spacing w:val="-3"/>
              </w:rPr>
              <w:t xml:space="preserve"> </w:t>
            </w:r>
            <w:r>
              <w:t>penulisan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[1]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[2]?</w:t>
            </w:r>
          </w:p>
        </w:tc>
      </w:tr>
      <w:tr w:rsidR="00D3574C">
        <w:trPr>
          <w:trHeight w:val="371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0000"/>
          </w:tcPr>
          <w:p w:rsidR="00D3574C" w:rsidRDefault="00D3574C" w:rsidP="00D3574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D3574C">
        <w:trPr>
          <w:trHeight w:val="3093"/>
        </w:trPr>
        <w:tc>
          <w:tcPr>
            <w:tcW w:w="9314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4C" w:rsidRDefault="00D3574C" w:rsidP="00D3574C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spacing w:before="56" w:line="251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D3574C" w:rsidRDefault="00D3574C" w:rsidP="00D3574C">
            <w:pPr>
              <w:pStyle w:val="TableParagraph"/>
              <w:numPr>
                <w:ilvl w:val="1"/>
                <w:numId w:val="23"/>
              </w:numPr>
              <w:tabs>
                <w:tab w:val="left" w:pos="1119"/>
              </w:tabs>
              <w:ind w:right="101" w:hanging="284"/>
              <w:jc w:val="both"/>
            </w:pPr>
            <w:r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D3574C" w:rsidRDefault="00D3574C" w:rsidP="00D3574C">
            <w:pPr>
              <w:pStyle w:val="TableParagraph"/>
              <w:numPr>
                <w:ilvl w:val="1"/>
                <w:numId w:val="23"/>
              </w:numPr>
              <w:tabs>
                <w:tab w:val="left" w:pos="1085"/>
              </w:tabs>
              <w:spacing w:line="251" w:lineRule="exact"/>
              <w:ind w:left="1084" w:hanging="279"/>
              <w:jc w:val="both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D3574C" w:rsidRDefault="00D3574C" w:rsidP="00D3574C">
            <w:pPr>
              <w:pStyle w:val="TableParagraph"/>
              <w:numPr>
                <w:ilvl w:val="1"/>
                <w:numId w:val="23"/>
              </w:numPr>
              <w:tabs>
                <w:tab w:val="left" w:pos="1085"/>
              </w:tabs>
              <w:ind w:right="104" w:hanging="284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3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D3574C" w:rsidRDefault="00D3574C" w:rsidP="00D3574C">
            <w:pPr>
              <w:pStyle w:val="TableParagraph"/>
              <w:numPr>
                <w:ilvl w:val="1"/>
                <w:numId w:val="23"/>
              </w:numPr>
              <w:tabs>
                <w:tab w:val="left" w:pos="1066"/>
              </w:tabs>
              <w:spacing w:line="242" w:lineRule="auto"/>
              <w:ind w:right="92" w:hanging="284"/>
              <w:jc w:val="both"/>
            </w:pPr>
            <w:r>
              <w:rPr>
                <w:spacing w:val="-1"/>
              </w:rPr>
              <w:t>Menyanyikan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lagu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Garuda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Pancasila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atau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lagu</w:t>
            </w:r>
            <w:r>
              <w:rPr>
                <w:spacing w:val="-4"/>
              </w:rPr>
              <w:t xml:space="preserve"> </w:t>
            </w:r>
            <w:r>
              <w:t>nasional</w:t>
            </w:r>
            <w:r>
              <w:rPr>
                <w:spacing w:val="-11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3"/>
              </w:rPr>
              <w:t xml:space="preserve"> </w:t>
            </w:r>
            <w:r>
              <w:t>memberikan</w:t>
            </w:r>
            <w:r>
              <w:rPr>
                <w:spacing w:val="-12"/>
              </w:rPr>
              <w:t xml:space="preserve"> </w:t>
            </w:r>
            <w:r>
              <w:t>penguatan</w:t>
            </w:r>
            <w:r>
              <w:rPr>
                <w:spacing w:val="-5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D3574C" w:rsidRDefault="00D3574C" w:rsidP="00D3574C">
            <w:pPr>
              <w:pStyle w:val="TableParagraph"/>
              <w:numPr>
                <w:ilvl w:val="1"/>
                <w:numId w:val="23"/>
              </w:numPr>
              <w:tabs>
                <w:tab w:val="left" w:pos="1138"/>
              </w:tabs>
              <w:ind w:right="94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D3574C" w:rsidRDefault="00D3574C" w:rsidP="00D3574C">
            <w:pPr>
              <w:pStyle w:val="TableParagraph"/>
              <w:numPr>
                <w:ilvl w:val="1"/>
                <w:numId w:val="23"/>
              </w:numPr>
              <w:tabs>
                <w:tab w:val="left" w:pos="1085"/>
              </w:tabs>
              <w:spacing w:line="237" w:lineRule="exact"/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</w:tc>
      </w:tr>
    </w:tbl>
    <w:p w:rsidR="00C50545" w:rsidRDefault="00C50545">
      <w:pPr>
        <w:spacing w:line="237" w:lineRule="exact"/>
        <w:jc w:val="both"/>
        <w:sectPr w:rsidR="00C50545">
          <w:pgSz w:w="12240" w:h="19280"/>
          <w:pgMar w:top="9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3293"/>
        </w:trPr>
        <w:tc>
          <w:tcPr>
            <w:tcW w:w="9315" w:type="dxa"/>
          </w:tcPr>
          <w:p w:rsidR="00C50545" w:rsidRDefault="00E93CD1">
            <w:pPr>
              <w:pStyle w:val="TableParagraph"/>
              <w:spacing w:line="247" w:lineRule="exact"/>
              <w:ind w:left="830"/>
              <w:jc w:val="both"/>
              <w:rPr>
                <w:b/>
              </w:rPr>
            </w:pPr>
            <w:hyperlink r:id="rId13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167"/>
              </w:tabs>
              <w:spacing w:line="242" w:lineRule="auto"/>
              <w:ind w:right="102"/>
              <w:jc w:val="both"/>
            </w:pPr>
            <w:r>
              <w:t>Menggunakan hal.8, 10 dan 11, mencari kelompok yang jumlahnya sama banyak dengan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-4"/>
              </w:rPr>
              <w:t xml:space="preserve"> </w:t>
            </w:r>
            <w:r>
              <w:t>flamingo.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line="249" w:lineRule="exact"/>
              <w:ind w:hanging="285"/>
              <w:jc w:val="both"/>
            </w:pPr>
            <w:r>
              <w:t>Ayo</w:t>
            </w:r>
            <w:r>
              <w:rPr>
                <w:spacing w:val="-5"/>
              </w:rPr>
              <w:t xml:space="preserve"> </w:t>
            </w:r>
            <w:r>
              <w:t>kita</w:t>
            </w:r>
            <w:r>
              <w:rPr>
                <w:spacing w:val="3"/>
              </w:rPr>
              <w:t xml:space="preserve"> </w:t>
            </w:r>
            <w:r>
              <w:t>cari</w:t>
            </w:r>
            <w:r>
              <w:rPr>
                <w:spacing w:val="-3"/>
              </w:rPr>
              <w:t xml:space="preserve"> </w:t>
            </w:r>
            <w:r>
              <w:t>kelompok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sama</w:t>
            </w:r>
            <w:r>
              <w:rPr>
                <w:spacing w:val="4"/>
              </w:rPr>
              <w:t xml:space="preserve"> </w:t>
            </w:r>
            <w:r>
              <w:t>banyak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flamingo!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ind w:right="94"/>
              <w:jc w:val="both"/>
            </w:pPr>
            <w:r>
              <w:t>Tempelkan gambar flamingo pada sisi kiri papan tulis, lalu tempelkan gambar harimau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secara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berbaris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sebelah</w:t>
            </w:r>
            <w:r>
              <w:rPr>
                <w:spacing w:val="-7"/>
              </w:rPr>
              <w:t xml:space="preserve"> </w:t>
            </w:r>
            <w:r>
              <w:t>kanannya.</w:t>
            </w:r>
            <w:r>
              <w:rPr>
                <w:spacing w:val="-3"/>
              </w:rPr>
              <w:t xml:space="preserve"> </w:t>
            </w:r>
            <w:r>
              <w:t>hubungan</w:t>
            </w:r>
            <w:r>
              <w:rPr>
                <w:spacing w:val="-9"/>
              </w:rPr>
              <w:t xml:space="preserve"> </w:t>
            </w:r>
            <w:r>
              <w:t>satu</w:t>
            </w:r>
            <w:r>
              <w:rPr>
                <w:spacing w:val="-14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satu</w:t>
            </w:r>
            <w:r>
              <w:rPr>
                <w:spacing w:val="-9"/>
              </w:rPr>
              <w:t xml:space="preserve"> </w:t>
            </w:r>
            <w:r>
              <w:t>menggunakan</w:t>
            </w:r>
            <w:r>
              <w:rPr>
                <w:spacing w:val="-10"/>
              </w:rPr>
              <w:t xml:space="preserve"> </w:t>
            </w:r>
            <w:r>
              <w:t>garis,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buat</w:t>
            </w:r>
            <w:r>
              <w:rPr>
                <w:spacing w:val="-53"/>
              </w:rPr>
              <w:t xml:space="preserve"> </w:t>
            </w:r>
            <w:r>
              <w:t>siswa</w:t>
            </w:r>
            <w:r>
              <w:rPr>
                <w:spacing w:val="8"/>
              </w:rPr>
              <w:t xml:space="preserve"> </w:t>
            </w:r>
            <w:r>
              <w:t>mengetahui</w:t>
            </w:r>
            <w:r>
              <w:rPr>
                <w:spacing w:val="-3"/>
              </w:rPr>
              <w:t xml:space="preserve"> </w:t>
            </w:r>
            <w:r>
              <w:t>bahwa</w:t>
            </w:r>
            <w:r>
              <w:rPr>
                <w:spacing w:val="4"/>
              </w:rPr>
              <w:t xml:space="preserve"> </w:t>
            </w:r>
            <w:r>
              <w:t>jumlahnya</w:t>
            </w:r>
            <w:r>
              <w:rPr>
                <w:spacing w:val="5"/>
              </w:rPr>
              <w:t xml:space="preserve"> </w:t>
            </w:r>
            <w:r>
              <w:t>sama</w:t>
            </w:r>
            <w:r>
              <w:rPr>
                <w:spacing w:val="4"/>
              </w:rPr>
              <w:t xml:space="preserve"> </w:t>
            </w:r>
            <w:r>
              <w:t>banyak.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090"/>
              </w:tabs>
              <w:spacing w:after="92"/>
              <w:ind w:left="1089" w:hanging="284"/>
              <w:jc w:val="both"/>
            </w:pPr>
            <w:r>
              <w:t>Bariskan</w:t>
            </w:r>
            <w:r>
              <w:rPr>
                <w:spacing w:val="-5"/>
              </w:rPr>
              <w:t xml:space="preserve"> </w:t>
            </w:r>
            <w:r>
              <w:t>balok</w:t>
            </w:r>
            <w:r>
              <w:rPr>
                <w:spacing w:val="-5"/>
              </w:rPr>
              <w:t xml:space="preserve"> </w:t>
            </w:r>
            <w:r>
              <w:t>sesuai</w:t>
            </w:r>
            <w:r>
              <w:rPr>
                <w:spacing w:val="-4"/>
              </w:rPr>
              <w:t xml:space="preserve"> </w:t>
            </w:r>
            <w:r>
              <w:t>dengan jumlah</w:t>
            </w:r>
            <w:r>
              <w:rPr>
                <w:spacing w:val="-5"/>
              </w:rPr>
              <w:t xml:space="preserve"> </w:t>
            </w:r>
            <w:r>
              <w:t>pasangan</w:t>
            </w:r>
            <w:r>
              <w:rPr>
                <w:spacing w:val="-5"/>
              </w:rPr>
              <w:t xml:space="preserve"> </w:t>
            </w:r>
            <w:r>
              <w:t>flamingo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harimau yang</w:t>
            </w:r>
            <w:r>
              <w:rPr>
                <w:spacing w:val="-5"/>
              </w:rPr>
              <w:t xml:space="preserve"> </w:t>
            </w:r>
            <w:r>
              <w:t>dihasilkan.</w:t>
            </w:r>
          </w:p>
          <w:p w:rsidR="00C50545" w:rsidRDefault="00FA7DBF">
            <w:pPr>
              <w:pStyle w:val="TableParagraph"/>
              <w:ind w:left="1484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4996315" wp14:editId="5B7AE4B5">
                  <wp:extent cx="1927225" cy="603885"/>
                  <wp:effectExtent l="0" t="0" r="0" b="0"/>
                  <wp:docPr id="9" name="image5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5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282" cy="60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before="108"/>
              <w:ind w:hanging="285"/>
              <w:jc w:val="both"/>
            </w:pPr>
            <w:r>
              <w:t>Letakkan</w:t>
            </w:r>
            <w:r>
              <w:rPr>
                <w:spacing w:val="-3"/>
              </w:rPr>
              <w:t xml:space="preserve"> </w:t>
            </w:r>
            <w:r>
              <w:t>balok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atas</w:t>
            </w:r>
            <w:r>
              <w:rPr>
                <w:spacing w:val="-2"/>
              </w:rPr>
              <w:t xml:space="preserve"> </w:t>
            </w:r>
            <w:r>
              <w:t>gambar.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090"/>
              </w:tabs>
              <w:spacing w:before="4" w:line="237" w:lineRule="auto"/>
              <w:ind w:left="1089" w:right="105" w:hanging="284"/>
              <w:jc w:val="both"/>
            </w:pPr>
            <w:r>
              <w:t>Mewarnai lingkaran pada kartu titik sesuai jumlah pasangan flamingo dan harimau yang</w:t>
            </w:r>
            <w:r>
              <w:rPr>
                <w:spacing w:val="1"/>
              </w:rPr>
              <w:t xml:space="preserve"> </w:t>
            </w:r>
            <w:r>
              <w:t>dihasilkan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before="1"/>
              <w:ind w:hanging="285"/>
              <w:jc w:val="both"/>
            </w:pPr>
            <w:r>
              <w:t>Masing-masing</w:t>
            </w:r>
            <w:r>
              <w:rPr>
                <w:spacing w:val="-7"/>
              </w:rPr>
              <w:t xml:space="preserve"> </w:t>
            </w:r>
            <w:r>
              <w:t>siswa</w:t>
            </w:r>
            <w:r>
              <w:rPr>
                <w:spacing w:val="4"/>
              </w:rPr>
              <w:t xml:space="preserve"> </w:t>
            </w:r>
            <w:r>
              <w:t>mewarnai</w:t>
            </w:r>
            <w:r>
              <w:rPr>
                <w:spacing w:val="-6"/>
              </w:rPr>
              <w:t xml:space="preserve"> </w:t>
            </w:r>
            <w:r>
              <w:t>lingkaran</w:t>
            </w:r>
            <w:r>
              <w:rPr>
                <w:spacing w:val="-6"/>
              </w:rPr>
              <w:t xml:space="preserve"> </w:t>
            </w:r>
            <w:r>
              <w:t>pada</w:t>
            </w:r>
            <w:r>
              <w:rPr>
                <w:spacing w:val="-4"/>
              </w:rPr>
              <w:t xml:space="preserve"> </w:t>
            </w:r>
            <w:r>
              <w:t>kartu</w:t>
            </w:r>
            <w:r>
              <w:rPr>
                <w:spacing w:val="-7"/>
              </w:rPr>
              <w:t xml:space="preserve"> </w:t>
            </w:r>
            <w:r>
              <w:t>titik, dan</w:t>
            </w:r>
            <w:r>
              <w:rPr>
                <w:spacing w:val="-2"/>
              </w:rPr>
              <w:t xml:space="preserve"> </w:t>
            </w:r>
            <w:r>
              <w:t>memastikan</w:t>
            </w:r>
            <w:r>
              <w:rPr>
                <w:spacing w:val="-3"/>
              </w:rPr>
              <w:t xml:space="preserve"> </w:t>
            </w:r>
            <w:r>
              <w:t>jumlahnya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before="4" w:line="237" w:lineRule="auto"/>
              <w:ind w:right="94"/>
              <w:jc w:val="both"/>
            </w:pPr>
            <w:r>
              <w:t>Meminta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mengkonfirmasi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pasangan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kartu</w:t>
            </w:r>
            <w:r>
              <w:rPr>
                <w:spacing w:val="1"/>
              </w:rPr>
              <w:t xml:space="preserve"> </w:t>
            </w:r>
            <w:r>
              <w:t>titik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ditampilkan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papan</w:t>
            </w:r>
            <w:r>
              <w:rPr>
                <w:spacing w:val="-3"/>
              </w:rPr>
              <w:t xml:space="preserve"> </w:t>
            </w:r>
            <w:r>
              <w:t>tulis.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090"/>
              </w:tabs>
              <w:spacing w:before="1"/>
              <w:ind w:left="1089" w:hanging="284"/>
              <w:jc w:val="both"/>
            </w:pPr>
            <w:r>
              <w:t>Memberi</w:t>
            </w:r>
            <w:r>
              <w:rPr>
                <w:spacing w:val="-6"/>
              </w:rPr>
              <w:t xml:space="preserve"> </w:t>
            </w:r>
            <w:r>
              <w:t>nama</w:t>
            </w:r>
            <w:r>
              <w:rPr>
                <w:spacing w:val="2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jumlah</w:t>
            </w:r>
            <w:r>
              <w:rPr>
                <w:spacing w:val="-1"/>
              </w:rPr>
              <w:t xml:space="preserve"> </w:t>
            </w:r>
            <w:r>
              <w:t>kelompok</w:t>
            </w:r>
            <w:r>
              <w:rPr>
                <w:spacing w:val="-6"/>
              </w:rPr>
              <w:t xml:space="preserve"> </w:t>
            </w:r>
            <w:r>
              <w:t>flamingo-harimaubalok-titik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before="1"/>
              <w:ind w:hanging="285"/>
              <w:jc w:val="both"/>
            </w:pPr>
            <w:r>
              <w:t>Beritahukan</w:t>
            </w:r>
            <w:r>
              <w:rPr>
                <w:spacing w:val="-8"/>
              </w:rPr>
              <w:t xml:space="preserve"> </w:t>
            </w:r>
            <w:r>
              <w:t>kepada siswa bahwa namanya adalah</w:t>
            </w:r>
            <w:r>
              <w:rPr>
                <w:spacing w:val="-7"/>
              </w:rPr>
              <w:t xml:space="preserve"> </w:t>
            </w:r>
            <w:r>
              <w:t>"dua",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before="2" w:line="251" w:lineRule="exact"/>
              <w:ind w:hanging="285"/>
              <w:jc w:val="both"/>
            </w:pPr>
            <w:r>
              <w:t>tuliskan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[2]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beritahukan</w:t>
            </w:r>
            <w:r>
              <w:rPr>
                <w:spacing w:val="-6"/>
              </w:rPr>
              <w:t xml:space="preserve"> </w:t>
            </w:r>
            <w:r>
              <w:t>cara</w:t>
            </w:r>
            <w:r>
              <w:rPr>
                <w:spacing w:val="-2"/>
              </w:rPr>
              <w:t xml:space="preserve"> </w:t>
            </w:r>
            <w:r>
              <w:t>menulisnya.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090"/>
              </w:tabs>
              <w:spacing w:line="242" w:lineRule="auto"/>
              <w:ind w:left="1089" w:right="91" w:hanging="284"/>
              <w:jc w:val="both"/>
            </w:pPr>
            <w:r>
              <w:t>Mencari</w:t>
            </w:r>
            <w:r>
              <w:rPr>
                <w:spacing w:val="1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membubuhkan</w:t>
            </w:r>
            <w:r>
              <w:rPr>
                <w:spacing w:val="1"/>
              </w:rPr>
              <w:t xml:space="preserve"> </w:t>
            </w:r>
            <w:r>
              <w:t>lingkaran</w:t>
            </w:r>
            <w:r>
              <w:rPr>
                <w:spacing w:val="1"/>
              </w:rPr>
              <w:t xml:space="preserve"> </w:t>
            </w:r>
            <w:r>
              <w:t>warna</w:t>
            </w:r>
            <w:r>
              <w:rPr>
                <w:spacing w:val="1"/>
              </w:rPr>
              <w:t xml:space="preserve"> </w:t>
            </w:r>
            <w:r>
              <w:t>biru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-4"/>
              </w:rPr>
              <w:t xml:space="preserve"> </w:t>
            </w:r>
            <w:r>
              <w:t>gambar</w:t>
            </w:r>
            <w:r>
              <w:rPr>
                <w:spacing w:val="5"/>
              </w:rPr>
              <w:t xml:space="preserve"> </w:t>
            </w:r>
            <w:r>
              <w:t>pada hal.8</w:t>
            </w:r>
            <w:r>
              <w:rPr>
                <w:spacing w:val="2"/>
              </w:rPr>
              <w:t xml:space="preserve"> </w:t>
            </w:r>
            <w:r>
              <w:t>[3]</w:t>
            </w:r>
            <w:r>
              <w:rPr>
                <w:spacing w:val="-4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hal.11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090"/>
              </w:tabs>
              <w:spacing w:line="237" w:lineRule="auto"/>
              <w:ind w:left="1089" w:right="98" w:hanging="284"/>
              <w:jc w:val="both"/>
            </w:pPr>
            <w:r>
              <w:t>Siswa membuat contoh kelompok benda berisi 2, menggunakan benda yang ada di dalam</w:t>
            </w:r>
            <w:r>
              <w:rPr>
                <w:spacing w:val="1"/>
              </w:rPr>
              <w:t xml:space="preserve"> </w:t>
            </w:r>
            <w:r>
              <w:t>kelas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ind w:hanging="285"/>
              <w:jc w:val="both"/>
            </w:pPr>
            <w:r>
              <w:t>Kapur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6"/>
              </w:rPr>
              <w:t xml:space="preserve"> </w:t>
            </w:r>
            <w:r>
              <w:t>batang,</w:t>
            </w:r>
            <w:r>
              <w:rPr>
                <w:spacing w:val="1"/>
              </w:rPr>
              <w:t xml:space="preserve"> </w:t>
            </w:r>
            <w:r>
              <w:t>magnet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buah,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lainlain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167"/>
              </w:tabs>
              <w:spacing w:before="1" w:line="251" w:lineRule="exact"/>
              <w:ind w:hanging="361"/>
              <w:jc w:val="both"/>
            </w:pPr>
            <w:r>
              <w:t>Mencari</w:t>
            </w:r>
            <w:r>
              <w:rPr>
                <w:spacing w:val="-4"/>
              </w:rPr>
              <w:t xml:space="preserve"> </w:t>
            </w:r>
            <w:r>
              <w:t>kelompok yang</w:t>
            </w:r>
            <w:r>
              <w:rPr>
                <w:spacing w:val="-5"/>
              </w:rPr>
              <w:t xml:space="preserve"> </w:t>
            </w:r>
            <w:r>
              <w:t>banyaknya</w:t>
            </w:r>
            <w:r>
              <w:rPr>
                <w:spacing w:val="3"/>
              </w:rPr>
              <w:t xml:space="preserve"> </w:t>
            </w:r>
            <w:r>
              <w:t>sama</w:t>
            </w:r>
            <w:r>
              <w:rPr>
                <w:spacing w:val="3"/>
              </w:rPr>
              <w:t xml:space="preserve"> </w:t>
            </w:r>
            <w:r>
              <w:t>dengan kunci menggunakan</w:t>
            </w:r>
            <w:r>
              <w:rPr>
                <w:spacing w:val="-4"/>
              </w:rPr>
              <w:t xml:space="preserve"> </w:t>
            </w:r>
            <w:r>
              <w:t>hal.8,</w:t>
            </w:r>
            <w:r>
              <w:rPr>
                <w:spacing w:val="2"/>
              </w:rPr>
              <w:t xml:space="preserve"> </w:t>
            </w:r>
            <w:r>
              <w:t>10 dan</w:t>
            </w:r>
            <w:r>
              <w:rPr>
                <w:spacing w:val="-5"/>
              </w:rPr>
              <w:t xml:space="preserve"> </w:t>
            </w:r>
            <w:r>
              <w:t>11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line="251" w:lineRule="exact"/>
              <w:ind w:hanging="285"/>
              <w:jc w:val="both"/>
            </w:pPr>
            <w:r>
              <w:t>Apa benda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t>sama</w:t>
            </w:r>
            <w:r>
              <w:rPr>
                <w:spacing w:val="1"/>
              </w:rPr>
              <w:t xml:space="preserve"> </w:t>
            </w:r>
            <w:r>
              <w:t>banyak</w:t>
            </w:r>
            <w:r>
              <w:rPr>
                <w:spacing w:val="-2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kunci?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before="1"/>
              <w:ind w:right="104"/>
              <w:jc w:val="both"/>
            </w:pPr>
            <w:r>
              <w:t>tempelkan gambar kunci di papan tulis, kemudian susun berbaris gambar kuda nil di</w:t>
            </w:r>
            <w:r>
              <w:rPr>
                <w:spacing w:val="1"/>
              </w:rPr>
              <w:t xml:space="preserve"> </w:t>
            </w:r>
            <w:r>
              <w:t>sebelah</w:t>
            </w:r>
            <w:r>
              <w:rPr>
                <w:spacing w:val="1"/>
              </w:rPr>
              <w:t xml:space="preserve"> </w:t>
            </w:r>
            <w:r>
              <w:t>kanannya,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pasangkan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membuat</w:t>
            </w:r>
            <w:r>
              <w:rPr>
                <w:spacing w:val="1"/>
              </w:rPr>
              <w:t xml:space="preserve"> </w:t>
            </w:r>
            <w:r>
              <w:t>garis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buat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mengetahui</w:t>
            </w:r>
            <w:r>
              <w:rPr>
                <w:spacing w:val="-3"/>
              </w:rPr>
              <w:t xml:space="preserve"> </w:t>
            </w:r>
            <w:r>
              <w:t>bahwa</w:t>
            </w:r>
            <w:r>
              <w:rPr>
                <w:spacing w:val="5"/>
              </w:rPr>
              <w:t xml:space="preserve"> </w:t>
            </w:r>
            <w:r>
              <w:t>jumlahnya</w:t>
            </w:r>
            <w:r>
              <w:rPr>
                <w:spacing w:val="8"/>
              </w:rPr>
              <w:t xml:space="preserve"> </w:t>
            </w:r>
            <w:r>
              <w:t>sama.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167"/>
              </w:tabs>
              <w:spacing w:after="50"/>
              <w:ind w:hanging="361"/>
              <w:jc w:val="both"/>
            </w:pPr>
            <w:r>
              <w:t>Susun</w:t>
            </w:r>
            <w:r>
              <w:rPr>
                <w:spacing w:val="-4"/>
              </w:rPr>
              <w:t xml:space="preserve"> </w:t>
            </w:r>
            <w:r>
              <w:t>balok</w:t>
            </w:r>
            <w:r>
              <w:rPr>
                <w:spacing w:val="-5"/>
              </w:rPr>
              <w:t xml:space="preserve"> </w:t>
            </w:r>
            <w:r>
              <w:t>sesuai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jumlah</w:t>
            </w:r>
            <w:r>
              <w:rPr>
                <w:spacing w:val="-5"/>
              </w:rPr>
              <w:t xml:space="preserve"> </w:t>
            </w:r>
            <w:r>
              <w:t>pasangan kunci</w:t>
            </w:r>
            <w:r>
              <w:rPr>
                <w:spacing w:val="-4"/>
              </w:rPr>
              <w:t xml:space="preserve"> </w:t>
            </w:r>
            <w:r>
              <w:t>dan kuda</w:t>
            </w:r>
            <w:r>
              <w:rPr>
                <w:spacing w:val="3"/>
              </w:rPr>
              <w:t xml:space="preserve"> </w:t>
            </w:r>
            <w:r>
              <w:t>nil</w:t>
            </w:r>
            <w:r>
              <w:rPr>
                <w:spacing w:val="-4"/>
              </w:rPr>
              <w:t xml:space="preserve"> </w:t>
            </w:r>
            <w:r>
              <w:t>yang dihasilkan.</w:t>
            </w:r>
          </w:p>
          <w:p w:rsidR="00C50545" w:rsidRDefault="00FA7DBF">
            <w:pPr>
              <w:pStyle w:val="TableParagraph"/>
              <w:ind w:left="1269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4A4E9EB" wp14:editId="15AEA102">
                  <wp:extent cx="2676525" cy="609600"/>
                  <wp:effectExtent l="0" t="0" r="0" b="0"/>
                  <wp:docPr id="11" name="image6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6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167"/>
              </w:tabs>
              <w:ind w:right="94"/>
            </w:pPr>
            <w:r>
              <w:t>Warnai</w:t>
            </w:r>
            <w:r>
              <w:rPr>
                <w:spacing w:val="5"/>
              </w:rPr>
              <w:t xml:space="preserve"> </w:t>
            </w:r>
            <w:r>
              <w:t>lingkaran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6"/>
              </w:rPr>
              <w:t xml:space="preserve"> </w:t>
            </w:r>
            <w:r>
              <w:t>skala</w:t>
            </w:r>
            <w:r>
              <w:rPr>
                <w:spacing w:val="6"/>
              </w:rPr>
              <w:t xml:space="preserve"> </w:t>
            </w:r>
            <w:r>
              <w:t>titik</w:t>
            </w:r>
            <w:r>
              <w:rPr>
                <w:spacing w:val="4"/>
              </w:rPr>
              <w:t xml:space="preserve"> </w:t>
            </w:r>
            <w:r>
              <w:t>atau</w:t>
            </w:r>
            <w:r>
              <w:rPr>
                <w:spacing w:val="9"/>
              </w:rPr>
              <w:t xml:space="preserve"> </w:t>
            </w:r>
            <w:r>
              <w:t>gambar</w:t>
            </w:r>
            <w:r>
              <w:rPr>
                <w:spacing w:val="7"/>
              </w:rPr>
              <w:t xml:space="preserve"> </w:t>
            </w:r>
            <w:r>
              <w:t>pada</w:t>
            </w:r>
            <w:r>
              <w:rPr>
                <w:spacing w:val="7"/>
              </w:rPr>
              <w:t xml:space="preserve"> </w:t>
            </w:r>
            <w:r>
              <w:t>hal.11</w:t>
            </w:r>
            <w:r>
              <w:rPr>
                <w:spacing w:val="4"/>
              </w:rPr>
              <w:t xml:space="preserve"> </w:t>
            </w:r>
            <w:r>
              <w:t>sesuai</w:t>
            </w:r>
            <w:r>
              <w:rPr>
                <w:spacing w:val="5"/>
              </w:rPr>
              <w:t xml:space="preserve"> </w:t>
            </w:r>
            <w:r>
              <w:t>dengan</w:t>
            </w:r>
            <w:r>
              <w:rPr>
                <w:spacing w:val="4"/>
              </w:rPr>
              <w:t xml:space="preserve"> </w:t>
            </w:r>
            <w:r>
              <w:t>jumlah</w:t>
            </w:r>
            <w:r>
              <w:rPr>
                <w:spacing w:val="9"/>
              </w:rPr>
              <w:t xml:space="preserve"> </w:t>
            </w:r>
            <w:r>
              <w:t>pasangan</w:t>
            </w:r>
            <w:r>
              <w:rPr>
                <w:spacing w:val="-52"/>
              </w:rPr>
              <w:t xml:space="preserve"> </w:t>
            </w:r>
            <w:r>
              <w:t>kunci-kuda</w:t>
            </w:r>
            <w:r>
              <w:rPr>
                <w:spacing w:val="4"/>
              </w:rPr>
              <w:t xml:space="preserve"> </w:t>
            </w:r>
            <w:r>
              <w:t>nil-balok.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167"/>
              </w:tabs>
              <w:spacing w:before="3"/>
              <w:ind w:hanging="361"/>
            </w:pPr>
            <w:r>
              <w:t>Berikan</w:t>
            </w:r>
            <w:r>
              <w:rPr>
                <w:spacing w:val="-6"/>
              </w:rPr>
              <w:t xml:space="preserve"> </w:t>
            </w:r>
            <w:r>
              <w:t>nama</w:t>
            </w:r>
            <w:r>
              <w:rPr>
                <w:spacing w:val="2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jumlah</w:t>
            </w:r>
            <w:r>
              <w:rPr>
                <w:spacing w:val="-1"/>
              </w:rPr>
              <w:t xml:space="preserve"> </w:t>
            </w:r>
            <w:r>
              <w:t>kelompok</w:t>
            </w:r>
            <w:r>
              <w:rPr>
                <w:spacing w:val="-1"/>
              </w:rPr>
              <w:t xml:space="preserve"> </w:t>
            </w:r>
            <w:r>
              <w:t>kunci-kuda</w:t>
            </w:r>
            <w:r>
              <w:rPr>
                <w:spacing w:val="2"/>
              </w:rPr>
              <w:t xml:space="preserve"> </w:t>
            </w:r>
            <w:r>
              <w:t>nil-balok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before="2" w:line="251" w:lineRule="exact"/>
              <w:ind w:hanging="285"/>
            </w:pPr>
            <w:r>
              <w:t>Beri</w:t>
            </w:r>
            <w:r>
              <w:rPr>
                <w:spacing w:val="-6"/>
              </w:rPr>
              <w:t xml:space="preserve"> </w:t>
            </w:r>
            <w:r>
              <w:t>nama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-6"/>
              </w:rPr>
              <w:t xml:space="preserve"> </w:t>
            </w:r>
            <w:r>
              <w:t>tersebut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"satu",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-7"/>
              </w:rPr>
              <w:t xml:space="preserve"> </w:t>
            </w:r>
            <w:r>
              <w:t>beritahukan</w:t>
            </w:r>
            <w:r>
              <w:rPr>
                <w:spacing w:val="-1"/>
              </w:rPr>
              <w:t xml:space="preserve"> </w:t>
            </w:r>
            <w:r>
              <w:t>kepada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siswa</w:t>
            </w:r>
            <w:r>
              <w:rPr>
                <w:spacing w:val="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cara</w:t>
            </w:r>
            <w:r>
              <w:rPr>
                <w:spacing w:val="-1"/>
              </w:rPr>
              <w:t xml:space="preserve"> </w:t>
            </w:r>
            <w:r>
              <w:t>penyebutan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cara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167"/>
              </w:tabs>
              <w:spacing w:before="1"/>
              <w:ind w:right="96"/>
            </w:pPr>
            <w:r>
              <w:t>menulis</w:t>
            </w:r>
            <w:r>
              <w:rPr>
                <w:spacing w:val="9"/>
              </w:rPr>
              <w:t xml:space="preserve"> </w:t>
            </w:r>
            <w:r>
              <w:t>bilangannya</w:t>
            </w:r>
            <w:r>
              <w:rPr>
                <w:spacing w:val="12"/>
              </w:rPr>
              <w:t xml:space="preserve"> </w:t>
            </w:r>
            <w:r>
              <w:t>Siswa</w:t>
            </w:r>
            <w:r>
              <w:rPr>
                <w:spacing w:val="11"/>
              </w:rPr>
              <w:t xml:space="preserve"> </w:t>
            </w:r>
            <w:r>
              <w:t>memilih</w:t>
            </w:r>
            <w:r>
              <w:rPr>
                <w:spacing w:val="8"/>
              </w:rPr>
              <w:t xml:space="preserve"> </w:t>
            </w:r>
            <w:r>
              <w:t>dari</w:t>
            </w:r>
            <w:r>
              <w:rPr>
                <w:spacing w:val="6"/>
              </w:rPr>
              <w:t xml:space="preserve"> </w:t>
            </w:r>
            <w:r>
              <w:t>pilihan</w:t>
            </w:r>
            <w:r>
              <w:rPr>
                <w:spacing w:val="4"/>
              </w:rPr>
              <w:t xml:space="preserve"> </w:t>
            </w:r>
            <w:r>
              <w:t>kapal,</w:t>
            </w:r>
            <w:r>
              <w:rPr>
                <w:spacing w:val="11"/>
              </w:rPr>
              <w:t xml:space="preserve"> </w:t>
            </w:r>
            <w:r>
              <w:t>pesawat</w:t>
            </w:r>
            <w:r>
              <w:rPr>
                <w:spacing w:val="16"/>
              </w:rPr>
              <w:t xml:space="preserve"> </w:t>
            </w:r>
            <w:r>
              <w:t>dan</w:t>
            </w:r>
            <w:r>
              <w:rPr>
                <w:spacing w:val="4"/>
              </w:rPr>
              <w:t xml:space="preserve"> </w:t>
            </w:r>
            <w:r>
              <w:t>alat</w:t>
            </w:r>
            <w:r>
              <w:rPr>
                <w:spacing w:val="9"/>
              </w:rPr>
              <w:t xml:space="preserve"> </w:t>
            </w:r>
            <w:r>
              <w:t>trasnportasi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52"/>
              </w:rPr>
              <w:t xml:space="preserve"> </w:t>
            </w:r>
            <w:r>
              <w:t>menunjukkan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1,</w:t>
            </w:r>
            <w:r>
              <w:rPr>
                <w:spacing w:val="3"/>
              </w:rPr>
              <w:t xml:space="preserve"> </w:t>
            </w:r>
            <w:r>
              <w:t>kemudian</w:t>
            </w:r>
            <w:r>
              <w:rPr>
                <w:spacing w:val="2"/>
              </w:rPr>
              <w:t xml:space="preserve"> </w:t>
            </w:r>
            <w:r>
              <w:t>membubuhkan lingkaran.</w:t>
            </w:r>
          </w:p>
          <w:p w:rsidR="00C50545" w:rsidRDefault="00FA7DBF">
            <w:pPr>
              <w:pStyle w:val="TableParagraph"/>
              <w:numPr>
                <w:ilvl w:val="0"/>
                <w:numId w:val="24"/>
              </w:numPr>
              <w:tabs>
                <w:tab w:val="left" w:pos="1167"/>
              </w:tabs>
              <w:spacing w:line="251" w:lineRule="exact"/>
              <w:ind w:hanging="361"/>
            </w:pPr>
            <w:r>
              <w:t>Buat</w:t>
            </w:r>
            <w:r>
              <w:rPr>
                <w:spacing w:val="-4"/>
              </w:rPr>
              <w:t xml:space="preserve"> </w:t>
            </w:r>
            <w:r>
              <w:t>satu</w:t>
            </w:r>
            <w:r>
              <w:rPr>
                <w:spacing w:val="-4"/>
              </w:rPr>
              <w:t xml:space="preserve"> </w:t>
            </w:r>
            <w:r>
              <w:t>contoh</w:t>
            </w:r>
            <w:r>
              <w:rPr>
                <w:spacing w:val="-8"/>
              </w:rPr>
              <w:t xml:space="preserve"> </w:t>
            </w:r>
            <w:r>
              <w:t>kelompok</w:t>
            </w:r>
            <w:r>
              <w:rPr>
                <w:spacing w:val="-9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jumlah</w:t>
            </w:r>
            <w:r>
              <w:rPr>
                <w:spacing w:val="-9"/>
              </w:rPr>
              <w:t xml:space="preserve"> </w:t>
            </w:r>
            <w:r>
              <w:t>1,</w:t>
            </w:r>
            <w:r>
              <w:rPr>
                <w:spacing w:val="-2"/>
              </w:rPr>
              <w:t xml:space="preserve"> </w:t>
            </w:r>
            <w:r>
              <w:t>menggunakan</w:t>
            </w:r>
            <w:r>
              <w:rPr>
                <w:spacing w:val="-9"/>
              </w:rPr>
              <w:t xml:space="preserve"> </w:t>
            </w:r>
            <w:r>
              <w:t>benda</w:t>
            </w:r>
            <w:r>
              <w:rPr>
                <w:spacing w:val="-1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ada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-8"/>
              </w:rPr>
              <w:t xml:space="preserve"> </w:t>
            </w:r>
            <w:r>
              <w:t>kelas.</w:t>
            </w:r>
          </w:p>
          <w:p w:rsidR="00C50545" w:rsidRDefault="00FA7DBF">
            <w:pPr>
              <w:pStyle w:val="TableParagraph"/>
              <w:numPr>
                <w:ilvl w:val="1"/>
                <w:numId w:val="24"/>
              </w:numPr>
              <w:tabs>
                <w:tab w:val="left" w:pos="1374"/>
              </w:tabs>
              <w:spacing w:before="2"/>
              <w:ind w:hanging="285"/>
            </w:pPr>
            <w:r>
              <w:t>Sapu</w:t>
            </w:r>
            <w:r>
              <w:rPr>
                <w:spacing w:val="-7"/>
              </w:rPr>
              <w:t xml:space="preserve"> </w:t>
            </w:r>
            <w:r>
              <w:t>tangan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buah,</w:t>
            </w:r>
            <w:r>
              <w:rPr>
                <w:spacing w:val="1"/>
              </w:rPr>
              <w:t xml:space="preserve"> </w:t>
            </w:r>
            <w:r>
              <w:t>penghapus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buah,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lain-lain.</w:t>
            </w:r>
          </w:p>
          <w:p w:rsidR="00C50545" w:rsidRDefault="00C50545">
            <w:pPr>
              <w:pStyle w:val="TableParagraph"/>
              <w:spacing w:before="8"/>
              <w:rPr>
                <w:b/>
              </w:rPr>
            </w:pPr>
          </w:p>
          <w:p w:rsidR="00C50545" w:rsidRDefault="00FA7DBF">
            <w:pPr>
              <w:pStyle w:val="TableParagraph"/>
              <w:spacing w:line="251" w:lineRule="exact"/>
              <w:ind w:left="806"/>
              <w:rPr>
                <w:b/>
              </w:rPr>
            </w:pPr>
            <w:r>
              <w:rPr>
                <w:b/>
                <w:color w:val="FF0000"/>
              </w:rPr>
              <w:t>Referensi</w:t>
            </w:r>
          </w:p>
          <w:p w:rsidR="00C50545" w:rsidRDefault="00FA7DBF">
            <w:pPr>
              <w:pStyle w:val="TableParagraph"/>
              <w:spacing w:line="250" w:lineRule="exact"/>
              <w:ind w:left="806"/>
              <w:rPr>
                <w:b/>
              </w:rPr>
            </w:pPr>
            <w:r>
              <w:rPr>
                <w:b/>
              </w:rPr>
              <w:t>Banyaknya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 buah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bisa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disebut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kelompok</w:t>
            </w:r>
          </w:p>
          <w:p w:rsidR="00C50545" w:rsidRDefault="00FA7DBF">
            <w:pPr>
              <w:pStyle w:val="TableParagraph"/>
              <w:spacing w:line="251" w:lineRule="exact"/>
              <w:ind w:left="806"/>
            </w:pPr>
            <w:r>
              <w:t>Secara</w:t>
            </w:r>
            <w:r>
              <w:rPr>
                <w:spacing w:val="28"/>
              </w:rPr>
              <w:t xml:space="preserve"> </w:t>
            </w:r>
            <w:r>
              <w:t>bahasa,</w:t>
            </w:r>
            <w:r>
              <w:rPr>
                <w:spacing w:val="29"/>
              </w:rPr>
              <w:t xml:space="preserve"> </w:t>
            </w:r>
            <w:r>
              <w:t>1</w:t>
            </w:r>
            <w:r>
              <w:rPr>
                <w:spacing w:val="23"/>
              </w:rPr>
              <w:t xml:space="preserve"> </w:t>
            </w:r>
            <w:r>
              <w:t>tidak</w:t>
            </w:r>
            <w:r>
              <w:rPr>
                <w:spacing w:val="22"/>
              </w:rPr>
              <w:t xml:space="preserve"> </w:t>
            </w:r>
            <w:r>
              <w:t>bisa</w:t>
            </w:r>
            <w:r>
              <w:rPr>
                <w:spacing w:val="30"/>
              </w:rPr>
              <w:t xml:space="preserve"> </w:t>
            </w:r>
            <w:r>
              <w:t>disebut</w:t>
            </w:r>
            <w:r>
              <w:rPr>
                <w:spacing w:val="28"/>
              </w:rPr>
              <w:t xml:space="preserve"> </w:t>
            </w:r>
            <w:r>
              <w:t>kelompok,</w:t>
            </w:r>
            <w:r>
              <w:rPr>
                <w:spacing w:val="29"/>
              </w:rPr>
              <w:t xml:space="preserve"> </w:t>
            </w:r>
            <w:r>
              <w:t>namun,</w:t>
            </w:r>
            <w:r>
              <w:rPr>
                <w:spacing w:val="29"/>
              </w:rPr>
              <w:t xml:space="preserve"> </w:t>
            </w:r>
            <w:r>
              <w:t>dalam</w:t>
            </w:r>
            <w:r>
              <w:rPr>
                <w:spacing w:val="31"/>
              </w:rPr>
              <w:t xml:space="preserve"> </w:t>
            </w:r>
            <w:r>
              <w:t>matematika,</w:t>
            </w:r>
            <w:r>
              <w:rPr>
                <w:spacing w:val="29"/>
              </w:rPr>
              <w:t xml:space="preserve"> </w:t>
            </w:r>
            <w:r>
              <w:t>meski</w:t>
            </w:r>
            <w:r>
              <w:rPr>
                <w:spacing w:val="23"/>
              </w:rPr>
              <w:t xml:space="preserve"> </w:t>
            </w:r>
            <w:r>
              <w:t>banyaknya</w:t>
            </w:r>
          </w:p>
          <w:p w:rsidR="00C50545" w:rsidRDefault="00FA7DBF">
            <w:pPr>
              <w:pStyle w:val="TableParagraph"/>
              <w:spacing w:line="250" w:lineRule="exact"/>
              <w:ind w:left="806"/>
            </w:pPr>
            <w:r>
              <w:t>hanya</w:t>
            </w:r>
            <w:r>
              <w:rPr>
                <w:spacing w:val="31"/>
              </w:rPr>
              <w:t xml:space="preserve"> </w:t>
            </w:r>
            <w:r>
              <w:t>1,</w:t>
            </w:r>
            <w:r>
              <w:rPr>
                <w:spacing w:val="31"/>
              </w:rPr>
              <w:t xml:space="preserve"> </w:t>
            </w:r>
            <w:r>
              <w:t>bahkan</w:t>
            </w:r>
            <w:r>
              <w:rPr>
                <w:spacing w:val="24"/>
              </w:rPr>
              <w:t xml:space="preserve"> </w:t>
            </w:r>
            <w:r>
              <w:t>0</w:t>
            </w:r>
            <w:r>
              <w:rPr>
                <w:spacing w:val="30"/>
              </w:rPr>
              <w:t xml:space="preserve"> </w:t>
            </w:r>
            <w:r>
              <w:t>bisa</w:t>
            </w:r>
            <w:r>
              <w:rPr>
                <w:spacing w:val="32"/>
              </w:rPr>
              <w:t xml:space="preserve"> </w:t>
            </w:r>
            <w:r>
              <w:t>disebut</w:t>
            </w:r>
            <w:r>
              <w:rPr>
                <w:spacing w:val="30"/>
              </w:rPr>
              <w:t xml:space="preserve"> </w:t>
            </w:r>
            <w:r>
              <w:t>sebagai</w:t>
            </w:r>
            <w:r>
              <w:rPr>
                <w:spacing w:val="55"/>
              </w:rPr>
              <w:t xml:space="preserve"> </w:t>
            </w:r>
            <w:r>
              <w:t>kelompok</w:t>
            </w:r>
            <w:r>
              <w:rPr>
                <w:spacing w:val="25"/>
              </w:rPr>
              <w:t xml:space="preserve"> </w:t>
            </w:r>
            <w:r>
              <w:t>selayaknya</w:t>
            </w:r>
            <w:r>
              <w:rPr>
                <w:spacing w:val="31"/>
              </w:rPr>
              <w:t xml:space="preserve"> </w:t>
            </w:r>
            <w:r>
              <w:t>2</w:t>
            </w:r>
            <w:r>
              <w:rPr>
                <w:spacing w:val="29"/>
              </w:rPr>
              <w:t xml:space="preserve"> </w:t>
            </w:r>
            <w:r>
              <w:t>dan</w:t>
            </w:r>
            <w:r>
              <w:rPr>
                <w:spacing w:val="24"/>
              </w:rPr>
              <w:t xml:space="preserve"> </w:t>
            </w:r>
            <w:r>
              <w:t>3.</w:t>
            </w:r>
            <w:r>
              <w:rPr>
                <w:spacing w:val="32"/>
              </w:rPr>
              <w:t xml:space="preserve"> </w:t>
            </w:r>
            <w:r>
              <w:t>1</w:t>
            </w:r>
            <w:r>
              <w:rPr>
                <w:spacing w:val="29"/>
              </w:rPr>
              <w:t xml:space="preserve"> </w:t>
            </w:r>
            <w:r>
              <w:t>buah</w:t>
            </w:r>
            <w:r>
              <w:rPr>
                <w:spacing w:val="24"/>
              </w:rPr>
              <w:t xml:space="preserve"> </w:t>
            </w:r>
            <w:r>
              <w:t>pun</w:t>
            </w:r>
            <w:r>
              <w:rPr>
                <w:spacing w:val="25"/>
              </w:rPr>
              <w:t xml:space="preserve"> </w:t>
            </w:r>
            <w:r>
              <w:t>disebut</w:t>
            </w:r>
            <w:r>
              <w:rPr>
                <w:spacing w:val="-52"/>
              </w:rPr>
              <w:t xml:space="preserve"> </w:t>
            </w:r>
            <w:r>
              <w:t>kelompok.</w:t>
            </w:r>
          </w:p>
        </w:tc>
      </w:tr>
    </w:tbl>
    <w:p w:rsidR="00C50545" w:rsidRDefault="00C50545">
      <w:pPr>
        <w:spacing w:line="250" w:lineRule="exact"/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5790"/>
        </w:trPr>
        <w:tc>
          <w:tcPr>
            <w:tcW w:w="9315" w:type="dxa"/>
          </w:tcPr>
          <w:p w:rsidR="00C50545" w:rsidRDefault="00C50545">
            <w:pPr>
              <w:pStyle w:val="TableParagraph"/>
              <w:spacing w:before="7"/>
              <w:rPr>
                <w:b/>
                <w:sz w:val="4"/>
              </w:rPr>
            </w:pPr>
          </w:p>
          <w:p w:rsidR="00C50545" w:rsidRDefault="00FA7DBF">
            <w:pPr>
              <w:pStyle w:val="TableParagraph"/>
              <w:ind w:left="823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67638BE3" wp14:editId="70FA6C36">
                  <wp:extent cx="3624580" cy="2555875"/>
                  <wp:effectExtent l="0" t="0" r="0" b="0"/>
                  <wp:docPr id="13" name="image7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4602" cy="255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spacing w:before="4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25"/>
              </w:numPr>
              <w:tabs>
                <w:tab w:val="left" w:pos="831"/>
              </w:tabs>
              <w:spacing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25"/>
              </w:numPr>
              <w:tabs>
                <w:tab w:val="left" w:pos="1090"/>
              </w:tabs>
              <w:spacing w:before="1" w:line="237" w:lineRule="auto"/>
              <w:ind w:right="101"/>
            </w:pPr>
            <w:r>
              <w:t>Menyimpulkan</w:t>
            </w:r>
            <w:r>
              <w:rPr>
                <w:spacing w:val="43"/>
              </w:rPr>
              <w:t xml:space="preserve"> </w:t>
            </w:r>
            <w:r>
              <w:t>pembelajaran</w:t>
            </w:r>
            <w:r>
              <w:rPr>
                <w:spacing w:val="43"/>
              </w:rPr>
              <w:t xml:space="preserve"> </w:t>
            </w:r>
            <w:r>
              <w:t>bahwa</w:t>
            </w:r>
            <w:r>
              <w:rPr>
                <w:spacing w:val="49"/>
              </w:rPr>
              <w:t xml:space="preserve"> </w:t>
            </w:r>
            <w:r>
              <w:t>Dengan</w:t>
            </w:r>
            <w:r>
              <w:rPr>
                <w:spacing w:val="47"/>
              </w:rPr>
              <w:t xml:space="preserve"> </w:t>
            </w:r>
            <w:r>
              <w:t>meminta</w:t>
            </w:r>
            <w:r>
              <w:rPr>
                <w:spacing w:val="49"/>
              </w:rPr>
              <w:t xml:space="preserve"> </w:t>
            </w:r>
            <w:r>
              <w:t>siswa</w:t>
            </w:r>
            <w:r>
              <w:rPr>
                <w:spacing w:val="49"/>
              </w:rPr>
              <w:t xml:space="preserve"> </w:t>
            </w:r>
            <w:r>
              <w:t>untuk</w:t>
            </w:r>
            <w:r>
              <w:rPr>
                <w:spacing w:val="43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dilaksanakan.</w:t>
            </w:r>
          </w:p>
          <w:p w:rsidR="00C50545" w:rsidRDefault="00FA7DBF">
            <w:pPr>
              <w:pStyle w:val="TableParagraph"/>
              <w:numPr>
                <w:ilvl w:val="1"/>
                <w:numId w:val="25"/>
              </w:numPr>
              <w:tabs>
                <w:tab w:val="left" w:pos="1090"/>
              </w:tabs>
              <w:spacing w:before="1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8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26"/>
              </w:numPr>
              <w:tabs>
                <w:tab w:val="left" w:pos="807"/>
              </w:tabs>
              <w:spacing w:before="51" w:line="251" w:lineRule="exact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26"/>
              </w:numPr>
              <w:tabs>
                <w:tab w:val="left" w:pos="807"/>
              </w:tabs>
              <w:spacing w:line="251" w:lineRule="exact"/>
            </w:pPr>
            <w:r>
              <w:t>Tertulis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213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60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27"/>
              </w:numPr>
              <w:tabs>
                <w:tab w:val="left" w:pos="807"/>
              </w:tabs>
              <w:spacing w:before="57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27"/>
              </w:numPr>
              <w:tabs>
                <w:tab w:val="left" w:pos="807"/>
              </w:tabs>
              <w:spacing w:before="61" w:line="237" w:lineRule="auto"/>
              <w:ind w:right="101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7"/>
              </w:rPr>
              <w:t xml:space="preserve"> </w:t>
            </w:r>
            <w:r>
              <w:t>bimbingan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2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GURU</w:t>
            </w:r>
          </w:p>
        </w:tc>
      </w:tr>
      <w:tr w:rsidR="00C50545">
        <w:trPr>
          <w:trHeight w:val="7090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5"/>
              <w:ind w:left="398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97.95pt;margin-top:552.35pt;width:438.4pt;height:171.4pt;z-index:251631104;mso-position-horizontal-relative:page;mso-position-vertical-relative:page;mso-width-relative:page;mso-height-relative:page" filled="f" stroked="f">
            <v:textbox style="mso-next-textbox:#_x0000_s1032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Bagian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mana</w:t>
                        </w:r>
                        <w:r>
                          <w:rPr>
                            <w:spacing w:val="78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77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71"/>
                          </w:rPr>
                          <w:t xml:space="preserve"> </w:t>
                        </w:r>
                        <w:r>
                          <w:t>rasa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paling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sulit?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dapat</w:t>
                        </w:r>
                        <w:r>
                          <w:rPr>
                            <w:spacing w:val="58"/>
                          </w:rPr>
                          <w:t xml:space="preserve"> </w:t>
                        </w:r>
                        <w:r>
                          <w:t>lebih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4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4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5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memiliki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sendiriuntuk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Kepada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siapa</w:t>
                        </w:r>
                        <w:r>
                          <w:rPr>
                            <w:spacing w:val="58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meminta</w:t>
                        </w:r>
                        <w:r>
                          <w:rPr>
                            <w:spacing w:val="59"/>
                          </w:rPr>
                          <w:t xml:space="preserve"> </w:t>
                        </w:r>
                        <w:r>
                          <w:t>bantuan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untuk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99"/>
                          <w:jc w:val="both"/>
                        </w:pPr>
                        <w:r>
                          <w:t>Jika kalian diminta memberikan bintang dari 1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sampai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5,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bintang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berikan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usaha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untuk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5" w:lineRule="exact"/>
                          <w:ind w:left="105"/>
                          <w:jc w:val="both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98.2pt;margin-top:552.6pt;width:437.7pt;height:170.95pt;z-index:251632128;mso-position-horizontal-relative:page;mso-position-vertical-relative:page;mso-width-relative:page;mso-height-relative:page" filled="f" stroked="f">
            <v:textbox style="mso-next-textbox:#_x0000_s1033"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31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4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673"/>
        </w:trPr>
        <w:tc>
          <w:tcPr>
            <w:tcW w:w="9315" w:type="dxa"/>
          </w:tcPr>
          <w:tbl>
            <w:tblPr>
              <w:tblpPr w:leftFromText="180" w:rightFromText="180" w:vertAnchor="text" w:horzAnchor="page" w:tblpX="322" w:tblpY="3919"/>
              <w:tblOverlap w:val="never"/>
              <w:tblW w:w="1579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88"/>
              <w:gridCol w:w="3788"/>
              <w:gridCol w:w="3788"/>
              <w:gridCol w:w="4431"/>
            </w:tblGrid>
            <w:tr w:rsidR="00D3574C" w:rsidTr="00D3574C">
              <w:trPr>
                <w:trHeight w:val="1972"/>
              </w:trPr>
              <w:tc>
                <w:tcPr>
                  <w:tcW w:w="3788" w:type="dxa"/>
                </w:tcPr>
                <w:p w:rsidR="00D3574C" w:rsidRDefault="00D3574C" w:rsidP="00D3574C">
                  <w:pPr>
                    <w:pStyle w:val="TableParagraph"/>
                    <w:spacing w:line="237" w:lineRule="auto"/>
                    <w:ind w:left="511" w:right="1441" w:hanging="1"/>
                    <w:jc w:val="center"/>
                    <w:rPr>
                      <w:spacing w:val="1"/>
                    </w:rPr>
                  </w:pPr>
                  <w:r>
                    <w:lastRenderedPageBreak/>
                    <w:t>Mengetahui</w:t>
                  </w:r>
                  <w:r>
                    <w:rPr>
                      <w:spacing w:val="1"/>
                    </w:rPr>
                    <w:t xml:space="preserve"> </w:t>
                  </w:r>
                </w:p>
                <w:p w:rsidR="00D3574C" w:rsidRDefault="00D3574C" w:rsidP="00D3574C">
                  <w:pPr>
                    <w:pStyle w:val="TableParagraph"/>
                    <w:spacing w:line="237" w:lineRule="auto"/>
                    <w:ind w:left="511" w:right="1441" w:hanging="1"/>
                    <w:jc w:val="center"/>
                  </w:pPr>
                  <w:r>
                    <w:t>Kepala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Sekolah</w:t>
                  </w:r>
                </w:p>
                <w:p w:rsidR="00D3574C" w:rsidRDefault="00D3574C" w:rsidP="00D3574C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D3574C" w:rsidRDefault="00D3574C" w:rsidP="00D3574C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D3574C" w:rsidRDefault="00D3574C" w:rsidP="00D3574C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D3574C" w:rsidRDefault="00D3574C" w:rsidP="00D3574C">
                  <w:pPr>
                    <w:pStyle w:val="TableParagraph"/>
                    <w:spacing w:before="205" w:line="251" w:lineRule="exact"/>
                    <w:ind w:left="180" w:right="1109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 xml:space="preserve">WILYA MUURTI,S.Ag.M.Pd </w:t>
                  </w:r>
                </w:p>
                <w:p w:rsidR="00D3574C" w:rsidRDefault="00D3574C" w:rsidP="00D3574C">
                  <w:pPr>
                    <w:pStyle w:val="TableParagraph"/>
                    <w:spacing w:line="232" w:lineRule="exact"/>
                    <w:ind w:left="184" w:right="1109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NIP197504021999052001</w:t>
                  </w:r>
                </w:p>
              </w:tc>
              <w:tc>
                <w:tcPr>
                  <w:tcW w:w="3788" w:type="dxa"/>
                </w:tcPr>
                <w:p w:rsidR="00D3574C" w:rsidRDefault="00D3574C" w:rsidP="00D3574C">
                  <w:pPr>
                    <w:pStyle w:val="TableParagraph"/>
                    <w:tabs>
                      <w:tab w:val="left" w:pos="2664"/>
                    </w:tabs>
                    <w:spacing w:line="243" w:lineRule="exact"/>
                    <w:ind w:left="925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Tambakprogaten,    Juli 2023</w:t>
                  </w:r>
                </w:p>
                <w:p w:rsidR="00D3574C" w:rsidRDefault="00D3574C" w:rsidP="00D3574C">
                  <w:pPr>
                    <w:pStyle w:val="TableParagraph"/>
                    <w:spacing w:line="251" w:lineRule="exact"/>
                    <w:ind w:left="1793" w:right="869"/>
                    <w:jc w:val="center"/>
                  </w:pPr>
                  <w:r>
                    <w:t>Guru Kelas 1</w:t>
                  </w:r>
                </w:p>
                <w:p w:rsidR="00D3574C" w:rsidRDefault="00D3574C" w:rsidP="00D3574C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D3574C" w:rsidRDefault="00D3574C" w:rsidP="00D3574C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D3574C" w:rsidRDefault="00D3574C" w:rsidP="00D3574C">
                  <w:pPr>
                    <w:pStyle w:val="TableParagraph"/>
                    <w:spacing w:before="212" w:line="251" w:lineRule="exact"/>
                    <w:ind w:left="925"/>
                    <w:jc w:val="center"/>
                    <w:rPr>
                      <w:b/>
                      <w:lang w:val="en-US"/>
                    </w:rPr>
                  </w:pPr>
                </w:p>
                <w:p w:rsidR="00D3574C" w:rsidRDefault="00D3574C" w:rsidP="00D3574C">
                  <w:pPr>
                    <w:pStyle w:val="TableParagraph"/>
                    <w:spacing w:before="212" w:line="251" w:lineRule="exact"/>
                    <w:ind w:left="925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FITRI SATRIANI</w:t>
                  </w:r>
                </w:p>
                <w:p w:rsidR="00D3574C" w:rsidRDefault="00D3574C" w:rsidP="00D3574C">
                  <w:pPr>
                    <w:pStyle w:val="TableParagraph"/>
                    <w:spacing w:line="232" w:lineRule="exact"/>
                    <w:ind w:left="928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88" w:type="dxa"/>
                </w:tcPr>
                <w:p w:rsidR="00D3574C" w:rsidRDefault="00D3574C" w:rsidP="00D3574C">
                  <w:pPr>
                    <w:pStyle w:val="TableParagraph"/>
                    <w:spacing w:line="229" w:lineRule="exact"/>
                    <w:ind w:left="181" w:right="840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4431" w:type="dxa"/>
                </w:tcPr>
                <w:p w:rsidR="00D3574C" w:rsidRDefault="00D3574C" w:rsidP="00D3574C">
                  <w:pPr>
                    <w:pStyle w:val="TableParagraph"/>
                    <w:spacing w:line="229" w:lineRule="exact"/>
                    <w:ind w:left="662"/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C50545" w:rsidRDefault="00FA7DBF">
            <w:pPr>
              <w:pStyle w:val="TableParagraph"/>
              <w:spacing w:line="251" w:lineRule="exact"/>
              <w:ind w:left="399"/>
              <w:jc w:val="center"/>
              <w:rPr>
                <w:b/>
              </w:rPr>
            </w:pPr>
            <w:r>
              <w:rPr>
                <w:b/>
              </w:rPr>
              <w:t>TABEL REFLEKSI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UNTUK GURU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34" type="#_x0000_t202" style="position:absolute;margin-left:97.95pt;margin-top:62.9pt;width:438.4pt;height:157.75pt;z-index:251633152;mso-position-horizontal-relative:page;mso-position-vertical-relative:page;mso-width-relative:page;mso-height-relative:page" filled="f" stroked="f">
            <v:textbox style="mso-next-textbox:#_x0000_s1034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2"/>
                          <w:jc w:val="both"/>
                        </w:pPr>
                        <w:r>
                          <w:t>Apakah 100 % peserta didik mencapai tujuan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pembelajaran? Jika tidak, berapa persen kira-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kira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mencapai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</w:pPr>
                        <w:r>
                          <w:t>pembelajaran?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4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9"/>
                          <w:jc w:val="both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kesulitan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dialami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sehingga tidak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 akan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membantu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8" w:lineRule="exact"/>
                          <w:ind w:left="105"/>
                          <w:jc w:val="both"/>
                        </w:pPr>
                        <w:r>
                          <w:t>peserta didik?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75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95"/>
                        </w:pPr>
                        <w:r>
                          <w:t>Apakah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terdapat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tidak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fokus?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Bagaimana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guru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agar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mereka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bisa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6" w:lineRule="exact"/>
                          <w:ind w:left="105"/>
                        </w:pPr>
                        <w:r>
                          <w:t>fokus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kegiatan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berikutnya?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130.65pt;margin-top:252.05pt;width:380.85pt;height:88.1pt;z-index:251634176;mso-position-horizontal-relative:page;mso-position-vertical-relative:page;mso-width-relative:page;mso-height-relative:page" filled="f" stroked="f">
            <v:textbox style="mso-next-textbox:#_x0000_s1035" inset="0,0,0,0">
              <w:txbxContent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FF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(LKPD)</w:t>
            </w:r>
          </w:p>
        </w:tc>
      </w:tr>
      <w:tr w:rsidR="00C50545">
        <w:trPr>
          <w:trHeight w:val="13985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60"/>
              <w:ind w:left="15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(LKPD)</w:t>
            </w:r>
          </w:p>
          <w:p w:rsidR="00C50545" w:rsidRDefault="00FA7DBF">
            <w:pPr>
              <w:pStyle w:val="TableParagraph"/>
              <w:spacing w:before="54"/>
              <w:ind w:left="287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Kelas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65"/>
              <w:ind w:left="287"/>
              <w:rPr>
                <w:b/>
              </w:rPr>
            </w:pPr>
            <w:r>
              <w:rPr>
                <w:b/>
              </w:rPr>
              <w:t>Petunjuk!</w:t>
            </w:r>
          </w:p>
          <w:p w:rsidR="00C50545" w:rsidRDefault="00FA7DBF">
            <w:pPr>
              <w:pStyle w:val="TableParagraph"/>
              <w:spacing w:before="61" w:after="65" w:line="237" w:lineRule="auto"/>
              <w:ind w:left="287"/>
            </w:pPr>
            <w:r>
              <w:rPr>
                <w:spacing w:val="-1"/>
              </w:rPr>
              <w:t>Tempelkan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gambar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flamingo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pada</w:t>
            </w:r>
            <w:r>
              <w:rPr>
                <w:spacing w:val="-5"/>
              </w:rPr>
              <w:t xml:space="preserve"> </w:t>
            </w:r>
            <w:r>
              <w:t>sisi</w:t>
            </w:r>
            <w:r>
              <w:rPr>
                <w:spacing w:val="-12"/>
              </w:rPr>
              <w:t xml:space="preserve"> </w:t>
            </w:r>
            <w:r>
              <w:t>kiri</w:t>
            </w:r>
            <w:r>
              <w:rPr>
                <w:spacing w:val="-12"/>
              </w:rPr>
              <w:t xml:space="preserve"> </w:t>
            </w:r>
            <w:r>
              <w:t>papan</w:t>
            </w:r>
            <w:r>
              <w:rPr>
                <w:spacing w:val="-12"/>
              </w:rPr>
              <w:t xml:space="preserve"> </w:t>
            </w:r>
            <w:r>
              <w:t>tulis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13"/>
              </w:rPr>
              <w:t xml:space="preserve"> </w:t>
            </w:r>
            <w:r>
              <w:t>mewarnai</w:t>
            </w:r>
            <w:r>
              <w:rPr>
                <w:spacing w:val="-6"/>
              </w:rPr>
              <w:t xml:space="preserve"> </w:t>
            </w:r>
            <w:r>
              <w:t>lingkaran</w:t>
            </w:r>
            <w:r>
              <w:rPr>
                <w:spacing w:val="-13"/>
              </w:rPr>
              <w:t xml:space="preserve"> </w:t>
            </w:r>
            <w:r>
              <w:t>pada</w:t>
            </w:r>
            <w:r>
              <w:rPr>
                <w:spacing w:val="-11"/>
              </w:rPr>
              <w:t xml:space="preserve"> </w:t>
            </w:r>
            <w:r>
              <w:t>skala</w:t>
            </w:r>
            <w:r>
              <w:rPr>
                <w:spacing w:val="-6"/>
              </w:rPr>
              <w:t xml:space="preserve"> </w:t>
            </w:r>
            <w:r>
              <w:t>titik</w:t>
            </w:r>
            <w:r>
              <w:rPr>
                <w:spacing w:val="-12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gambar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>
              <w:t>hal.11.</w:t>
            </w:r>
          </w:p>
          <w:p w:rsidR="00C50545" w:rsidRDefault="00FA7DBF">
            <w:pPr>
              <w:pStyle w:val="TableParagraph"/>
              <w:ind w:left="1759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52165145" wp14:editId="3D38B56F">
                  <wp:extent cx="3667125" cy="5924550"/>
                  <wp:effectExtent l="0" t="0" r="0" b="0"/>
                  <wp:docPr id="15" name="image8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8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592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FA7DBF">
            <w:pPr>
              <w:pStyle w:val="TableParagraph"/>
              <w:tabs>
                <w:tab w:val="left" w:pos="6707"/>
              </w:tabs>
              <w:spacing w:before="167"/>
              <w:ind w:left="1637"/>
              <w:rPr>
                <w:b/>
              </w:rPr>
            </w:pPr>
            <w:r>
              <w:rPr>
                <w:b/>
              </w:rPr>
              <w:t>Nilai</w:t>
            </w:r>
            <w:r>
              <w:rPr>
                <w:b/>
              </w:rPr>
              <w:tab/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70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28"/>
              </w:numPr>
              <w:tabs>
                <w:tab w:val="left" w:pos="759"/>
              </w:tabs>
              <w:spacing w:before="49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28"/>
              </w:numPr>
              <w:tabs>
                <w:tab w:val="left" w:pos="759"/>
              </w:tabs>
              <w:spacing w:before="5" w:line="237" w:lineRule="auto"/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</w:t>
            </w:r>
            <w:r>
              <w:rPr>
                <w:spacing w:val="-1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36" style="position:absolute;margin-left:84.95pt;margin-top:667.6pt;width:163.05pt;height:85.7pt;z-index:-251652608;mso-position-horizontal-relative:page;mso-position-vertical-relative:page;mso-width-relative:page;mso-height-relative:page" coordorigin="1700,13352" coordsize="3261,1714" o:spt="100" adj="0,,0" path="m4951,15057r-3242,l1700,15057r,9l1709,15066r3242,l4951,15057xm4951,13352r-3242,l1700,13352r,10l1700,13736r,10l1700,13746r,1311l1709,15057r,-1311l4951,13746r,-10l1709,13736r,-374l4951,13362r,-10xm4960,15057r-9,l4951,15066r9,l4960,15057xm4960,13352r-9,l4951,13362r,374l4951,13746r,l4951,15057r9,l4960,13746r,l4960,13736r,-374l4960,13352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37" style="position:absolute;margin-left:367.55pt;margin-top:667.6pt;width:163.25pt;height:85.7pt;z-index:-251651584;mso-position-horizontal-relative:page;mso-position-vertical-relative:page;mso-width-relative:page;mso-height-relative:page" coordorigin="7352,13352" coordsize="3265,1714" o:spt="100" adj="0,,0" path="m7361,15057r-9,l7352,15066r9,l7361,15057xm7361,13352r-9,l7352,13362r,374l7352,13746r,l7352,15057r9,l7361,13746r,l7361,13736r,-374l7361,13352xm10617,15057r-10,l7361,15057r,9l10607,15066r10,l10617,15057xm10617,13352r-10,l7361,13352r,10l10607,13362r,374l7361,13736r,10l10607,13746r,1311l10617,15057r,-1311l10617,13746r,-10l10617,13362r,-10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935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5"/>
              <w:ind w:left="523"/>
              <w:rPr>
                <w:b/>
              </w:rPr>
            </w:pPr>
            <w:r>
              <w:rPr>
                <w:b/>
              </w:rPr>
              <w:t>Banyaknya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 buah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bisa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disebut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kelompok</w:t>
            </w:r>
          </w:p>
          <w:p w:rsidR="00C50545" w:rsidRDefault="00FA7DBF">
            <w:pPr>
              <w:pStyle w:val="TableParagraph"/>
              <w:spacing w:before="57" w:line="237" w:lineRule="auto"/>
              <w:ind w:left="523" w:right="94"/>
            </w:pPr>
            <w:r>
              <w:t>Secara</w:t>
            </w:r>
            <w:r>
              <w:rPr>
                <w:spacing w:val="-5"/>
              </w:rPr>
              <w:t xml:space="preserve"> </w:t>
            </w:r>
            <w:r>
              <w:t>bahasa,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t>tidak</w:t>
            </w:r>
            <w:r>
              <w:rPr>
                <w:spacing w:val="-7"/>
              </w:rPr>
              <w:t xml:space="preserve"> </w:t>
            </w:r>
            <w:r>
              <w:t>bisa</w:t>
            </w:r>
            <w:r>
              <w:rPr>
                <w:spacing w:val="1"/>
              </w:rPr>
              <w:t xml:space="preserve"> </w:t>
            </w:r>
            <w:r>
              <w:t>disebut</w:t>
            </w:r>
            <w:r>
              <w:rPr>
                <w:spacing w:val="-2"/>
              </w:rPr>
              <w:t xml:space="preserve"> </w:t>
            </w:r>
            <w:r>
              <w:t>kelompok, namun,</w:t>
            </w:r>
            <w:r>
              <w:rPr>
                <w:spacing w:val="-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matematika,</w:t>
            </w:r>
            <w:r>
              <w:rPr>
                <w:spacing w:val="-1"/>
              </w:rPr>
              <w:t xml:space="preserve"> </w:t>
            </w:r>
            <w:r>
              <w:t>meski</w:t>
            </w:r>
            <w:r>
              <w:rPr>
                <w:spacing w:val="-6"/>
              </w:rPr>
              <w:t xml:space="preserve"> </w:t>
            </w:r>
            <w:r>
              <w:t>banyaknya</w:t>
            </w:r>
            <w:r>
              <w:rPr>
                <w:spacing w:val="1"/>
              </w:rPr>
              <w:t xml:space="preserve"> </w:t>
            </w:r>
            <w:r>
              <w:t>hanya</w:t>
            </w:r>
            <w:r>
              <w:rPr>
                <w:spacing w:val="-52"/>
              </w:rPr>
              <w:t xml:space="preserve"> </w:t>
            </w:r>
            <w:r>
              <w:t>1,</w:t>
            </w:r>
            <w:r>
              <w:rPr>
                <w:spacing w:val="1"/>
              </w:rPr>
              <w:t xml:space="preserve"> </w:t>
            </w:r>
            <w:r>
              <w:t>bahkan</w:t>
            </w:r>
            <w:r>
              <w:rPr>
                <w:spacing w:val="-5"/>
              </w:rPr>
              <w:t xml:space="preserve"> </w:t>
            </w:r>
            <w:r>
              <w:t>0 bisa</w:t>
            </w:r>
            <w:r>
              <w:rPr>
                <w:spacing w:val="3"/>
              </w:rPr>
              <w:t xml:space="preserve"> </w:t>
            </w:r>
            <w:r>
              <w:t>disebut</w:t>
            </w:r>
            <w:r>
              <w:rPr>
                <w:spacing w:val="1"/>
              </w:rPr>
              <w:t xml:space="preserve"> </w:t>
            </w:r>
            <w:r>
              <w:t>sebagai</w:t>
            </w:r>
            <w:r>
              <w:rPr>
                <w:spacing w:val="52"/>
              </w:rPr>
              <w:t xml:space="preserve"> </w:t>
            </w:r>
            <w:r>
              <w:t>kelompok</w:t>
            </w:r>
            <w:r>
              <w:rPr>
                <w:spacing w:val="-5"/>
              </w:rPr>
              <w:t xml:space="preserve"> </w:t>
            </w:r>
            <w:r>
              <w:t>selayaknya</w:t>
            </w:r>
            <w:r>
              <w:rPr>
                <w:spacing w:val="3"/>
              </w:rPr>
              <w:t xml:space="preserve"> </w:t>
            </w:r>
            <w:r>
              <w:t>2 dan</w:t>
            </w:r>
            <w:r>
              <w:rPr>
                <w:spacing w:val="-5"/>
              </w:rPr>
              <w:t xml:space="preserve"> </w:t>
            </w:r>
            <w:r>
              <w:t>3.</w:t>
            </w:r>
            <w:r>
              <w:rPr>
                <w:spacing w:val="2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buah</w:t>
            </w:r>
            <w:r>
              <w:rPr>
                <w:spacing w:val="-5"/>
              </w:rPr>
              <w:t xml:space="preserve"> </w:t>
            </w:r>
            <w:r>
              <w:t>pun</w:t>
            </w:r>
            <w:r>
              <w:rPr>
                <w:spacing w:val="-5"/>
              </w:rPr>
              <w:t xml:space="preserve"> </w:t>
            </w:r>
            <w:r>
              <w:t>disebut</w:t>
            </w:r>
            <w:r>
              <w:rPr>
                <w:spacing w:val="1"/>
              </w:rPr>
              <w:t xml:space="preserve"> </w:t>
            </w:r>
            <w:r>
              <w:t>kelompok.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201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1"/>
              <w:ind w:left="1089" w:right="102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2"/>
              <w:ind w:left="1089" w:right="98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>
      <w:pPr>
        <w:jc w:val="both"/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p w:rsidR="00C50545" w:rsidRDefault="00FA7DBF">
      <w:pPr>
        <w:spacing w:before="74"/>
        <w:ind w:left="2558" w:right="2558"/>
        <w:jc w:val="center"/>
        <w:rPr>
          <w:b/>
          <w:sz w:val="28"/>
        </w:rPr>
      </w:pPr>
      <w:r>
        <w:rPr>
          <w:b/>
          <w:sz w:val="28"/>
        </w:rPr>
        <w:lastRenderedPageBreak/>
        <w:t>MODUL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AJAR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MATEMATIKA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>
        <w:trPr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963B6D">
        <w:trPr>
          <w:trHeight w:val="256"/>
        </w:trPr>
        <w:tc>
          <w:tcPr>
            <w:tcW w:w="2521" w:type="dxa"/>
            <w:tcBorders>
              <w:top w:val="single" w:sz="4" w:space="0" w:color="000000"/>
            </w:tcBorders>
          </w:tcPr>
          <w:p w:rsidR="00963B6D" w:rsidRDefault="00963B6D" w:rsidP="00963B6D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963B6D" w:rsidRDefault="00963B6D" w:rsidP="00963B6D">
            <w:pPr>
              <w:pStyle w:val="TableParagraph"/>
              <w:spacing w:before="1" w:line="236" w:lineRule="exact"/>
              <w:ind w:left="206" w:right="-6223"/>
              <w:rPr>
                <w:b/>
              </w:rPr>
            </w:pPr>
            <w:r>
              <w:rPr>
                <w:b/>
              </w:rPr>
              <w:t xml:space="preserve">:         </w:t>
            </w:r>
          </w:p>
        </w:tc>
        <w:tc>
          <w:tcPr>
            <w:tcW w:w="6308" w:type="dxa"/>
            <w:tcBorders>
              <w:top w:val="single" w:sz="4" w:space="0" w:color="000000"/>
            </w:tcBorders>
          </w:tcPr>
          <w:p w:rsidR="00963B6D" w:rsidRDefault="00963B6D" w:rsidP="00963B6D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963B6D">
        <w:trPr>
          <w:trHeight w:val="252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963B6D">
        <w:trPr>
          <w:trHeight w:val="254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963B6D">
        <w:trPr>
          <w:trHeight w:val="254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963B6D">
        <w:trPr>
          <w:trHeight w:val="251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963B6D">
        <w:trPr>
          <w:trHeight w:val="252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963B6D">
        <w:trPr>
          <w:trHeight w:val="254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963B6D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963B6D" w:rsidRDefault="00963B6D" w:rsidP="00963B6D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963B6D" w:rsidRDefault="00963B6D" w:rsidP="00963B6D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bottom w:val="single" w:sz="4" w:space="0" w:color="000000"/>
            </w:tcBorders>
          </w:tcPr>
          <w:p w:rsidR="00963B6D" w:rsidRDefault="00963B6D" w:rsidP="00963B6D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ke-3</w:t>
            </w:r>
          </w:p>
        </w:tc>
      </w:tr>
      <w:tr w:rsidR="00963B6D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963B6D">
        <w:trPr>
          <w:trHeight w:val="2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29"/>
              </w:numPr>
              <w:tabs>
                <w:tab w:val="left" w:pos="759"/>
              </w:tabs>
              <w:spacing w:line="253" w:lineRule="exact"/>
            </w:pPr>
            <w:r>
              <w:t>Memahami</w:t>
            </w:r>
            <w:r>
              <w:rPr>
                <w:spacing w:val="-4"/>
              </w:rPr>
              <w:t xml:space="preserve"> </w:t>
            </w:r>
            <w:r>
              <w:t>penyebutan dan</w:t>
            </w:r>
            <w:r>
              <w:rPr>
                <w:spacing w:val="-4"/>
              </w:rPr>
              <w:t xml:space="preserve"> </w:t>
            </w:r>
            <w:r>
              <w:t>penulisan</w:t>
            </w:r>
            <w:r>
              <w:rPr>
                <w:spacing w:val="-1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[4]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[5]</w:t>
            </w:r>
          </w:p>
        </w:tc>
      </w:tr>
      <w:tr w:rsidR="00963B6D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963B6D">
        <w:trPr>
          <w:trHeight w:val="80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30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30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30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963B6D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963B6D">
        <w:trPr>
          <w:trHeight w:val="129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31"/>
              </w:numPr>
              <w:tabs>
                <w:tab w:val="left" w:pos="759"/>
              </w:tabs>
              <w:ind w:right="101"/>
              <w:jc w:val="both"/>
            </w:pPr>
            <w:r>
              <w:t>Sumber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 2021 Belajar Bersama Temanmu Matematika untuk Sekolah Dasar Kelas I, Penulis:</w:t>
            </w:r>
            <w:r>
              <w:rPr>
                <w:spacing w:val="1"/>
              </w:rPr>
              <w:t xml:space="preserve"> </w:t>
            </w:r>
            <w:r>
              <w:t>Tim</w:t>
            </w:r>
            <w:r>
              <w:rPr>
                <w:spacing w:val="-8"/>
              </w:rPr>
              <w:t xml:space="preserve"> </w:t>
            </w:r>
            <w:r>
              <w:t>Gakko</w:t>
            </w:r>
            <w:r>
              <w:rPr>
                <w:spacing w:val="-4"/>
              </w:rPr>
              <w:t xml:space="preserve"> </w:t>
            </w:r>
            <w:r>
              <w:t>Tosho</w:t>
            </w:r>
            <w:r>
              <w:rPr>
                <w:spacing w:val="-3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-4"/>
              </w:rPr>
              <w:t xml:space="preserve"> </w:t>
            </w:r>
            <w:r>
              <w:t>Yunianto.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laptop,</w:t>
            </w:r>
            <w:r>
              <w:rPr>
                <w:spacing w:val="3"/>
              </w:rPr>
              <w:t xml:space="preserve"> </w:t>
            </w:r>
            <w:r>
              <w:t>LCD projector</w:t>
            </w:r>
            <w:r>
              <w:rPr>
                <w:spacing w:val="4"/>
              </w:rPr>
              <w:t xml:space="preserve"> </w:t>
            </w:r>
            <w:r>
              <w:t>dan Internet.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31"/>
              </w:numPr>
              <w:tabs>
                <w:tab w:val="left" w:pos="759"/>
              </w:tabs>
              <w:spacing w:line="250" w:lineRule="exact"/>
              <w:ind w:right="103"/>
              <w:jc w:val="both"/>
            </w:pPr>
            <w:r>
              <w:t>Gambar ilustrasi, gambar peraga, balok untuk papan tulis, kartu angka, skala titik, balok untuk</w:t>
            </w:r>
            <w:r>
              <w:rPr>
                <w:spacing w:val="1"/>
              </w:rPr>
              <w:t xml:space="preserve"> </w:t>
            </w:r>
            <w:r>
              <w:t>siswa,</w:t>
            </w:r>
            <w:r>
              <w:rPr>
                <w:spacing w:val="4"/>
              </w:rPr>
              <w:t xml:space="preserve"> </w:t>
            </w:r>
            <w:r>
              <w:t>bola</w:t>
            </w:r>
            <w:r>
              <w:rPr>
                <w:spacing w:val="9"/>
              </w:rPr>
              <w:t xml:space="preserve"> </w:t>
            </w:r>
            <w:r>
              <w:t>magnet,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aplikasi</w:t>
            </w:r>
            <w:r>
              <w:rPr>
                <w:spacing w:val="-1"/>
              </w:rPr>
              <w:t xml:space="preserve"> </w:t>
            </w:r>
            <w:r>
              <w:t>terkait.</w:t>
            </w:r>
          </w:p>
        </w:tc>
      </w:tr>
      <w:tr w:rsidR="00963B6D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963B6D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32"/>
              </w:numPr>
              <w:tabs>
                <w:tab w:val="left" w:pos="759"/>
              </w:tabs>
              <w:spacing w:line="248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963B6D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963B6D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33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963B6D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 INTI</w:t>
            </w:r>
          </w:p>
        </w:tc>
      </w:tr>
      <w:tr w:rsidR="00963B6D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963B6D">
        <w:trPr>
          <w:trHeight w:val="235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spacing w:line="247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34"/>
              </w:numPr>
              <w:tabs>
                <w:tab w:val="left" w:pos="759"/>
              </w:tabs>
              <w:ind w:right="102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0"/>
              </w:rPr>
              <w:t xml:space="preserve"> </w:t>
            </w:r>
            <w:r>
              <w:t>benda</w:t>
            </w:r>
            <w:r>
              <w:rPr>
                <w:spacing w:val="48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5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34"/>
              </w:numPr>
              <w:tabs>
                <w:tab w:val="left" w:pos="759"/>
              </w:tabs>
              <w:ind w:right="96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4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34"/>
              </w:numPr>
              <w:tabs>
                <w:tab w:val="left" w:pos="759"/>
              </w:tabs>
              <w:spacing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34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34"/>
              </w:numPr>
              <w:tabs>
                <w:tab w:val="left" w:pos="759"/>
              </w:tabs>
              <w:spacing w:line="254" w:lineRule="exact"/>
              <w:ind w:right="96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5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963B6D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963B6D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35"/>
              </w:numPr>
              <w:tabs>
                <w:tab w:val="left" w:pos="759"/>
              </w:tabs>
              <w:spacing w:line="248" w:lineRule="exact"/>
            </w:pPr>
            <w:r>
              <w:t>Meningkatkan</w:t>
            </w:r>
            <w:r>
              <w:rPr>
                <w:spacing w:val="-5"/>
              </w:rPr>
              <w:t xml:space="preserve"> </w:t>
            </w:r>
            <w:r>
              <w:t>kemampuan</w:t>
            </w:r>
            <w:r>
              <w:rPr>
                <w:spacing w:val="-4"/>
              </w:rPr>
              <w:t xml:space="preserve"> </w:t>
            </w:r>
            <w:r>
              <w:t>siswa</w:t>
            </w:r>
            <w:r>
              <w:rPr>
                <w:spacing w:val="3"/>
              </w:rPr>
              <w:t xml:space="preserve"> </w:t>
            </w:r>
            <w:r>
              <w:t>tentang</w:t>
            </w:r>
            <w:r>
              <w:rPr>
                <w:spacing w:val="1"/>
              </w:rPr>
              <w:t xml:space="preserve"> </w:t>
            </w:r>
            <w:r>
              <w:t>penyebutan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penulisan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[4]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[5]</w:t>
            </w:r>
          </w:p>
        </w:tc>
      </w:tr>
      <w:tr w:rsidR="00963B6D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963B6D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36"/>
              </w:numPr>
              <w:tabs>
                <w:tab w:val="left" w:pos="759"/>
              </w:tabs>
              <w:spacing w:line="248" w:lineRule="exact"/>
            </w:pPr>
            <w:r>
              <w:t>Bagaimana</w:t>
            </w:r>
            <w:r>
              <w:rPr>
                <w:spacing w:val="3"/>
              </w:rPr>
              <w:t xml:space="preserve"> </w:t>
            </w:r>
            <w:r>
              <w:t>cara</w:t>
            </w:r>
            <w:r>
              <w:rPr>
                <w:spacing w:val="-2"/>
              </w:rPr>
              <w:t xml:space="preserve"> </w:t>
            </w:r>
            <w:r>
              <w:t>penyebutan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penulisan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[4]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[5]?</w:t>
            </w:r>
          </w:p>
        </w:tc>
      </w:tr>
      <w:tr w:rsidR="00963B6D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963B6D">
        <w:trPr>
          <w:trHeight w:val="360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37"/>
              </w:numPr>
              <w:tabs>
                <w:tab w:val="left" w:pos="831"/>
              </w:tabs>
              <w:spacing w:before="58" w:line="251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37"/>
              </w:numPr>
              <w:tabs>
                <w:tab w:val="left" w:pos="1119"/>
              </w:tabs>
              <w:ind w:right="105" w:hanging="284"/>
              <w:jc w:val="both"/>
            </w:pPr>
            <w:r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37"/>
              </w:numPr>
              <w:tabs>
                <w:tab w:val="left" w:pos="1085"/>
              </w:tabs>
              <w:spacing w:line="251" w:lineRule="exact"/>
              <w:ind w:left="1084" w:hanging="279"/>
              <w:jc w:val="both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37"/>
              </w:numPr>
              <w:tabs>
                <w:tab w:val="left" w:pos="1086"/>
              </w:tabs>
              <w:ind w:right="104" w:hanging="284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3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37"/>
              </w:numPr>
              <w:tabs>
                <w:tab w:val="left" w:pos="1071"/>
              </w:tabs>
              <w:spacing w:before="5" w:line="237" w:lineRule="auto"/>
              <w:ind w:right="100" w:hanging="284"/>
              <w:jc w:val="both"/>
            </w:pPr>
            <w:r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9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13"/>
              </w:rPr>
              <w:t xml:space="preserve"> </w:t>
            </w:r>
            <w:r>
              <w:t>lagunasional</w:t>
            </w:r>
            <w:r>
              <w:rPr>
                <w:spacing w:val="-11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3"/>
              </w:rPr>
              <w:t xml:space="preserve"> </w:t>
            </w:r>
            <w:r>
              <w:t>memberikan</w:t>
            </w:r>
            <w:r>
              <w:rPr>
                <w:spacing w:val="-13"/>
              </w:rPr>
              <w:t xml:space="preserve"> </w:t>
            </w:r>
            <w:r>
              <w:t>penguatan</w:t>
            </w:r>
            <w:r>
              <w:rPr>
                <w:spacing w:val="-5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37"/>
              </w:numPr>
              <w:tabs>
                <w:tab w:val="left" w:pos="1138"/>
              </w:tabs>
              <w:spacing w:before="1"/>
              <w:ind w:right="94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37"/>
              </w:numPr>
              <w:tabs>
                <w:tab w:val="left" w:pos="1085"/>
              </w:tabs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</w:tc>
      </w:tr>
    </w:tbl>
    <w:p w:rsidR="00C50545" w:rsidRDefault="00C50545">
      <w:pPr>
        <w:jc w:val="both"/>
        <w:sectPr w:rsidR="00C50545">
          <w:pgSz w:w="12240" w:h="19280"/>
          <w:pgMar w:top="104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0178"/>
        </w:trPr>
        <w:tc>
          <w:tcPr>
            <w:tcW w:w="9315" w:type="dxa"/>
          </w:tcPr>
          <w:p w:rsidR="00C50545" w:rsidRDefault="00E93CD1">
            <w:pPr>
              <w:pStyle w:val="TableParagraph"/>
              <w:numPr>
                <w:ilvl w:val="0"/>
                <w:numId w:val="38"/>
              </w:numPr>
              <w:tabs>
                <w:tab w:val="left" w:pos="831"/>
              </w:tabs>
              <w:spacing w:line="248" w:lineRule="exact"/>
              <w:jc w:val="both"/>
              <w:rPr>
                <w:b/>
              </w:rPr>
            </w:pPr>
            <w:hyperlink r:id="rId18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167"/>
              </w:tabs>
              <w:spacing w:line="251" w:lineRule="exact"/>
              <w:ind w:hanging="361"/>
              <w:jc w:val="both"/>
            </w:pPr>
            <w:r>
              <w:t>Membentangkan</w:t>
            </w:r>
            <w:r>
              <w:rPr>
                <w:spacing w:val="-6"/>
              </w:rPr>
              <w:t xml:space="preserve"> </w:t>
            </w:r>
            <w:r>
              <w:t>hal.8 dan</w:t>
            </w:r>
            <w:r>
              <w:rPr>
                <w:spacing w:val="-6"/>
              </w:rPr>
              <w:t xml:space="preserve"> </w:t>
            </w:r>
            <w:r>
              <w:t>10,</w:t>
            </w:r>
            <w:r>
              <w:rPr>
                <w:spacing w:val="1"/>
              </w:rPr>
              <w:t xml:space="preserve"> </w:t>
            </w:r>
            <w:r>
              <w:t>mencari</w:t>
            </w:r>
            <w:r>
              <w:rPr>
                <w:spacing w:val="-4"/>
              </w:rPr>
              <w:t xml:space="preserve"> </w:t>
            </w:r>
            <w:r>
              <w:t>kelompok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sama</w:t>
            </w:r>
            <w:r>
              <w:rPr>
                <w:spacing w:val="2"/>
              </w:rPr>
              <w:t xml:space="preserve"> </w:t>
            </w:r>
            <w:r>
              <w:t>banyak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bebek.</w:t>
            </w:r>
          </w:p>
          <w:p w:rsidR="00C50545" w:rsidRDefault="00FA7DBF">
            <w:pPr>
              <w:pStyle w:val="TableParagraph"/>
              <w:numPr>
                <w:ilvl w:val="2"/>
                <w:numId w:val="38"/>
              </w:numPr>
              <w:tabs>
                <w:tab w:val="left" w:pos="1374"/>
              </w:tabs>
              <w:spacing w:before="1" w:line="251" w:lineRule="exact"/>
              <w:ind w:hanging="285"/>
              <w:jc w:val="both"/>
            </w:pPr>
            <w:r>
              <w:t>Ayo</w:t>
            </w:r>
            <w:r>
              <w:rPr>
                <w:spacing w:val="-5"/>
              </w:rPr>
              <w:t xml:space="preserve"> </w:t>
            </w:r>
            <w:r>
              <w:t>kita</w:t>
            </w:r>
            <w:r>
              <w:rPr>
                <w:spacing w:val="4"/>
              </w:rPr>
              <w:t xml:space="preserve"> </w:t>
            </w:r>
            <w:r>
              <w:t>cari</w:t>
            </w:r>
            <w:r>
              <w:rPr>
                <w:spacing w:val="-4"/>
              </w:rPr>
              <w:t xml:space="preserve"> </w:t>
            </w:r>
            <w:r>
              <w:t>kelompok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sama</w:t>
            </w:r>
            <w:r>
              <w:rPr>
                <w:spacing w:val="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bebek!</w:t>
            </w:r>
          </w:p>
          <w:p w:rsidR="00C50545" w:rsidRDefault="00FA7DBF">
            <w:pPr>
              <w:pStyle w:val="TableParagraph"/>
              <w:numPr>
                <w:ilvl w:val="2"/>
                <w:numId w:val="38"/>
              </w:numPr>
              <w:tabs>
                <w:tab w:val="left" w:pos="1374"/>
              </w:tabs>
              <w:ind w:right="97"/>
              <w:jc w:val="both"/>
            </w:pPr>
            <w:r>
              <w:t>Guru</w:t>
            </w:r>
            <w:r>
              <w:rPr>
                <w:spacing w:val="1"/>
              </w:rPr>
              <w:t xml:space="preserve"> </w:t>
            </w:r>
            <w:r>
              <w:t>menempelkan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1"/>
              </w:rPr>
              <w:t xml:space="preserve"> </w:t>
            </w:r>
            <w:r>
              <w:t>burung</w:t>
            </w:r>
            <w:r>
              <w:rPr>
                <w:spacing w:val="1"/>
              </w:rPr>
              <w:t xml:space="preserve"> </w:t>
            </w:r>
            <w:r>
              <w:t>hantu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samping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1"/>
              </w:rPr>
              <w:t xml:space="preserve"> </w:t>
            </w:r>
            <w:r>
              <w:t>bebek,</w:t>
            </w:r>
            <w:r>
              <w:rPr>
                <w:spacing w:val="1"/>
              </w:rPr>
              <w:t xml:space="preserve"> </w:t>
            </w:r>
            <w:r>
              <w:t>kemudian siswa memasangkannya satu per satu menggunakan garis, dan menemukan</w:t>
            </w:r>
            <w:r>
              <w:rPr>
                <w:spacing w:val="1"/>
              </w:rPr>
              <w:t xml:space="preserve"> </w:t>
            </w:r>
            <w:r>
              <w:t>bahwa</w:t>
            </w:r>
            <w:r>
              <w:rPr>
                <w:spacing w:val="4"/>
              </w:rPr>
              <w:t xml:space="preserve"> </w:t>
            </w:r>
            <w:r>
              <w:t>jumlahnya</w:t>
            </w:r>
            <w:r>
              <w:rPr>
                <w:spacing w:val="5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</w:t>
            </w:r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167"/>
              </w:tabs>
              <w:spacing w:after="78" w:line="242" w:lineRule="auto"/>
              <w:ind w:right="103"/>
              <w:jc w:val="both"/>
            </w:pPr>
            <w:r>
              <w:t>menyusun balok dengan jumlah yang sesuai dengan jumlah pasangan bebek dan burung</w:t>
            </w:r>
            <w:r>
              <w:rPr>
                <w:spacing w:val="1"/>
              </w:rPr>
              <w:t xml:space="preserve"> </w:t>
            </w:r>
            <w:r>
              <w:t>hantu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2"/>
              </w:rPr>
              <w:t xml:space="preserve"> </w:t>
            </w:r>
            <w:r>
              <w:t>dihasilkan.</w:t>
            </w:r>
          </w:p>
          <w:p w:rsidR="00C50545" w:rsidRDefault="00FA7DBF">
            <w:pPr>
              <w:pStyle w:val="TableParagraph"/>
              <w:ind w:left="122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2205990" cy="845820"/>
                  <wp:effectExtent l="0" t="0" r="0" b="0"/>
                  <wp:docPr id="17" name="image9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9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134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167"/>
              </w:tabs>
              <w:spacing w:before="94"/>
              <w:ind w:right="104"/>
            </w:pPr>
            <w:r>
              <w:t>Mewarnai</w:t>
            </w:r>
            <w:r>
              <w:rPr>
                <w:spacing w:val="6"/>
              </w:rPr>
              <w:t xml:space="preserve"> </w:t>
            </w:r>
            <w:r>
              <w:t>lingkaran</w:t>
            </w:r>
            <w:r>
              <w:rPr>
                <w:spacing w:val="5"/>
              </w:rPr>
              <w:t xml:space="preserve"> </w:t>
            </w:r>
            <w:r>
              <w:t>pada</w:t>
            </w:r>
            <w:r>
              <w:rPr>
                <w:spacing w:val="13"/>
              </w:rPr>
              <w:t xml:space="preserve"> </w:t>
            </w:r>
            <w:r>
              <w:t>kartu</w:t>
            </w:r>
            <w:r>
              <w:rPr>
                <w:spacing w:val="9"/>
              </w:rPr>
              <w:t xml:space="preserve"> </w:t>
            </w:r>
            <w:r>
              <w:t>gambar</w:t>
            </w:r>
            <w:r>
              <w:rPr>
                <w:spacing w:val="13"/>
              </w:rPr>
              <w:t xml:space="preserve"> </w:t>
            </w:r>
            <w:r>
              <w:t>sesuai</w:t>
            </w:r>
            <w:r>
              <w:rPr>
                <w:spacing w:val="7"/>
              </w:rPr>
              <w:t xml:space="preserve"> </w:t>
            </w:r>
            <w:r>
              <w:t>dengan</w:t>
            </w:r>
            <w:r>
              <w:rPr>
                <w:spacing w:val="9"/>
              </w:rPr>
              <w:t xml:space="preserve"> </w:t>
            </w:r>
            <w:r>
              <w:t>jumlah</w:t>
            </w:r>
            <w:r>
              <w:rPr>
                <w:spacing w:val="5"/>
              </w:rPr>
              <w:t xml:space="preserve"> </w:t>
            </w:r>
            <w:r>
              <w:t>pasangan</w:t>
            </w:r>
            <w:r>
              <w:rPr>
                <w:spacing w:val="6"/>
              </w:rPr>
              <w:t xml:space="preserve"> </w:t>
            </w:r>
            <w:r>
              <w:t>bebek</w:t>
            </w:r>
            <w:r>
              <w:rPr>
                <w:spacing w:val="9"/>
              </w:rPr>
              <w:t xml:space="preserve"> </w:t>
            </w:r>
            <w:r>
              <w:t>dan</w:t>
            </w:r>
            <w:r>
              <w:rPr>
                <w:spacing w:val="6"/>
              </w:rPr>
              <w:t xml:space="preserve"> </w:t>
            </w:r>
            <w:r>
              <w:t>burung</w:t>
            </w:r>
            <w:r>
              <w:rPr>
                <w:spacing w:val="-52"/>
              </w:rPr>
              <w:t xml:space="preserve"> </w:t>
            </w:r>
            <w:r>
              <w:t>hantu.</w:t>
            </w:r>
          </w:p>
          <w:p w:rsidR="00C50545" w:rsidRDefault="00FA7DBF">
            <w:pPr>
              <w:pStyle w:val="TableParagraph"/>
              <w:numPr>
                <w:ilvl w:val="2"/>
                <w:numId w:val="38"/>
              </w:numPr>
              <w:tabs>
                <w:tab w:val="left" w:pos="1374"/>
              </w:tabs>
              <w:spacing w:before="3" w:line="251" w:lineRule="exact"/>
              <w:ind w:hanging="285"/>
            </w:pPr>
            <w:r>
              <w:t>Mewarnai</w:t>
            </w:r>
            <w:r>
              <w:rPr>
                <w:spacing w:val="-5"/>
              </w:rPr>
              <w:t xml:space="preserve"> </w:t>
            </w:r>
            <w:r>
              <w:t>lingkaran</w:t>
            </w:r>
            <w:r>
              <w:rPr>
                <w:spacing w:val="-6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skala</w:t>
            </w:r>
            <w:r>
              <w:rPr>
                <w:spacing w:val="-3"/>
              </w:rPr>
              <w:t xml:space="preserve"> </w:t>
            </w:r>
            <w:r>
              <w:t>titik</w:t>
            </w:r>
          </w:p>
          <w:p w:rsidR="00C50545" w:rsidRDefault="00FA7DBF">
            <w:pPr>
              <w:pStyle w:val="TableParagraph"/>
              <w:numPr>
                <w:ilvl w:val="2"/>
                <w:numId w:val="38"/>
              </w:numPr>
              <w:tabs>
                <w:tab w:val="left" w:pos="1374"/>
              </w:tabs>
              <w:ind w:right="98"/>
            </w:pPr>
            <w:r>
              <w:t>Meminta</w:t>
            </w:r>
            <w:r>
              <w:rPr>
                <w:spacing w:val="37"/>
              </w:rPr>
              <w:t xml:space="preserve"> </w:t>
            </w:r>
            <w:r>
              <w:t>siswa</w:t>
            </w:r>
            <w:r>
              <w:rPr>
                <w:spacing w:val="37"/>
              </w:rPr>
              <w:t xml:space="preserve"> </w:t>
            </w:r>
            <w:r>
              <w:t>untuk</w:t>
            </w:r>
            <w:r>
              <w:rPr>
                <w:spacing w:val="34"/>
              </w:rPr>
              <w:t xml:space="preserve"> </w:t>
            </w:r>
            <w:r>
              <w:t>mengkonfirmasi</w:t>
            </w:r>
            <w:r>
              <w:rPr>
                <w:spacing w:val="35"/>
              </w:rPr>
              <w:t xml:space="preserve"> </w:t>
            </w:r>
            <w:r>
              <w:t>jumlah</w:t>
            </w:r>
            <w:r>
              <w:rPr>
                <w:spacing w:val="29"/>
              </w:rPr>
              <w:t xml:space="preserve"> </w:t>
            </w:r>
            <w:r>
              <w:t>pasangan</w:t>
            </w:r>
            <w:r>
              <w:rPr>
                <w:spacing w:val="34"/>
              </w:rPr>
              <w:t xml:space="preserve"> </w:t>
            </w:r>
            <w:r>
              <w:t>dengan</w:t>
            </w:r>
            <w:r>
              <w:rPr>
                <w:spacing w:val="29"/>
              </w:rPr>
              <w:t xml:space="preserve"> </w:t>
            </w:r>
            <w:r>
              <w:t>kartu</w:t>
            </w:r>
            <w:r>
              <w:rPr>
                <w:spacing w:val="29"/>
              </w:rPr>
              <w:t xml:space="preserve"> </w:t>
            </w:r>
            <w:r>
              <w:t>titik</w:t>
            </w:r>
            <w:r>
              <w:rPr>
                <w:spacing w:val="34"/>
              </w:rPr>
              <w:t xml:space="preserve"> </w:t>
            </w:r>
            <w:r>
              <w:t>yang</w:t>
            </w:r>
            <w:r>
              <w:rPr>
                <w:spacing w:val="-52"/>
              </w:rPr>
              <w:t xml:space="preserve"> </w:t>
            </w:r>
            <w:r>
              <w:t>ditampilkan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papan</w:t>
            </w:r>
            <w:r>
              <w:rPr>
                <w:spacing w:val="-3"/>
              </w:rPr>
              <w:t xml:space="preserve"> </w:t>
            </w:r>
            <w:r>
              <w:t>tulis.</w:t>
            </w:r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167"/>
              </w:tabs>
              <w:spacing w:before="1" w:line="251" w:lineRule="exact"/>
              <w:ind w:hanging="361"/>
            </w:pPr>
            <w:r>
              <w:t>Memberi</w:t>
            </w:r>
            <w:r>
              <w:rPr>
                <w:spacing w:val="-5"/>
              </w:rPr>
              <w:t xml:space="preserve"> </w:t>
            </w:r>
            <w:r>
              <w:t>nama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jumlah</w:t>
            </w:r>
            <w:r>
              <w:rPr>
                <w:spacing w:val="-1"/>
              </w:rPr>
              <w:t xml:space="preserve"> </w:t>
            </w:r>
            <w:r>
              <w:t>kelompok</w:t>
            </w:r>
            <w:r>
              <w:rPr>
                <w:spacing w:val="-2"/>
              </w:rPr>
              <w:t xml:space="preserve"> </w:t>
            </w:r>
            <w:r>
              <w:t>bebek-burung</w:t>
            </w:r>
            <w:r>
              <w:rPr>
                <w:spacing w:val="-6"/>
              </w:rPr>
              <w:t xml:space="preserve"> </w:t>
            </w:r>
            <w:r>
              <w:t>hantu-balok-titik</w:t>
            </w:r>
          </w:p>
          <w:p w:rsidR="00C50545" w:rsidRDefault="00FA7DBF">
            <w:pPr>
              <w:pStyle w:val="TableParagraph"/>
              <w:numPr>
                <w:ilvl w:val="2"/>
                <w:numId w:val="38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Beritahukan</w:t>
            </w:r>
            <w:r>
              <w:rPr>
                <w:spacing w:val="-8"/>
              </w:rPr>
              <w:t xml:space="preserve"> </w:t>
            </w:r>
            <w:r>
              <w:t>siswa</w:t>
            </w:r>
            <w:r>
              <w:rPr>
                <w:spacing w:val="-1"/>
              </w:rPr>
              <w:t xml:space="preserve"> </w:t>
            </w:r>
            <w:r>
              <w:t>untuk</w:t>
            </w:r>
            <w:r>
              <w:rPr>
                <w:spacing w:val="-3"/>
              </w:rPr>
              <w:t xml:space="preserve"> </w:t>
            </w:r>
            <w:r>
              <w:t>memberinya nama</w:t>
            </w:r>
            <w:r>
              <w:rPr>
                <w:spacing w:val="4"/>
              </w:rPr>
              <w:t xml:space="preserve"> </w:t>
            </w:r>
            <w:r>
              <w:t>"empat",</w:t>
            </w:r>
            <w:r>
              <w:rPr>
                <w:spacing w:val="-1"/>
              </w:rPr>
              <w:t xml:space="preserve"> </w:t>
            </w:r>
            <w:r>
              <w:t>kemudian</w:t>
            </w:r>
            <w:r>
              <w:rPr>
                <w:spacing w:val="-3"/>
              </w:rPr>
              <w:t xml:space="preserve"> </w:t>
            </w:r>
            <w:r>
              <w:t>menuliskan</w:t>
            </w:r>
            <w:r>
              <w:rPr>
                <w:spacing w:val="-8"/>
              </w:rPr>
              <w:t xml:space="preserve"> </w:t>
            </w:r>
            <w:r>
              <w:t>angka [4].</w:t>
            </w:r>
          </w:p>
          <w:p w:rsidR="00C50545" w:rsidRDefault="00FA7DBF">
            <w:pPr>
              <w:pStyle w:val="TableParagraph"/>
              <w:numPr>
                <w:ilvl w:val="2"/>
                <w:numId w:val="38"/>
              </w:numPr>
              <w:tabs>
                <w:tab w:val="left" w:pos="1374"/>
              </w:tabs>
              <w:spacing w:before="1"/>
              <w:ind w:hanging="285"/>
            </w:pPr>
            <w:r>
              <w:t>Siswa</w:t>
            </w:r>
            <w:r>
              <w:rPr>
                <w:spacing w:val="5"/>
              </w:rPr>
              <w:t xml:space="preserve"> </w:t>
            </w:r>
            <w:r>
              <w:t>menyebutkan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menulis</w:t>
            </w:r>
            <w:r>
              <w:rPr>
                <w:spacing w:val="-2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4</w:t>
            </w:r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167"/>
              </w:tabs>
              <w:spacing w:before="2"/>
              <w:ind w:right="95"/>
            </w:pPr>
            <w:r>
              <w:t>siswa</w:t>
            </w:r>
            <w:r>
              <w:rPr>
                <w:spacing w:val="33"/>
              </w:rPr>
              <w:t xml:space="preserve"> </w:t>
            </w:r>
            <w:r>
              <w:t>membubuhkan</w:t>
            </w:r>
            <w:r>
              <w:rPr>
                <w:spacing w:val="26"/>
              </w:rPr>
              <w:t xml:space="preserve"> </w:t>
            </w:r>
            <w:r>
              <w:t>lingkaran</w:t>
            </w:r>
            <w:r>
              <w:rPr>
                <w:spacing w:val="24"/>
              </w:rPr>
              <w:t xml:space="preserve"> </w:t>
            </w:r>
            <w:r>
              <w:t>pada</w:t>
            </w:r>
            <w:r>
              <w:rPr>
                <w:spacing w:val="29"/>
              </w:rPr>
              <w:t xml:space="preserve"> </w:t>
            </w:r>
            <w:r>
              <w:t>sekeliling</w:t>
            </w:r>
            <w:r>
              <w:rPr>
                <w:spacing w:val="24"/>
              </w:rPr>
              <w:t xml:space="preserve"> </w:t>
            </w:r>
            <w:r>
              <w:t>kelompok</w:t>
            </w:r>
            <w:r>
              <w:rPr>
                <w:spacing w:val="26"/>
              </w:rPr>
              <w:t xml:space="preserve"> </w:t>
            </w:r>
            <w:r>
              <w:t>benda</w:t>
            </w:r>
            <w:r>
              <w:rPr>
                <w:spacing w:val="32"/>
              </w:rPr>
              <w:t xml:space="preserve"> </w:t>
            </w:r>
            <w:r>
              <w:t>yang</w:t>
            </w:r>
            <w:r>
              <w:rPr>
                <w:spacing w:val="24"/>
              </w:rPr>
              <w:t xml:space="preserve"> </w:t>
            </w:r>
            <w:r>
              <w:t>berjumlah</w:t>
            </w:r>
            <w:r>
              <w:rPr>
                <w:spacing w:val="25"/>
              </w:rPr>
              <w:t xml:space="preserve"> </w:t>
            </w:r>
            <w:r>
              <w:t>4,</w:t>
            </w:r>
            <w:r>
              <w:rPr>
                <w:spacing w:val="-52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mewarnai</w:t>
            </w:r>
            <w:r>
              <w:rPr>
                <w:spacing w:val="-2"/>
              </w:rPr>
              <w:t xml:space="preserve"> </w:t>
            </w:r>
            <w:r>
              <w:t>sebanyak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5"/>
              </w:rPr>
              <w:t xml:space="preserve"> </w:t>
            </w:r>
            <w:r>
              <w:t>lingkaran</w:t>
            </w:r>
            <w:r>
              <w:rPr>
                <w:spacing w:val="-4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>
              <w:t>skala</w:t>
            </w:r>
            <w:r>
              <w:rPr>
                <w:spacing w:val="-1"/>
              </w:rPr>
              <w:t xml:space="preserve"> </w:t>
            </w:r>
            <w:r>
              <w:t>titik.</w:t>
            </w:r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167"/>
              </w:tabs>
              <w:spacing w:line="251" w:lineRule="exact"/>
              <w:ind w:hanging="361"/>
            </w:pPr>
            <w:r>
              <w:t>Membuat</w:t>
            </w:r>
            <w:r>
              <w:rPr>
                <w:spacing w:val="-6"/>
              </w:rPr>
              <w:t xml:space="preserve"> </w:t>
            </w:r>
            <w:r>
              <w:t>contoh</w:t>
            </w:r>
            <w:r>
              <w:rPr>
                <w:spacing w:val="-11"/>
              </w:rPr>
              <w:t xml:space="preserve"> </w:t>
            </w:r>
            <w:r>
              <w:t>kelompok</w:t>
            </w:r>
            <w:r>
              <w:rPr>
                <w:spacing w:val="-11"/>
              </w:rPr>
              <w:t xml:space="preserve"> </w:t>
            </w:r>
            <w:r>
              <w:t>benda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8"/>
              </w:rPr>
              <w:t xml:space="preserve"> </w:t>
            </w:r>
            <w:r>
              <w:t>4</w:t>
            </w:r>
            <w:r>
              <w:rPr>
                <w:spacing w:val="-11"/>
              </w:rPr>
              <w:t xml:space="preserve"> </w:t>
            </w:r>
            <w:r>
              <w:t>anggota</w:t>
            </w:r>
            <w:r>
              <w:rPr>
                <w:spacing w:val="-3"/>
              </w:rPr>
              <w:t xml:space="preserve"> </w:t>
            </w:r>
            <w:r>
              <w:t>menggunakan</w:t>
            </w:r>
            <w:r>
              <w:rPr>
                <w:spacing w:val="-12"/>
              </w:rPr>
              <w:t xml:space="preserve"> </w:t>
            </w:r>
            <w:r>
              <w:t>benda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12"/>
              </w:rPr>
              <w:t xml:space="preserve"> </w:t>
            </w:r>
            <w:r>
              <w:t>ada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kelas.</w:t>
            </w:r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167"/>
              </w:tabs>
              <w:spacing w:before="2"/>
              <w:ind w:hanging="361"/>
            </w:pPr>
            <w:r>
              <w:t>pada</w:t>
            </w:r>
            <w:r>
              <w:rPr>
                <w:spacing w:val="1"/>
              </w:rPr>
              <w:t xml:space="preserve"> </w:t>
            </w:r>
            <w:r>
              <w:t>pengajaran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5,</w:t>
            </w:r>
            <w:r>
              <w:rPr>
                <w:spacing w:val="-4"/>
              </w:rPr>
              <w:t xml:space="preserve"> </w:t>
            </w:r>
            <w:r>
              <w:t>guru</w:t>
            </w:r>
            <w:r>
              <w:rPr>
                <w:spacing w:val="-1"/>
              </w:rPr>
              <w:t xml:space="preserve"> </w:t>
            </w:r>
            <w:r>
              <w:t>juga</w:t>
            </w:r>
            <w:r>
              <w:rPr>
                <w:spacing w:val="6"/>
              </w:rPr>
              <w:t xml:space="preserve"> </w:t>
            </w:r>
            <w:r>
              <w:t>melakukan</w:t>
            </w:r>
            <w:r>
              <w:rPr>
                <w:spacing w:val="-6"/>
              </w:rPr>
              <w:t xml:space="preserve"> </w:t>
            </w:r>
            <w:r>
              <w:t>cara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sama</w:t>
            </w:r>
            <w:r>
              <w:rPr>
                <w:spacing w:val="2"/>
              </w:rPr>
              <w:t xml:space="preserve"> </w:t>
            </w:r>
            <w:r>
              <w:t>seperti</w:t>
            </w:r>
            <w:r>
              <w:rPr>
                <w:spacing w:val="-5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4.</w:t>
            </w:r>
          </w:p>
          <w:p w:rsidR="00C50545" w:rsidRDefault="00C50545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50545" w:rsidRDefault="00FA7DBF">
            <w:pPr>
              <w:pStyle w:val="TableParagraph"/>
              <w:ind w:left="1108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3106420" cy="979805"/>
                  <wp:effectExtent l="0" t="0" r="0" b="0"/>
                  <wp:docPr id="19" name="image10.pn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0.pn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032" cy="980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spacing w:before="9"/>
              <w:rPr>
                <w:b/>
                <w:sz w:val="35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38"/>
              </w:numPr>
              <w:tabs>
                <w:tab w:val="left" w:pos="831"/>
              </w:tabs>
              <w:spacing w:before="1"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090"/>
              </w:tabs>
              <w:spacing w:line="237" w:lineRule="auto"/>
              <w:ind w:left="1089" w:right="101" w:hanging="284"/>
            </w:pPr>
            <w:r>
              <w:t>Menyimpulkan</w:t>
            </w:r>
            <w:r>
              <w:rPr>
                <w:spacing w:val="43"/>
              </w:rPr>
              <w:t xml:space="preserve"> </w:t>
            </w:r>
            <w:r>
              <w:t>pembelajaran</w:t>
            </w:r>
            <w:r>
              <w:rPr>
                <w:spacing w:val="43"/>
              </w:rPr>
              <w:t xml:space="preserve"> </w:t>
            </w:r>
            <w:r>
              <w:t>bahwa</w:t>
            </w:r>
            <w:r>
              <w:rPr>
                <w:spacing w:val="49"/>
              </w:rPr>
              <w:t xml:space="preserve"> </w:t>
            </w:r>
            <w:r>
              <w:t>Dengan</w:t>
            </w:r>
            <w:r>
              <w:rPr>
                <w:spacing w:val="47"/>
              </w:rPr>
              <w:t xml:space="preserve"> </w:t>
            </w:r>
            <w:r>
              <w:t>meminta</w:t>
            </w:r>
            <w:r>
              <w:rPr>
                <w:spacing w:val="49"/>
              </w:rPr>
              <w:t xml:space="preserve"> </w:t>
            </w:r>
            <w:r>
              <w:t>siswa</w:t>
            </w:r>
            <w:r>
              <w:rPr>
                <w:spacing w:val="49"/>
              </w:rPr>
              <w:t xml:space="preserve"> </w:t>
            </w:r>
            <w:r>
              <w:t>untuk</w:t>
            </w:r>
            <w:r>
              <w:rPr>
                <w:spacing w:val="43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dilaksanakan.</w:t>
            </w:r>
          </w:p>
          <w:p w:rsidR="00C50545" w:rsidRDefault="00FA7DBF">
            <w:pPr>
              <w:pStyle w:val="TableParagraph"/>
              <w:numPr>
                <w:ilvl w:val="1"/>
                <w:numId w:val="38"/>
              </w:numPr>
              <w:tabs>
                <w:tab w:val="left" w:pos="1090"/>
              </w:tabs>
              <w:spacing w:before="1"/>
              <w:ind w:left="1089" w:hanging="284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3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39"/>
              </w:numPr>
              <w:tabs>
                <w:tab w:val="left" w:pos="807"/>
              </w:tabs>
              <w:spacing w:before="50" w:line="251" w:lineRule="exact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39"/>
              </w:numPr>
              <w:tabs>
                <w:tab w:val="left" w:pos="807"/>
              </w:tabs>
              <w:spacing w:line="251" w:lineRule="exact"/>
            </w:pPr>
            <w:r>
              <w:t>Tertulis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494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5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40"/>
              </w:numPr>
              <w:tabs>
                <w:tab w:val="left" w:pos="807"/>
              </w:tabs>
              <w:spacing w:before="61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40"/>
              </w:numPr>
              <w:tabs>
                <w:tab w:val="left" w:pos="807"/>
              </w:tabs>
              <w:spacing w:before="61" w:line="237" w:lineRule="auto"/>
              <w:ind w:right="93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8"/>
              </w:rPr>
              <w:t xml:space="preserve"> </w:t>
            </w:r>
            <w:r>
              <w:t>bimbingan</w:t>
            </w:r>
            <w:r>
              <w:rPr>
                <w:spacing w:val="17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3"/>
              </w:rPr>
              <w:t xml:space="preserve"> </w:t>
            </w:r>
            <w:r>
              <w:t>materi</w:t>
            </w:r>
            <w:r>
              <w:rPr>
                <w:spacing w:val="26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</w:tbl>
    <w:p w:rsidR="00C50545" w:rsidRDefault="00C50545">
      <w:pPr>
        <w:spacing w:line="237" w:lineRule="auto"/>
        <w:sectPr w:rsidR="00C50545">
          <w:pgSz w:w="12240" w:h="19280"/>
          <w:pgMar w:top="1120" w:right="1340" w:bottom="280" w:left="1340" w:header="720" w:footer="720" w:gutter="0"/>
          <w:cols w:space="720"/>
        </w:sectPr>
      </w:pPr>
    </w:p>
    <w:p w:rsidR="00C50545" w:rsidRDefault="00E93CD1">
      <w:pPr>
        <w:pStyle w:val="BodyText"/>
        <w:spacing w:before="69"/>
        <w:ind w:left="234"/>
      </w:pPr>
      <w:r>
        <w:lastRenderedPageBreak/>
        <w:pict>
          <v:group id="_x0000_s1038" style="position:absolute;left:0;text-align:left;margin-left:72.95pt;margin-top:56.65pt;width:466.25pt;height:832.3pt;z-index:-251650560;mso-position-horizontal-relative:page;mso-position-vertical-relative:page" coordorigin="1460,1133" coordsize="9325,16646">
            <v:rect id="_x0000_s1039" style="position:absolute;left:1469;top:1147;width:9306;height:370" fillcolor="red" stroked="f"/>
            <v:shape id="_x0000_s1040" style="position:absolute;left:1459;top:1133;width:9325;height:16646" coordorigin="1460,1133" coordsize="9325,16646" o:spt="100" adj="0,,0" path="m10727,6179r-10,l10717,7192r,10l10717,8215r,9l10717,8224r,759l10717,8983r,10l10727,8993r,-10l10727,8983r,-759l10727,8224r,-9l10727,7202r,-10l10727,6179xm10727,6169r-10,l10717,6179r10,l10727,6169xm10727,5838r-10,l10717,5848r,321l10727,6169r,-321l10727,5838xm10727,2698r-10,l10717,3207r,10l10717,3721r,10l10717,4239r,10l10717,4249r,1013l10717,5272r10,l10727,5262r,-1013l10727,4249r,-10l10727,3731r,-10l10727,3217r,-10l10727,2698xm10727,1844r-10,l10717,1853r,322l10717,2184r,504l10717,2698r10,l10727,2688r,-504l10727,2175r,-322l10727,1844xm10785,1527r-10,l10775,17769r-9306,l1469,1527r-9,l1460,17769r,10l1469,17779r9306,l10775,17779r10,l10785,17769r,-16242xm10785,1133r-10,l10775,1133r,10l10775,1517r-9306,l1469,1143r9306,l10775,1133r-9306,l1460,1133r,10l1460,1517r,10l1469,1527r9306,l10775,1527r10,l10785,1517r,-374l10785,1133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FA7DBF">
        <w:rPr>
          <w:color w:val="FFFFFF"/>
        </w:rPr>
        <w:t>G.</w:t>
      </w:r>
      <w:r w:rsidR="00FA7DBF">
        <w:rPr>
          <w:color w:val="FFFFFF"/>
          <w:spacing w:val="54"/>
        </w:rPr>
        <w:t xml:space="preserve"> </w:t>
      </w:r>
      <w:r w:rsidR="00FA7DBF">
        <w:rPr>
          <w:color w:val="FFFFFF"/>
        </w:rPr>
        <w:t>REFLEKSI</w:t>
      </w:r>
      <w:r w:rsidR="00FA7DBF">
        <w:rPr>
          <w:color w:val="FFFFFF"/>
          <w:spacing w:val="-3"/>
        </w:rPr>
        <w:t xml:space="preserve"> </w:t>
      </w:r>
      <w:r w:rsidR="00FA7DBF">
        <w:rPr>
          <w:color w:val="FFFFFF"/>
        </w:rPr>
        <w:t>PESERTA</w:t>
      </w:r>
      <w:r w:rsidR="00FA7DBF">
        <w:rPr>
          <w:color w:val="FFFFFF"/>
          <w:spacing w:val="-1"/>
        </w:rPr>
        <w:t xml:space="preserve"> </w:t>
      </w:r>
      <w:r w:rsidR="00FA7DBF">
        <w:rPr>
          <w:color w:val="FFFFFF"/>
        </w:rPr>
        <w:t>DIDIK</w:t>
      </w:r>
      <w:r w:rsidR="00FA7DBF">
        <w:rPr>
          <w:color w:val="FFFFFF"/>
          <w:spacing w:val="-3"/>
        </w:rPr>
        <w:t xml:space="preserve"> </w:t>
      </w:r>
      <w:r w:rsidR="00FA7DBF">
        <w:rPr>
          <w:color w:val="FFFFFF"/>
        </w:rPr>
        <w:t>DAN</w:t>
      </w:r>
      <w:r w:rsidR="00FA7DBF">
        <w:rPr>
          <w:color w:val="FFFFFF"/>
          <w:spacing w:val="-6"/>
        </w:rPr>
        <w:t xml:space="preserve"> </w:t>
      </w:r>
      <w:r w:rsidR="00FA7DBF">
        <w:rPr>
          <w:color w:val="FFFFFF"/>
        </w:rPr>
        <w:t>GURU</w:t>
      </w:r>
    </w:p>
    <w:p w:rsidR="00C50545" w:rsidRDefault="00FA7DBF">
      <w:pPr>
        <w:pStyle w:val="BodyText"/>
        <w:spacing w:before="126" w:after="6"/>
        <w:ind w:left="2703"/>
      </w:pPr>
      <w:r>
        <w:t>TABEL</w:t>
      </w:r>
      <w:r>
        <w:rPr>
          <w:spacing w:val="-1"/>
        </w:rPr>
        <w:t xml:space="preserve"> </w:t>
      </w:r>
      <w:r>
        <w:t>REFLEKSI</w:t>
      </w:r>
      <w:r>
        <w:rPr>
          <w:spacing w:val="-5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</w:p>
    <w:tbl>
      <w:tblPr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331"/>
        <w:gridCol w:w="3581"/>
      </w:tblGrid>
      <w:tr w:rsidR="00C50545">
        <w:trPr>
          <w:trHeight w:val="321"/>
        </w:trPr>
        <w:tc>
          <w:tcPr>
            <w:tcW w:w="840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233" w:right="226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331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1392"/>
              <w:rPr>
                <w:b/>
              </w:rPr>
            </w:pPr>
            <w:r>
              <w:rPr>
                <w:b/>
              </w:rPr>
              <w:t>PERTANYAAN</w:t>
            </w:r>
          </w:p>
        </w:tc>
        <w:tc>
          <w:tcPr>
            <w:tcW w:w="3581" w:type="dxa"/>
            <w:tcBorders>
              <w:right w:val="nil"/>
            </w:tcBorders>
            <w:shd w:val="clear" w:color="auto" w:fill="F9BE8F"/>
          </w:tcPr>
          <w:p w:rsidR="00C50545" w:rsidRDefault="00FA7DBF">
            <w:pPr>
              <w:pStyle w:val="TableParagraph"/>
              <w:spacing w:before="1"/>
              <w:ind w:left="1214" w:right="1209"/>
              <w:jc w:val="center"/>
              <w:rPr>
                <w:b/>
              </w:rPr>
            </w:pPr>
            <w:r>
              <w:rPr>
                <w:b/>
              </w:rPr>
              <w:t>JAWABAN</w:t>
            </w:r>
          </w:p>
        </w:tc>
      </w:tr>
      <w:tr w:rsidR="00C50545">
        <w:trPr>
          <w:trHeight w:val="503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1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4" w:lineRule="exact"/>
              <w:ind w:left="105"/>
            </w:pPr>
            <w:r>
              <w:t>Bagian</w:t>
            </w:r>
            <w:r>
              <w:rPr>
                <w:spacing w:val="22"/>
              </w:rPr>
              <w:t xml:space="preserve"> </w:t>
            </w:r>
            <w:r>
              <w:t>mana</w:t>
            </w:r>
            <w:r>
              <w:rPr>
                <w:spacing w:val="78"/>
              </w:rPr>
              <w:t xml:space="preserve"> </w:t>
            </w:r>
            <w:r>
              <w:t>dari</w:t>
            </w:r>
            <w:r>
              <w:rPr>
                <w:spacing w:val="77"/>
              </w:rPr>
              <w:t xml:space="preserve"> </w:t>
            </w:r>
            <w:r>
              <w:t>materi</w:t>
            </w:r>
            <w:r>
              <w:rPr>
                <w:spacing w:val="72"/>
              </w:rPr>
              <w:t xml:space="preserve"> </w:t>
            </w:r>
            <w:r>
              <w:t>yang</w:t>
            </w:r>
            <w:r>
              <w:rPr>
                <w:spacing w:val="72"/>
              </w:rPr>
              <w:t xml:space="preserve"> </w:t>
            </w:r>
            <w:r>
              <w:t>kalian</w:t>
            </w:r>
            <w:r>
              <w:rPr>
                <w:spacing w:val="71"/>
              </w:rPr>
              <w:t xml:space="preserve"> </w:t>
            </w:r>
            <w:r>
              <w:t>rasa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paling</w:t>
            </w:r>
            <w:r>
              <w:rPr>
                <w:spacing w:val="-6"/>
              </w:rPr>
              <w:t xml:space="preserve"> </w:t>
            </w:r>
            <w:r>
              <w:t>sulit?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9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4"/>
              <w:ind w:left="9"/>
              <w:jc w:val="center"/>
            </w:pPr>
            <w:r>
              <w:t>2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50" w:lineRule="exact"/>
              <w:ind w:left="105"/>
            </w:pPr>
            <w:r>
              <w:t>Apa</w:t>
            </w:r>
            <w:r>
              <w:rPr>
                <w:spacing w:val="6"/>
              </w:rPr>
              <w:t xml:space="preserve"> </w:t>
            </w:r>
            <w:r>
              <w:t>yang</w:t>
            </w:r>
            <w:r>
              <w:rPr>
                <w:spacing w:val="52"/>
              </w:rPr>
              <w:t xml:space="preserve"> </w:t>
            </w:r>
            <w:r>
              <w:t>kalian</w:t>
            </w:r>
            <w:r>
              <w:rPr>
                <w:spacing w:val="53"/>
              </w:rPr>
              <w:t xml:space="preserve"> </w:t>
            </w:r>
            <w:r>
              <w:t>lakukan</w:t>
            </w:r>
            <w:r>
              <w:rPr>
                <w:spacing w:val="56"/>
              </w:rPr>
              <w:t xml:space="preserve"> </w:t>
            </w:r>
            <w:r>
              <w:t>untuk</w:t>
            </w:r>
            <w:r>
              <w:rPr>
                <w:spacing w:val="52"/>
              </w:rPr>
              <w:t xml:space="preserve"> </w:t>
            </w:r>
            <w:r>
              <w:t>dapat</w:t>
            </w:r>
            <w:r>
              <w:rPr>
                <w:spacing w:val="58"/>
              </w:rPr>
              <w:t xml:space="preserve"> </w:t>
            </w:r>
            <w:r>
              <w:t>lebih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3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3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4" w:lineRule="exact"/>
              <w:ind w:left="105"/>
            </w:pPr>
            <w:r>
              <w:t>Apakah</w:t>
            </w:r>
            <w:r>
              <w:rPr>
                <w:spacing w:val="45"/>
              </w:rPr>
              <w:t xml:space="preserve"> </w:t>
            </w:r>
            <w:r>
              <w:t>kalian</w:t>
            </w:r>
            <w:r>
              <w:rPr>
                <w:spacing w:val="102"/>
              </w:rPr>
              <w:t xml:space="preserve"> </w:t>
            </w:r>
            <w:r>
              <w:t>memiliki</w:t>
            </w:r>
            <w:r>
              <w:rPr>
                <w:spacing w:val="100"/>
              </w:rPr>
              <w:t xml:space="preserve"> </w:t>
            </w:r>
            <w:r>
              <w:t>cara</w:t>
            </w:r>
            <w:r>
              <w:rPr>
                <w:spacing w:val="100"/>
              </w:rPr>
              <w:t xml:space="preserve"> </w:t>
            </w:r>
            <w:r>
              <w:t>sendiriuntuk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8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4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9" w:lineRule="exact"/>
              <w:ind w:left="105"/>
            </w:pPr>
            <w:r>
              <w:t>Kepada</w:t>
            </w:r>
            <w:r>
              <w:rPr>
                <w:spacing w:val="4"/>
              </w:rPr>
              <w:t xml:space="preserve"> </w:t>
            </w:r>
            <w:r>
              <w:t>siapa</w:t>
            </w:r>
            <w:r>
              <w:rPr>
                <w:spacing w:val="58"/>
              </w:rPr>
              <w:t xml:space="preserve"> </w:t>
            </w:r>
            <w:r>
              <w:t>kalian</w:t>
            </w:r>
            <w:r>
              <w:rPr>
                <w:spacing w:val="52"/>
              </w:rPr>
              <w:t xml:space="preserve"> </w:t>
            </w:r>
            <w:r>
              <w:t>akan</w:t>
            </w:r>
            <w:r>
              <w:rPr>
                <w:spacing w:val="56"/>
              </w:rPr>
              <w:t xml:space="preserve"> </w:t>
            </w:r>
            <w:r>
              <w:t>meminta</w:t>
            </w:r>
            <w:r>
              <w:rPr>
                <w:spacing w:val="59"/>
              </w:rPr>
              <w:t xml:space="preserve"> </w:t>
            </w:r>
            <w:r>
              <w:t>bantuan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untuk</w:t>
            </w:r>
            <w:r>
              <w:rPr>
                <w:spacing w:val="-2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012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5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2" w:lineRule="auto"/>
              <w:ind w:left="105" w:right="96"/>
              <w:jc w:val="both"/>
            </w:pPr>
            <w:r>
              <w:t>Jika kalian diminta memberikan bintang dari 1</w:t>
            </w:r>
            <w:r>
              <w:rPr>
                <w:spacing w:val="-52"/>
              </w:rPr>
              <w:t xml:space="preserve"> </w:t>
            </w:r>
            <w:r>
              <w:t>sampai</w:t>
            </w:r>
            <w:r>
              <w:rPr>
                <w:spacing w:val="1"/>
              </w:rPr>
              <w:t xml:space="preserve"> </w:t>
            </w:r>
            <w:r>
              <w:t>5,</w:t>
            </w:r>
            <w:r>
              <w:rPr>
                <w:spacing w:val="1"/>
              </w:rPr>
              <w:t xml:space="preserve"> </w:t>
            </w:r>
            <w:r>
              <w:t>berapa</w:t>
            </w:r>
            <w:r>
              <w:rPr>
                <w:spacing w:val="1"/>
              </w:rPr>
              <w:t xml:space="preserve"> </w:t>
            </w:r>
            <w:r>
              <w:t>bintang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kalian</w:t>
            </w:r>
            <w:r>
              <w:rPr>
                <w:spacing w:val="-52"/>
              </w:rPr>
              <w:t xml:space="preserve"> </w:t>
            </w:r>
            <w:r>
              <w:t>berikan</w:t>
            </w:r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10"/>
              </w:rPr>
              <w:t xml:space="preserve"> </w:t>
            </w:r>
            <w:r>
              <w:t>usaha</w:t>
            </w:r>
            <w:r>
              <w:rPr>
                <w:spacing w:val="10"/>
              </w:rPr>
              <w:t xml:space="preserve"> </w:t>
            </w:r>
            <w:r>
              <w:t>yang</w:t>
            </w:r>
            <w:r>
              <w:rPr>
                <w:spacing w:val="3"/>
              </w:rPr>
              <w:t xml:space="preserve"> </w:t>
            </w:r>
            <w:r>
              <w:t>kalian</w:t>
            </w:r>
            <w:r>
              <w:rPr>
                <w:spacing w:val="4"/>
              </w:rPr>
              <w:t xml:space="preserve"> </w:t>
            </w:r>
            <w:r>
              <w:t>lakukan</w:t>
            </w:r>
            <w:r>
              <w:rPr>
                <w:spacing w:val="3"/>
              </w:rPr>
              <w:t xml:space="preserve"> </w:t>
            </w:r>
            <w:r>
              <w:t>untuk</w:t>
            </w:r>
          </w:p>
          <w:p w:rsidR="00C50545" w:rsidRDefault="00FA7DBF">
            <w:pPr>
              <w:pStyle w:val="TableParagraph"/>
              <w:spacing w:line="235" w:lineRule="exact"/>
              <w:ind w:left="105"/>
              <w:jc w:val="both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</w:tbl>
    <w:p w:rsidR="00C50545" w:rsidRDefault="00C50545">
      <w:pPr>
        <w:spacing w:before="2"/>
        <w:rPr>
          <w:b/>
          <w:sz w:val="27"/>
        </w:rPr>
      </w:pPr>
    </w:p>
    <w:p w:rsidR="00C50545" w:rsidRDefault="00FA7DBF">
      <w:pPr>
        <w:pStyle w:val="BodyText"/>
        <w:ind w:left="2558" w:right="2168"/>
        <w:jc w:val="center"/>
      </w:pPr>
      <w:r>
        <w:t>TABEL REFLEKSI</w:t>
      </w:r>
      <w:r>
        <w:rPr>
          <w:spacing w:val="-4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GURU</w:t>
      </w:r>
    </w:p>
    <w:tbl>
      <w:tblPr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331"/>
        <w:gridCol w:w="3581"/>
      </w:tblGrid>
      <w:tr w:rsidR="00C50545">
        <w:trPr>
          <w:trHeight w:val="321"/>
        </w:trPr>
        <w:tc>
          <w:tcPr>
            <w:tcW w:w="840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233" w:right="226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331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1392"/>
              <w:rPr>
                <w:b/>
              </w:rPr>
            </w:pPr>
            <w:r>
              <w:rPr>
                <w:b/>
              </w:rPr>
              <w:t>PERTANYAAN</w:t>
            </w:r>
          </w:p>
        </w:tc>
        <w:tc>
          <w:tcPr>
            <w:tcW w:w="3581" w:type="dxa"/>
            <w:tcBorders>
              <w:right w:val="nil"/>
            </w:tcBorders>
            <w:shd w:val="clear" w:color="auto" w:fill="F9BE8F"/>
          </w:tcPr>
          <w:p w:rsidR="00C50545" w:rsidRDefault="00FA7DBF">
            <w:pPr>
              <w:pStyle w:val="TableParagraph"/>
              <w:spacing w:before="1"/>
              <w:ind w:left="1214" w:right="1209"/>
              <w:jc w:val="center"/>
              <w:rPr>
                <w:b/>
              </w:rPr>
            </w:pPr>
            <w:r>
              <w:rPr>
                <w:b/>
              </w:rPr>
              <w:t>JAWABAN</w:t>
            </w:r>
          </w:p>
        </w:tc>
      </w:tr>
      <w:tr w:rsidR="00C50545">
        <w:trPr>
          <w:trHeight w:val="1012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1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ind w:left="105" w:right="92"/>
              <w:jc w:val="both"/>
            </w:pPr>
            <w:r>
              <w:t>Apakah 100 % peserta didik mencapai tujuan</w:t>
            </w:r>
            <w:r>
              <w:rPr>
                <w:spacing w:val="1"/>
              </w:rPr>
              <w:t xml:space="preserve"> </w:t>
            </w:r>
            <w:r>
              <w:t>pembelajaran? Jika tidak, berapa persen kira-</w:t>
            </w:r>
            <w:r>
              <w:rPr>
                <w:spacing w:val="1"/>
              </w:rPr>
              <w:t xml:space="preserve"> </w:t>
            </w:r>
            <w:r>
              <w:t>kira</w:t>
            </w:r>
            <w:r>
              <w:rPr>
                <w:spacing w:val="28"/>
              </w:rPr>
              <w:t xml:space="preserve"> </w:t>
            </w:r>
            <w:r>
              <w:t>peserta</w:t>
            </w:r>
            <w:r>
              <w:rPr>
                <w:spacing w:val="28"/>
              </w:rPr>
              <w:t xml:space="preserve"> </w:t>
            </w:r>
            <w:r>
              <w:t>didik</w:t>
            </w:r>
            <w:r>
              <w:rPr>
                <w:spacing w:val="20"/>
              </w:rPr>
              <w:t xml:space="preserve"> </w:t>
            </w:r>
            <w:r>
              <w:t>yang</w:t>
            </w:r>
            <w:r>
              <w:rPr>
                <w:spacing w:val="29"/>
              </w:rPr>
              <w:t xml:space="preserve"> </w:t>
            </w:r>
            <w:r>
              <w:t>mencapai</w:t>
            </w:r>
          </w:p>
          <w:p w:rsidR="00C50545" w:rsidRDefault="00FA7DBF">
            <w:pPr>
              <w:pStyle w:val="TableParagraph"/>
              <w:spacing w:line="238" w:lineRule="exact"/>
              <w:ind w:left="105"/>
            </w:pPr>
            <w:r>
              <w:t>pembelajaran?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012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2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2" w:lineRule="auto"/>
              <w:ind w:left="105" w:right="99"/>
              <w:jc w:val="both"/>
            </w:pPr>
            <w:r>
              <w:t>Apa</w:t>
            </w:r>
            <w:r>
              <w:rPr>
                <w:spacing w:val="1"/>
              </w:rPr>
              <w:t xml:space="preserve"> </w:t>
            </w:r>
            <w:r>
              <w:t>kesulitan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dialami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sehingga tidak</w:t>
            </w:r>
            <w:r>
              <w:rPr>
                <w:spacing w:val="-3"/>
              </w:rPr>
              <w:t xml:space="preserve"> </w:t>
            </w:r>
            <w:r>
              <w:t>mencapai</w:t>
            </w:r>
            <w:r>
              <w:rPr>
                <w:spacing w:val="-6"/>
              </w:rPr>
              <w:t xml:space="preserve"> </w:t>
            </w:r>
            <w:r>
              <w:t>tujuan</w:t>
            </w:r>
            <w:r>
              <w:rPr>
                <w:spacing w:val="-7"/>
              </w:rPr>
              <w:t xml:space="preserve"> </w:t>
            </w:r>
            <w:r>
              <w:t>pembelajaran?</w:t>
            </w:r>
            <w:r>
              <w:rPr>
                <w:spacing w:val="-53"/>
              </w:rPr>
              <w:t xml:space="preserve"> </w:t>
            </w:r>
            <w:r>
              <w:t>Apa</w:t>
            </w:r>
            <w:r>
              <w:rPr>
                <w:spacing w:val="6"/>
              </w:rPr>
              <w:t xml:space="preserve"> </w:t>
            </w:r>
            <w:r>
              <w:t>yang akan</w:t>
            </w:r>
            <w:r>
              <w:rPr>
                <w:spacing w:val="-1"/>
              </w:rPr>
              <w:t xml:space="preserve"> </w:t>
            </w:r>
            <w:r>
              <w:t>anda</w:t>
            </w:r>
            <w:r>
              <w:rPr>
                <w:spacing w:val="7"/>
              </w:rPr>
              <w:t xml:space="preserve"> </w:t>
            </w:r>
            <w:r>
              <w:t>lakukan</w:t>
            </w:r>
            <w:r>
              <w:rPr>
                <w:spacing w:val="-1"/>
              </w:rPr>
              <w:t xml:space="preserve"> </w:t>
            </w:r>
            <w:r>
              <w:t>untuk</w:t>
            </w:r>
            <w:r>
              <w:rPr>
                <w:spacing w:val="5"/>
              </w:rPr>
              <w:t xml:space="preserve"> </w:t>
            </w:r>
            <w:r>
              <w:t>membantu</w:t>
            </w:r>
          </w:p>
          <w:p w:rsidR="00C50545" w:rsidRDefault="00FA7DBF">
            <w:pPr>
              <w:pStyle w:val="TableParagraph"/>
              <w:spacing w:line="235" w:lineRule="exact"/>
              <w:ind w:left="105"/>
              <w:jc w:val="both"/>
            </w:pPr>
            <w:r>
              <w:t>peserta didik?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758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3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2" w:lineRule="auto"/>
              <w:ind w:left="105" w:right="90"/>
            </w:pPr>
            <w:r>
              <w:t>Apakah</w:t>
            </w:r>
            <w:r>
              <w:rPr>
                <w:spacing w:val="42"/>
              </w:rPr>
              <w:t xml:space="preserve"> </w:t>
            </w:r>
            <w:r>
              <w:t>terdapat</w:t>
            </w:r>
            <w:r>
              <w:rPr>
                <w:spacing w:val="48"/>
              </w:rPr>
              <w:t xml:space="preserve"> </w:t>
            </w:r>
            <w:r>
              <w:t>peserta</w:t>
            </w:r>
            <w:r>
              <w:rPr>
                <w:spacing w:val="45"/>
              </w:rPr>
              <w:t xml:space="preserve"> </w:t>
            </w:r>
            <w:r>
              <w:t>didik</w:t>
            </w:r>
            <w:r>
              <w:rPr>
                <w:spacing w:val="42"/>
              </w:rPr>
              <w:t xml:space="preserve"> </w:t>
            </w:r>
            <w:r>
              <w:t>yang</w:t>
            </w:r>
            <w:r>
              <w:rPr>
                <w:spacing w:val="42"/>
              </w:rPr>
              <w:t xml:space="preserve"> </w:t>
            </w:r>
            <w:r>
              <w:t>tidak</w:t>
            </w:r>
            <w:r>
              <w:rPr>
                <w:spacing w:val="-52"/>
              </w:rPr>
              <w:t xml:space="preserve"> </w:t>
            </w:r>
            <w:r>
              <w:t>fokus?</w:t>
            </w:r>
            <w:r>
              <w:rPr>
                <w:spacing w:val="6"/>
              </w:rPr>
              <w:t xml:space="preserve"> </w:t>
            </w:r>
            <w:r>
              <w:t>Bagaimana</w:t>
            </w:r>
            <w:r>
              <w:rPr>
                <w:spacing w:val="11"/>
              </w:rPr>
              <w:t xml:space="preserve"> </w:t>
            </w:r>
            <w:r>
              <w:t>cara</w:t>
            </w:r>
            <w:r>
              <w:rPr>
                <w:spacing w:val="6"/>
              </w:rPr>
              <w:t xml:space="preserve"> </w:t>
            </w:r>
            <w:r>
              <w:t>guru</w:t>
            </w:r>
            <w:r>
              <w:rPr>
                <w:spacing w:val="4"/>
              </w:rPr>
              <w:t xml:space="preserve"> </w:t>
            </w:r>
            <w:r>
              <w:t>agar</w:t>
            </w:r>
            <w:r>
              <w:rPr>
                <w:spacing w:val="7"/>
              </w:rPr>
              <w:t xml:space="preserve"> </w:t>
            </w:r>
            <w:r>
              <w:t>mereka</w:t>
            </w:r>
            <w:r>
              <w:rPr>
                <w:spacing w:val="16"/>
              </w:rPr>
              <w:t xml:space="preserve"> </w:t>
            </w:r>
            <w:r>
              <w:t>bisa</w:t>
            </w:r>
          </w:p>
          <w:p w:rsidR="00C50545" w:rsidRDefault="00FA7DBF">
            <w:pPr>
              <w:pStyle w:val="TableParagraph"/>
              <w:spacing w:line="236" w:lineRule="exact"/>
              <w:ind w:left="105"/>
            </w:pPr>
            <w:r>
              <w:t>fokus</w:t>
            </w:r>
            <w:r>
              <w:rPr>
                <w:spacing w:val="-2"/>
              </w:rPr>
              <w:t xml:space="preserve"> </w:t>
            </w:r>
            <w:r>
              <w:t>pada</w:t>
            </w:r>
            <w:r>
              <w:rPr>
                <w:spacing w:val="2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berikutnya?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</w:tbl>
    <w:p w:rsidR="00C50545" w:rsidRDefault="00C50545">
      <w:pPr>
        <w:rPr>
          <w:b/>
          <w:sz w:val="20"/>
        </w:rPr>
      </w:pPr>
    </w:p>
    <w:p w:rsidR="00C50545" w:rsidRDefault="00C50545">
      <w:pPr>
        <w:spacing w:before="6"/>
        <w:rPr>
          <w:b/>
          <w:sz w:val="12"/>
        </w:rPr>
      </w:pPr>
    </w:p>
    <w:p w:rsidR="00D77F75" w:rsidRDefault="00D77F75" w:rsidP="00D77F75">
      <w:pPr>
        <w:tabs>
          <w:tab w:val="left" w:pos="1046"/>
          <w:tab w:val="center" w:pos="4780"/>
        </w:tabs>
        <w:spacing w:line="229" w:lineRule="exact"/>
      </w:pPr>
      <w:r>
        <w:tab/>
      </w:r>
    </w:p>
    <w:tbl>
      <w:tblPr>
        <w:tblpPr w:leftFromText="180" w:rightFromText="180" w:vertAnchor="text" w:horzAnchor="page" w:tblpX="1513" w:tblpY="178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4"/>
        <w:gridCol w:w="5005"/>
      </w:tblGrid>
      <w:tr w:rsidR="00D77F75" w:rsidTr="00D77F75">
        <w:trPr>
          <w:trHeight w:val="2289"/>
        </w:trPr>
        <w:tc>
          <w:tcPr>
            <w:tcW w:w="4314" w:type="dxa"/>
          </w:tcPr>
          <w:p w:rsidR="00D77F75" w:rsidRDefault="00D77F75" w:rsidP="00D77F75">
            <w:pPr>
              <w:pStyle w:val="TableParagraph"/>
              <w:spacing w:line="237" w:lineRule="auto"/>
              <w:ind w:left="511" w:right="1441" w:hanging="1"/>
              <w:jc w:val="center"/>
              <w:rPr>
                <w:spacing w:val="1"/>
              </w:rPr>
            </w:pPr>
            <w:r>
              <w:t>Mengetahui</w:t>
            </w:r>
            <w:r>
              <w:rPr>
                <w:spacing w:val="1"/>
              </w:rPr>
              <w:t xml:space="preserve"> </w:t>
            </w:r>
          </w:p>
          <w:p w:rsidR="00D77F75" w:rsidRDefault="00D77F75" w:rsidP="00D77F75">
            <w:pPr>
              <w:pStyle w:val="TableParagraph"/>
              <w:spacing w:line="237" w:lineRule="auto"/>
              <w:ind w:left="511" w:right="1441" w:hanging="1"/>
              <w:jc w:val="center"/>
            </w:pPr>
            <w:r>
              <w:t>Kepala</w:t>
            </w:r>
            <w:r>
              <w:rPr>
                <w:spacing w:val="-12"/>
              </w:rPr>
              <w:t xml:space="preserve"> </w:t>
            </w:r>
            <w:r>
              <w:t>Sekolah</w:t>
            </w: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spacing w:before="205" w:line="251" w:lineRule="exact"/>
              <w:ind w:left="180" w:right="110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WILYA MUURTI,S.Ag.M.Pd </w:t>
            </w:r>
          </w:p>
          <w:p w:rsidR="00D77F75" w:rsidRDefault="00D77F75" w:rsidP="00D77F75">
            <w:pPr>
              <w:pStyle w:val="TableParagraph"/>
              <w:spacing w:line="232" w:lineRule="exact"/>
              <w:ind w:left="184" w:right="1109"/>
              <w:jc w:val="center"/>
              <w:rPr>
                <w:lang w:val="en-US"/>
              </w:rPr>
            </w:pPr>
            <w:r>
              <w:rPr>
                <w:lang w:val="en-US"/>
              </w:rPr>
              <w:t>NIP197504021999052001</w:t>
            </w:r>
          </w:p>
        </w:tc>
        <w:tc>
          <w:tcPr>
            <w:tcW w:w="5005" w:type="dxa"/>
          </w:tcPr>
          <w:p w:rsidR="00D77F75" w:rsidRDefault="00D77F75" w:rsidP="00D77F75">
            <w:pPr>
              <w:pStyle w:val="TableParagraph"/>
              <w:tabs>
                <w:tab w:val="left" w:pos="2664"/>
              </w:tabs>
              <w:spacing w:line="243" w:lineRule="exact"/>
              <w:ind w:left="925"/>
              <w:jc w:val="center"/>
              <w:rPr>
                <w:lang w:val="en-US"/>
              </w:rPr>
            </w:pPr>
            <w:r>
              <w:rPr>
                <w:lang w:val="en-US"/>
              </w:rPr>
              <w:t>Tambakprogaten,    Juli 2023</w:t>
            </w:r>
          </w:p>
          <w:p w:rsidR="00D77F75" w:rsidRDefault="00D77F75" w:rsidP="00D77F75">
            <w:pPr>
              <w:pStyle w:val="TableParagraph"/>
              <w:spacing w:line="251" w:lineRule="exact"/>
              <w:ind w:left="1793" w:right="869"/>
              <w:jc w:val="center"/>
            </w:pPr>
            <w:r>
              <w:t>Guru Kelas 1</w:t>
            </w: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</w:p>
          <w:p w:rsidR="00D77F75" w:rsidRDefault="00D77F75" w:rsidP="00D77F7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</w:t>
            </w:r>
          </w:p>
          <w:p w:rsidR="00D77F75" w:rsidRDefault="00D77F75" w:rsidP="00D77F75">
            <w:pPr>
              <w:pStyle w:val="TableParagraph"/>
              <w:spacing w:line="232" w:lineRule="exact"/>
              <w:ind w:left="928"/>
              <w:jc w:val="center"/>
              <w:rPr>
                <w:lang w:val="en-US"/>
              </w:rPr>
            </w:pPr>
          </w:p>
        </w:tc>
      </w:tr>
    </w:tbl>
    <w:p w:rsidR="00D77F75" w:rsidRDefault="00D77F75" w:rsidP="00D77F75">
      <w:pPr>
        <w:tabs>
          <w:tab w:val="left" w:pos="1046"/>
          <w:tab w:val="center" w:pos="4780"/>
        </w:tabs>
        <w:spacing w:line="229" w:lineRule="exact"/>
      </w:pPr>
      <w:r>
        <w:tab/>
      </w:r>
    </w:p>
    <w:p w:rsidR="00C50545" w:rsidRPr="00D77F75" w:rsidRDefault="00C50545" w:rsidP="00D77F75">
      <w:pPr>
        <w:sectPr w:rsidR="00C50545" w:rsidRPr="00D77F75">
          <w:pgSz w:w="12240" w:h="19280"/>
          <w:pgMar w:top="112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3251"/>
        <w:gridCol w:w="2401"/>
        <w:gridCol w:w="3256"/>
        <w:gridCol w:w="169"/>
      </w:tblGrid>
      <w:tr w:rsidR="00C50545">
        <w:trPr>
          <w:trHeight w:val="374"/>
        </w:trPr>
        <w:tc>
          <w:tcPr>
            <w:tcW w:w="9317" w:type="dxa"/>
            <w:gridSpan w:val="5"/>
            <w:shd w:val="clear" w:color="auto" w:fill="FFFF00"/>
          </w:tcPr>
          <w:p w:rsidR="00C50545" w:rsidRDefault="00FA7DBF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C50545">
        <w:trPr>
          <w:trHeight w:val="374"/>
        </w:trPr>
        <w:tc>
          <w:tcPr>
            <w:tcW w:w="9317" w:type="dxa"/>
            <w:gridSpan w:val="5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(LKPD)</w:t>
            </w:r>
          </w:p>
        </w:tc>
      </w:tr>
      <w:tr w:rsidR="00C50545">
        <w:trPr>
          <w:trHeight w:val="8060"/>
        </w:trPr>
        <w:tc>
          <w:tcPr>
            <w:tcW w:w="9317" w:type="dxa"/>
            <w:gridSpan w:val="5"/>
            <w:tcBorders>
              <w:bottom w:val="nil"/>
            </w:tcBorders>
          </w:tcPr>
          <w:p w:rsidR="00C50545" w:rsidRDefault="00FA7DBF">
            <w:pPr>
              <w:pStyle w:val="TableParagraph"/>
              <w:spacing w:before="55"/>
              <w:ind w:left="2463" w:right="2450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(LKPD)</w:t>
            </w:r>
          </w:p>
          <w:p w:rsidR="00C50545" w:rsidRDefault="00FA7DBF">
            <w:pPr>
              <w:pStyle w:val="TableParagraph"/>
              <w:spacing w:before="59" w:line="295" w:lineRule="auto"/>
              <w:ind w:left="287" w:right="8067"/>
              <w:rPr>
                <w:b/>
              </w:rPr>
            </w:pPr>
            <w:r>
              <w:rPr>
                <w:b/>
              </w:rPr>
              <w:t>Nama 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Kelas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Petunjuk!</w:t>
            </w:r>
          </w:p>
          <w:p w:rsidR="00C50545" w:rsidRDefault="00C50545">
            <w:pPr>
              <w:pStyle w:val="TableParagraph"/>
              <w:spacing w:before="4"/>
              <w:rPr>
                <w:b/>
                <w:sz w:val="8"/>
              </w:rPr>
            </w:pPr>
          </w:p>
          <w:p w:rsidR="00C50545" w:rsidRDefault="00FA7DBF">
            <w:pPr>
              <w:pStyle w:val="TableParagraph"/>
              <w:ind w:left="1761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3717290" cy="3774440"/>
                  <wp:effectExtent l="0" t="0" r="0" b="0"/>
                  <wp:docPr id="21" name="image11.pn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1.pn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7841" cy="3774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spacing w:before="6"/>
              <w:rPr>
                <w:b/>
              </w:rPr>
            </w:pPr>
          </w:p>
        </w:tc>
      </w:tr>
      <w:tr w:rsidR="00C50545">
        <w:trPr>
          <w:trHeight w:val="373"/>
        </w:trPr>
        <w:tc>
          <w:tcPr>
            <w:tcW w:w="240" w:type="dxa"/>
            <w:vMerge w:val="restart"/>
            <w:tcBorders>
              <w:top w:val="nil"/>
            </w:tcBorders>
          </w:tcPr>
          <w:p w:rsidR="00C50545" w:rsidRDefault="00C50545">
            <w:pPr>
              <w:pStyle w:val="TableParagraph"/>
            </w:pPr>
          </w:p>
        </w:tc>
        <w:tc>
          <w:tcPr>
            <w:tcW w:w="3251" w:type="dxa"/>
          </w:tcPr>
          <w:p w:rsidR="00C50545" w:rsidRDefault="00FA7DBF">
            <w:pPr>
              <w:pStyle w:val="TableParagraph"/>
              <w:spacing w:before="55"/>
              <w:ind w:left="1375" w:right="1372"/>
              <w:jc w:val="center"/>
              <w:rPr>
                <w:b/>
              </w:rPr>
            </w:pPr>
            <w:r>
              <w:rPr>
                <w:b/>
              </w:rPr>
              <w:t>Nilai</w:t>
            </w:r>
          </w:p>
        </w:tc>
        <w:tc>
          <w:tcPr>
            <w:tcW w:w="2401" w:type="dxa"/>
            <w:vMerge w:val="restart"/>
            <w:tcBorders>
              <w:top w:val="nil"/>
            </w:tcBorders>
          </w:tcPr>
          <w:p w:rsidR="00C50545" w:rsidRDefault="00C50545">
            <w:pPr>
              <w:pStyle w:val="TableParagraph"/>
            </w:pPr>
          </w:p>
        </w:tc>
        <w:tc>
          <w:tcPr>
            <w:tcW w:w="3256" w:type="dxa"/>
          </w:tcPr>
          <w:p w:rsidR="00C50545" w:rsidRDefault="00FA7DBF">
            <w:pPr>
              <w:pStyle w:val="TableParagraph"/>
              <w:spacing w:before="55"/>
              <w:ind w:left="815"/>
              <w:rPr>
                <w:b/>
              </w:rPr>
            </w:pPr>
            <w:r>
              <w:rPr>
                <w:b/>
              </w:rPr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  <w:tc>
          <w:tcPr>
            <w:tcW w:w="169" w:type="dxa"/>
            <w:vMerge w:val="restart"/>
            <w:tcBorders>
              <w:top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319"/>
        </w:trPr>
        <w:tc>
          <w:tcPr>
            <w:tcW w:w="240" w:type="dxa"/>
            <w:vMerge/>
            <w:tcBorders>
              <w:top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bottom w:val="single" w:sz="8" w:space="0" w:color="000000"/>
            </w:tcBorders>
          </w:tcPr>
          <w:p w:rsidR="00C50545" w:rsidRDefault="00C50545">
            <w:pPr>
              <w:pStyle w:val="TableParagraph"/>
            </w:pPr>
          </w:p>
        </w:tc>
        <w:tc>
          <w:tcPr>
            <w:tcW w:w="2401" w:type="dxa"/>
            <w:vMerge/>
            <w:tcBorders>
              <w:top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bottom w:val="single" w:sz="8" w:space="0" w:color="000000"/>
            </w:tcBorders>
          </w:tcPr>
          <w:p w:rsidR="00C50545" w:rsidRDefault="00C50545">
            <w:pPr>
              <w:pStyle w:val="TableParagraph"/>
            </w:pPr>
          </w:p>
        </w:tc>
        <w:tc>
          <w:tcPr>
            <w:tcW w:w="169" w:type="dxa"/>
            <w:vMerge/>
            <w:tcBorders>
              <w:top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</w:tr>
      <w:tr w:rsidR="00C50545">
        <w:trPr>
          <w:trHeight w:val="364"/>
        </w:trPr>
        <w:tc>
          <w:tcPr>
            <w:tcW w:w="9317" w:type="dxa"/>
            <w:gridSpan w:val="5"/>
            <w:tcBorders>
              <w:top w:val="single" w:sz="8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0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70"/>
        </w:trPr>
        <w:tc>
          <w:tcPr>
            <w:tcW w:w="9317" w:type="dxa"/>
            <w:gridSpan w:val="5"/>
          </w:tcPr>
          <w:p w:rsidR="00C50545" w:rsidRDefault="00FA7DBF">
            <w:pPr>
              <w:pStyle w:val="TableParagraph"/>
              <w:numPr>
                <w:ilvl w:val="0"/>
                <w:numId w:val="41"/>
              </w:numPr>
              <w:tabs>
                <w:tab w:val="left" w:pos="759"/>
              </w:tabs>
              <w:spacing w:before="48"/>
              <w:ind w:right="101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41"/>
              </w:numPr>
              <w:tabs>
                <w:tab w:val="left" w:pos="759"/>
              </w:tabs>
              <w:spacing w:before="5" w:line="237" w:lineRule="auto"/>
              <w:ind w:right="99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</w:t>
            </w:r>
            <w:r>
              <w:rPr>
                <w:spacing w:val="-1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3"/>
        </w:trPr>
        <w:tc>
          <w:tcPr>
            <w:tcW w:w="9317" w:type="dxa"/>
            <w:gridSpan w:val="5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373"/>
        </w:trPr>
        <w:tc>
          <w:tcPr>
            <w:tcW w:w="9317" w:type="dxa"/>
            <w:gridSpan w:val="5"/>
          </w:tcPr>
          <w:p w:rsidR="00C50545" w:rsidRDefault="00FA7DBF">
            <w:pPr>
              <w:pStyle w:val="TableParagraph"/>
              <w:spacing w:before="50"/>
              <w:ind w:left="523"/>
            </w:pPr>
            <w:r>
              <w:t>Memahami</w:t>
            </w:r>
            <w:r>
              <w:rPr>
                <w:spacing w:val="-4"/>
              </w:rPr>
              <w:t xml:space="preserve"> </w:t>
            </w:r>
            <w:r>
              <w:t>penyebutan dan</w:t>
            </w:r>
            <w:r>
              <w:rPr>
                <w:spacing w:val="-4"/>
              </w:rPr>
              <w:t xml:space="preserve"> </w:t>
            </w:r>
            <w:r>
              <w:t>penulisan</w:t>
            </w:r>
            <w:r>
              <w:rPr>
                <w:spacing w:val="-1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[4]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[5]</w:t>
            </w:r>
          </w:p>
        </w:tc>
      </w:tr>
      <w:tr w:rsidR="00C50545">
        <w:trPr>
          <w:trHeight w:val="374"/>
        </w:trPr>
        <w:tc>
          <w:tcPr>
            <w:tcW w:w="9317" w:type="dxa"/>
            <w:gridSpan w:val="5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2323"/>
        </w:trPr>
        <w:tc>
          <w:tcPr>
            <w:tcW w:w="9317" w:type="dxa"/>
            <w:gridSpan w:val="5"/>
          </w:tcPr>
          <w:p w:rsidR="00C50545" w:rsidRDefault="00FA7DBF">
            <w:pPr>
              <w:pStyle w:val="TableParagraph"/>
              <w:spacing w:before="50"/>
              <w:ind w:left="1089" w:right="98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57"/>
              <w:ind w:left="1089" w:right="100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>
      <w:pPr>
        <w:jc w:val="both"/>
        <w:sectPr w:rsidR="00C50545">
          <w:pgSz w:w="12240" w:h="19280"/>
          <w:pgMar w:top="1120" w:right="1340" w:bottom="280" w:left="1340" w:header="720" w:footer="720" w:gutter="0"/>
          <w:cols w:space="720"/>
        </w:sectPr>
      </w:pPr>
    </w:p>
    <w:p w:rsidR="00C50545" w:rsidRDefault="00FA7DBF">
      <w:pPr>
        <w:pStyle w:val="Heading1"/>
        <w:spacing w:before="74"/>
      </w:pPr>
      <w:r>
        <w:lastRenderedPageBreak/>
        <w:t>MODUL</w:t>
      </w:r>
      <w:r>
        <w:rPr>
          <w:spacing w:val="-1"/>
        </w:rPr>
        <w:t xml:space="preserve"> </w:t>
      </w:r>
      <w:r>
        <w:t>AJAR</w:t>
      </w:r>
      <w:r>
        <w:rPr>
          <w:spacing w:val="-4"/>
        </w:rPr>
        <w:t xml:space="preserve"> </w:t>
      </w:r>
      <w:r>
        <w:t>MATEMATIKA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>
        <w:trPr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963B6D">
        <w:trPr>
          <w:trHeight w:val="256"/>
        </w:trPr>
        <w:tc>
          <w:tcPr>
            <w:tcW w:w="2521" w:type="dxa"/>
            <w:tcBorders>
              <w:top w:val="single" w:sz="4" w:space="0" w:color="000000"/>
            </w:tcBorders>
          </w:tcPr>
          <w:p w:rsidR="00963B6D" w:rsidRDefault="00963B6D" w:rsidP="00963B6D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963B6D" w:rsidRDefault="00963B6D" w:rsidP="00963B6D">
            <w:pPr>
              <w:pStyle w:val="TableParagraph"/>
              <w:spacing w:before="1" w:line="236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top w:val="single" w:sz="4" w:space="0" w:color="000000"/>
            </w:tcBorders>
          </w:tcPr>
          <w:p w:rsidR="00963B6D" w:rsidRDefault="00963B6D" w:rsidP="00963B6D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963B6D">
        <w:trPr>
          <w:trHeight w:val="252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963B6D">
        <w:trPr>
          <w:trHeight w:val="254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963B6D">
        <w:trPr>
          <w:trHeight w:val="254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963B6D">
        <w:trPr>
          <w:trHeight w:val="251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963B6D">
        <w:trPr>
          <w:trHeight w:val="252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963B6D">
        <w:trPr>
          <w:trHeight w:val="254"/>
        </w:trPr>
        <w:tc>
          <w:tcPr>
            <w:tcW w:w="2521" w:type="dxa"/>
          </w:tcPr>
          <w:p w:rsidR="00963B6D" w:rsidRDefault="00963B6D" w:rsidP="00963B6D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963B6D" w:rsidRDefault="00963B6D" w:rsidP="00963B6D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963B6D" w:rsidRDefault="00963B6D" w:rsidP="00963B6D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963B6D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963B6D" w:rsidRDefault="00963B6D" w:rsidP="00963B6D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963B6D" w:rsidRDefault="00963B6D" w:rsidP="00963B6D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bottom w:val="single" w:sz="4" w:space="0" w:color="000000"/>
            </w:tcBorders>
          </w:tcPr>
          <w:p w:rsidR="00963B6D" w:rsidRDefault="00963B6D" w:rsidP="00963B6D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ke-4</w:t>
            </w:r>
          </w:p>
        </w:tc>
      </w:tr>
      <w:tr w:rsidR="00963B6D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963B6D">
        <w:trPr>
          <w:trHeight w:val="522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42"/>
              </w:numPr>
              <w:tabs>
                <w:tab w:val="left" w:pos="759"/>
              </w:tabs>
              <w:spacing w:before="3" w:line="250" w:lineRule="exact"/>
              <w:ind w:right="102"/>
            </w:pPr>
            <w:r>
              <w:rPr>
                <w:spacing w:val="-1"/>
              </w:rPr>
              <w:t>Memperdalam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pemahaman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12"/>
              </w:rPr>
              <w:t xml:space="preserve"> </w:t>
            </w:r>
            <w:r>
              <w:t>pernyataan</w:t>
            </w:r>
            <w:r>
              <w:rPr>
                <w:spacing w:val="-11"/>
              </w:rPr>
              <w:t xml:space="preserve"> </w:t>
            </w:r>
            <w:r>
              <w:t>jumlah</w:t>
            </w:r>
            <w:r>
              <w:rPr>
                <w:spacing w:val="-12"/>
              </w:rPr>
              <w:t xml:space="preserve"> </w:t>
            </w:r>
            <w:r>
              <w:t>benda</w:t>
            </w:r>
            <w:r>
              <w:rPr>
                <w:spacing w:val="-5"/>
              </w:rPr>
              <w:t xml:space="preserve"> </w:t>
            </w:r>
            <w:r>
              <w:t>dari</w:t>
            </w:r>
            <w:r>
              <w:rPr>
                <w:spacing w:val="-11"/>
              </w:rPr>
              <w:t xml:space="preserve"> </w:t>
            </w:r>
            <w:r>
              <w:t>1-5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8"/>
              </w:rPr>
              <w:t xml:space="preserve"> </w:t>
            </w:r>
            <w:r>
              <w:t>mempelajari</w:t>
            </w:r>
            <w:r>
              <w:rPr>
                <w:spacing w:val="-11"/>
              </w:rPr>
              <w:t xml:space="preserve"> </w:t>
            </w:r>
            <w:r>
              <w:t>angka</w:t>
            </w:r>
            <w:r>
              <w:rPr>
                <w:spacing w:val="-52"/>
              </w:rPr>
              <w:t xml:space="preserve"> </w:t>
            </w:r>
            <w:r>
              <w:t>kuantitas</w:t>
            </w:r>
            <w:r>
              <w:rPr>
                <w:spacing w:val="2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benda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balok.</w:t>
            </w:r>
          </w:p>
        </w:tc>
      </w:tr>
      <w:tr w:rsidR="00963B6D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963B6D">
        <w:trPr>
          <w:trHeight w:val="80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43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43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43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963B6D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963B6D">
        <w:trPr>
          <w:trHeight w:val="1041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44"/>
              </w:numPr>
              <w:tabs>
                <w:tab w:val="left" w:pos="759"/>
              </w:tabs>
              <w:spacing w:line="237" w:lineRule="auto"/>
              <w:ind w:right="94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</w:t>
            </w:r>
            <w:r>
              <w:rPr>
                <w:spacing w:val="1"/>
              </w:rPr>
              <w:t xml:space="preserve"> </w:t>
            </w:r>
            <w:r>
              <w:t>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44"/>
              </w:numPr>
              <w:tabs>
                <w:tab w:val="left" w:pos="759"/>
              </w:tabs>
              <w:spacing w:line="254" w:lineRule="exact"/>
              <w:jc w:val="both"/>
            </w:pPr>
            <w:r>
              <w:t>Gambar</w:t>
            </w:r>
            <w:r>
              <w:rPr>
                <w:spacing w:val="2"/>
              </w:rPr>
              <w:t xml:space="preserve"> </w:t>
            </w:r>
            <w:r>
              <w:t>peraga,</w:t>
            </w:r>
            <w:r>
              <w:rPr>
                <w:spacing w:val="-5"/>
              </w:rPr>
              <w:t xml:space="preserve"> </w:t>
            </w:r>
            <w:r>
              <w:t>balok</w:t>
            </w:r>
            <w:r>
              <w:rPr>
                <w:spacing w:val="-6"/>
              </w:rPr>
              <w:t xml:space="preserve"> </w:t>
            </w:r>
            <w:r>
              <w:t>peraga,</w:t>
            </w:r>
            <w:r>
              <w:rPr>
                <w:spacing w:val="-4"/>
              </w:rPr>
              <w:t xml:space="preserve"> </w:t>
            </w:r>
            <w:r>
              <w:t>kartu</w:t>
            </w:r>
            <w:r>
              <w:rPr>
                <w:spacing w:val="-11"/>
              </w:rPr>
              <w:t xml:space="preserve"> </w:t>
            </w:r>
            <w:r>
              <w:t>angka,</w:t>
            </w:r>
            <w:r>
              <w:rPr>
                <w:spacing w:val="1"/>
              </w:rPr>
              <w:t xml:space="preserve"> </w:t>
            </w:r>
            <w:r>
              <w:t>kertas</w:t>
            </w:r>
            <w:r>
              <w:rPr>
                <w:spacing w:val="-6"/>
              </w:rPr>
              <w:t xml:space="preserve"> </w:t>
            </w:r>
            <w:r>
              <w:t>gambar,</w:t>
            </w:r>
            <w:r>
              <w:rPr>
                <w:spacing w:val="3"/>
              </w:rPr>
              <w:t xml:space="preserve"> </w:t>
            </w:r>
            <w:r>
              <w:t>pastel/crayon, pensil</w:t>
            </w:r>
            <w:r>
              <w:rPr>
                <w:spacing w:val="-1"/>
              </w:rPr>
              <w:t xml:space="preserve"> </w:t>
            </w:r>
            <w:r>
              <w:t>warna</w:t>
            </w:r>
          </w:p>
        </w:tc>
      </w:tr>
      <w:tr w:rsidR="00963B6D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963B6D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45"/>
              </w:numPr>
              <w:tabs>
                <w:tab w:val="left" w:pos="759"/>
              </w:tabs>
              <w:spacing w:line="248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963B6D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963B6D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46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4"/>
              </w:rPr>
              <w:t xml:space="preserve"> </w:t>
            </w:r>
            <w:r>
              <w:t>(TM)</w:t>
            </w:r>
          </w:p>
        </w:tc>
      </w:tr>
      <w:tr w:rsidR="00963B6D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963B6D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963B6D">
        <w:trPr>
          <w:trHeight w:val="235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spacing w:line="247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47"/>
              </w:numPr>
              <w:tabs>
                <w:tab w:val="left" w:pos="759"/>
              </w:tabs>
              <w:ind w:right="102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0"/>
              </w:rPr>
              <w:t xml:space="preserve"> </w:t>
            </w:r>
            <w:r>
              <w:t>benda</w:t>
            </w:r>
            <w:r>
              <w:rPr>
                <w:spacing w:val="48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5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47"/>
              </w:numPr>
              <w:tabs>
                <w:tab w:val="left" w:pos="759"/>
              </w:tabs>
              <w:ind w:right="98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3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47"/>
              </w:numPr>
              <w:tabs>
                <w:tab w:val="left" w:pos="759"/>
              </w:tabs>
              <w:spacing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47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963B6D" w:rsidRDefault="00963B6D" w:rsidP="00963B6D">
            <w:pPr>
              <w:pStyle w:val="TableParagraph"/>
              <w:numPr>
                <w:ilvl w:val="0"/>
                <w:numId w:val="47"/>
              </w:numPr>
              <w:tabs>
                <w:tab w:val="left" w:pos="759"/>
              </w:tabs>
              <w:spacing w:line="254" w:lineRule="exact"/>
              <w:ind w:right="98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963B6D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963B6D">
        <w:trPr>
          <w:trHeight w:val="522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48"/>
              </w:numPr>
              <w:tabs>
                <w:tab w:val="left" w:pos="759"/>
              </w:tabs>
              <w:spacing w:line="254" w:lineRule="exact"/>
              <w:ind w:right="102"/>
            </w:pPr>
            <w:r>
              <w:t>Meningkatkan</w:t>
            </w:r>
            <w:r>
              <w:rPr>
                <w:spacing w:val="31"/>
              </w:rPr>
              <w:t xml:space="preserve"> </w:t>
            </w:r>
            <w:r>
              <w:t>kemampuan</w:t>
            </w:r>
            <w:r>
              <w:rPr>
                <w:spacing w:val="32"/>
              </w:rPr>
              <w:t xml:space="preserve"> </w:t>
            </w:r>
            <w:r>
              <w:t>siswa</w:t>
            </w:r>
            <w:r>
              <w:rPr>
                <w:spacing w:val="40"/>
              </w:rPr>
              <w:t xml:space="preserve"> </w:t>
            </w:r>
            <w:r>
              <w:t>tentang</w:t>
            </w:r>
            <w:r>
              <w:rPr>
                <w:spacing w:val="36"/>
              </w:rPr>
              <w:t xml:space="preserve"> </w:t>
            </w:r>
            <w:r>
              <w:t>jumlah</w:t>
            </w:r>
            <w:r>
              <w:rPr>
                <w:spacing w:val="32"/>
              </w:rPr>
              <w:t xml:space="preserve"> </w:t>
            </w:r>
            <w:r>
              <w:t>benda</w:t>
            </w:r>
            <w:r>
              <w:rPr>
                <w:spacing w:val="40"/>
              </w:rPr>
              <w:t xml:space="preserve"> </w:t>
            </w:r>
            <w:r>
              <w:t>dari</w:t>
            </w:r>
            <w:r>
              <w:rPr>
                <w:spacing w:val="34"/>
              </w:rPr>
              <w:t xml:space="preserve"> </w:t>
            </w:r>
            <w:r>
              <w:t>1-5</w:t>
            </w:r>
            <w:r>
              <w:rPr>
                <w:spacing w:val="36"/>
              </w:rPr>
              <w:t xml:space="preserve"> </w:t>
            </w:r>
            <w:r>
              <w:t>dengan</w:t>
            </w:r>
            <w:r>
              <w:rPr>
                <w:spacing w:val="37"/>
              </w:rPr>
              <w:t xml:space="preserve"> </w:t>
            </w:r>
            <w:r>
              <w:t>mempelajari</w:t>
            </w:r>
            <w:r>
              <w:rPr>
                <w:spacing w:val="34"/>
              </w:rPr>
              <w:t xml:space="preserve"> </w:t>
            </w:r>
            <w:r>
              <w:t>angka</w:t>
            </w:r>
            <w:r>
              <w:rPr>
                <w:spacing w:val="-52"/>
              </w:rPr>
              <w:t xml:space="preserve"> </w:t>
            </w:r>
            <w:r>
              <w:t>kuantitas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benda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balok.</w:t>
            </w:r>
          </w:p>
        </w:tc>
      </w:tr>
      <w:tr w:rsidR="00963B6D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963B6D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49"/>
              </w:numPr>
              <w:tabs>
                <w:tab w:val="left" w:pos="759"/>
              </w:tabs>
              <w:spacing w:line="248" w:lineRule="exact"/>
            </w:pPr>
            <w:r>
              <w:t>Membuat</w:t>
            </w:r>
            <w:r>
              <w:rPr>
                <w:spacing w:val="-1"/>
              </w:rPr>
              <w:t xml:space="preserve"> </w:t>
            </w:r>
            <w:r>
              <w:t>cerita</w:t>
            </w:r>
            <w:r>
              <w:rPr>
                <w:spacing w:val="2"/>
              </w:rPr>
              <w:t xml:space="preserve"> </w:t>
            </w:r>
            <w:r>
              <w:t>bergambar</w:t>
            </w:r>
            <w:r>
              <w:rPr>
                <w:spacing w:val="-3"/>
              </w:rPr>
              <w:t xml:space="preserve"> </w:t>
            </w:r>
            <w:r>
              <w:t>tentang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1-5,</w:t>
            </w:r>
          </w:p>
        </w:tc>
      </w:tr>
      <w:tr w:rsidR="00963B6D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63B6D" w:rsidRDefault="00963B6D" w:rsidP="00963B6D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963B6D">
        <w:trPr>
          <w:trHeight w:val="3350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6D" w:rsidRDefault="00963B6D" w:rsidP="00963B6D">
            <w:pPr>
              <w:pStyle w:val="TableParagraph"/>
              <w:numPr>
                <w:ilvl w:val="0"/>
                <w:numId w:val="50"/>
              </w:numPr>
              <w:tabs>
                <w:tab w:val="left" w:pos="831"/>
              </w:tabs>
              <w:spacing w:before="59" w:line="251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50"/>
              </w:numPr>
              <w:tabs>
                <w:tab w:val="left" w:pos="1119"/>
              </w:tabs>
              <w:spacing w:line="237" w:lineRule="auto"/>
              <w:ind w:right="105" w:hanging="284"/>
              <w:jc w:val="both"/>
            </w:pPr>
            <w:r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50"/>
              </w:numPr>
              <w:tabs>
                <w:tab w:val="left" w:pos="1085"/>
              </w:tabs>
              <w:spacing w:before="1"/>
              <w:ind w:left="1084" w:hanging="279"/>
              <w:jc w:val="both"/>
            </w:pPr>
            <w:r>
              <w:t>Kelas 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6"/>
              </w:rPr>
              <w:t xml:space="preserve"> </w:t>
            </w:r>
            <w:r>
              <w:t>oleh</w:t>
            </w:r>
            <w:r>
              <w:rPr>
                <w:spacing w:val="-5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50"/>
              </w:numPr>
              <w:tabs>
                <w:tab w:val="left" w:pos="1085"/>
              </w:tabs>
              <w:spacing w:before="1"/>
              <w:ind w:right="104" w:hanging="284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3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50"/>
              </w:numPr>
              <w:tabs>
                <w:tab w:val="left" w:pos="1071"/>
              </w:tabs>
              <w:ind w:right="92" w:hanging="284"/>
              <w:jc w:val="both"/>
            </w:pPr>
            <w:r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7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5"/>
              </w:rPr>
              <w:t xml:space="preserve"> </w:t>
            </w:r>
            <w:r>
              <w:t>atau</w:t>
            </w:r>
            <w:r>
              <w:rPr>
                <w:spacing w:val="-12"/>
              </w:rPr>
              <w:t xml:space="preserve"> </w:t>
            </w:r>
            <w:r>
              <w:t>lagunasional</w:t>
            </w:r>
            <w:r>
              <w:rPr>
                <w:spacing w:val="-10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2"/>
              </w:rPr>
              <w:t xml:space="preserve"> </w:t>
            </w:r>
            <w:r>
              <w:t>memberikan</w:t>
            </w:r>
            <w:r>
              <w:rPr>
                <w:spacing w:val="-13"/>
              </w:rPr>
              <w:t xml:space="preserve"> </w:t>
            </w:r>
            <w:r>
              <w:t>penguatan</w:t>
            </w:r>
            <w:r>
              <w:rPr>
                <w:spacing w:val="-52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50"/>
              </w:numPr>
              <w:tabs>
                <w:tab w:val="left" w:pos="1138"/>
              </w:tabs>
              <w:spacing w:before="2"/>
              <w:ind w:right="94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963B6D" w:rsidRDefault="00963B6D" w:rsidP="00963B6D">
            <w:pPr>
              <w:pStyle w:val="TableParagraph"/>
              <w:numPr>
                <w:ilvl w:val="1"/>
                <w:numId w:val="50"/>
              </w:numPr>
              <w:tabs>
                <w:tab w:val="left" w:pos="1086"/>
              </w:tabs>
              <w:spacing w:line="252" w:lineRule="exact"/>
              <w:ind w:left="1085" w:hanging="280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</w:tc>
      </w:tr>
    </w:tbl>
    <w:p w:rsidR="00C50545" w:rsidRDefault="00C50545">
      <w:pPr>
        <w:spacing w:line="252" w:lineRule="exact"/>
        <w:jc w:val="both"/>
        <w:sectPr w:rsidR="00C50545">
          <w:pgSz w:w="12240" w:h="19280"/>
          <w:pgMar w:top="104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0705"/>
        </w:trPr>
        <w:tc>
          <w:tcPr>
            <w:tcW w:w="9315" w:type="dxa"/>
          </w:tcPr>
          <w:p w:rsidR="00C50545" w:rsidRDefault="00E93CD1">
            <w:pPr>
              <w:pStyle w:val="TableParagraph"/>
              <w:numPr>
                <w:ilvl w:val="0"/>
                <w:numId w:val="51"/>
              </w:numPr>
              <w:tabs>
                <w:tab w:val="left" w:pos="831"/>
              </w:tabs>
              <w:spacing w:line="248" w:lineRule="exact"/>
              <w:rPr>
                <w:b/>
              </w:rPr>
            </w:pPr>
            <w:hyperlink r:id="rId22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51"/>
              </w:numPr>
              <w:tabs>
                <w:tab w:val="left" w:pos="1090"/>
              </w:tabs>
              <w:spacing w:line="251" w:lineRule="exact"/>
            </w:pPr>
            <w:r>
              <w:t>Membentangkan</w:t>
            </w:r>
            <w:r>
              <w:rPr>
                <w:spacing w:val="-6"/>
              </w:rPr>
              <w:t xml:space="preserve"> </w:t>
            </w:r>
            <w:r>
              <w:t>hal.8 dan</w:t>
            </w:r>
            <w:r>
              <w:rPr>
                <w:spacing w:val="-6"/>
              </w:rPr>
              <w:t xml:space="preserve"> </w:t>
            </w:r>
            <w:r>
              <w:t>10,</w:t>
            </w:r>
            <w:r>
              <w:rPr>
                <w:spacing w:val="1"/>
              </w:rPr>
              <w:t xml:space="preserve"> </w:t>
            </w:r>
            <w:r>
              <w:t>mencari</w:t>
            </w:r>
            <w:r>
              <w:rPr>
                <w:spacing w:val="-4"/>
              </w:rPr>
              <w:t xml:space="preserve"> </w:t>
            </w:r>
            <w:r>
              <w:t>kelompok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sama</w:t>
            </w:r>
            <w:r>
              <w:rPr>
                <w:spacing w:val="2"/>
              </w:rPr>
              <w:t xml:space="preserve"> </w:t>
            </w:r>
            <w:r>
              <w:t>banyak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bebek.</w:t>
            </w:r>
          </w:p>
          <w:p w:rsidR="00C50545" w:rsidRDefault="00FA7DBF">
            <w:pPr>
              <w:pStyle w:val="TableParagraph"/>
              <w:numPr>
                <w:ilvl w:val="2"/>
                <w:numId w:val="51"/>
              </w:numPr>
              <w:tabs>
                <w:tab w:val="left" w:pos="1374"/>
              </w:tabs>
              <w:spacing w:before="1" w:line="251" w:lineRule="exact"/>
              <w:ind w:hanging="285"/>
            </w:pPr>
            <w:r>
              <w:t>Ayo</w:t>
            </w:r>
            <w:r>
              <w:rPr>
                <w:spacing w:val="-6"/>
              </w:rPr>
              <w:t xml:space="preserve"> </w:t>
            </w:r>
            <w:r>
              <w:t>kita</w:t>
            </w:r>
            <w:r>
              <w:rPr>
                <w:spacing w:val="3"/>
              </w:rPr>
              <w:t xml:space="preserve"> </w:t>
            </w:r>
            <w:r>
              <w:t>cari</w:t>
            </w:r>
            <w:r>
              <w:rPr>
                <w:spacing w:val="-5"/>
              </w:rPr>
              <w:t xml:space="preserve"> </w:t>
            </w:r>
            <w:r>
              <w:t>benda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sama</w:t>
            </w:r>
            <w:r>
              <w:rPr>
                <w:spacing w:val="2"/>
              </w:rPr>
              <w:t xml:space="preserve"> </w:t>
            </w:r>
            <w:r>
              <w:t>banyak!</w:t>
            </w:r>
          </w:p>
          <w:p w:rsidR="00C50545" w:rsidRDefault="00FA7DBF">
            <w:pPr>
              <w:pStyle w:val="TableParagraph"/>
              <w:numPr>
                <w:ilvl w:val="2"/>
                <w:numId w:val="51"/>
              </w:numPr>
              <w:tabs>
                <w:tab w:val="left" w:pos="1374"/>
              </w:tabs>
              <w:ind w:right="94"/>
            </w:pPr>
            <w:r>
              <w:t>Selain</w:t>
            </w:r>
            <w:r>
              <w:rPr>
                <w:spacing w:val="-2"/>
              </w:rPr>
              <w:t xml:space="preserve"> </w:t>
            </w:r>
            <w:r>
              <w:t>gambar,</w:t>
            </w:r>
            <w:r>
              <w:rPr>
                <w:spacing w:val="5"/>
              </w:rPr>
              <w:t xml:space="preserve"> </w:t>
            </w:r>
            <w:r>
              <w:t>minta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untuk</w:t>
            </w:r>
            <w:r>
              <w:rPr>
                <w:spacing w:val="12"/>
              </w:rPr>
              <w:t xml:space="preserve"> </w:t>
            </w:r>
            <w:r>
              <w:t>menjawab</w:t>
            </w:r>
            <w:r>
              <w:rPr>
                <w:spacing w:val="3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3"/>
              </w:rPr>
              <w:t xml:space="preserve"> </w:t>
            </w:r>
            <w:r>
              <w:t>mewarnai</w:t>
            </w:r>
            <w:r>
              <w:rPr>
                <w:spacing w:val="4"/>
              </w:rPr>
              <w:t xml:space="preserve"> </w:t>
            </w:r>
            <w:r>
              <w:t>lingkaran</w:t>
            </w:r>
            <w:r>
              <w:rPr>
                <w:spacing w:val="2"/>
              </w:rPr>
              <w:t xml:space="preserve"> </w:t>
            </w:r>
            <w:r>
              <w:t>serta</w:t>
            </w:r>
            <w:r>
              <w:rPr>
                <w:spacing w:val="5"/>
              </w:rPr>
              <w:t xml:space="preserve"> </w:t>
            </w:r>
            <w:r>
              <w:t>balok</w:t>
            </w:r>
            <w:r>
              <w:rPr>
                <w:spacing w:val="-52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berpasangan.</w:t>
            </w:r>
          </w:p>
          <w:p w:rsidR="00C50545" w:rsidRDefault="00FA7DBF">
            <w:pPr>
              <w:pStyle w:val="TableParagraph"/>
              <w:numPr>
                <w:ilvl w:val="1"/>
                <w:numId w:val="51"/>
              </w:numPr>
              <w:tabs>
                <w:tab w:val="left" w:pos="1090"/>
              </w:tabs>
              <w:spacing w:before="1" w:line="251" w:lineRule="exact"/>
            </w:pPr>
            <w:r>
              <w:t>Mencari</w:t>
            </w:r>
            <w:r>
              <w:rPr>
                <w:spacing w:val="-7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-6"/>
              </w:rPr>
              <w:t xml:space="preserve"> </w:t>
            </w:r>
            <w:r>
              <w:t>benda sekitar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-3"/>
              </w:rPr>
              <w:t xml:space="preserve"> </w:t>
            </w:r>
            <w:r>
              <w:t>membuatnya</w:t>
            </w:r>
            <w:r>
              <w:rPr>
                <w:spacing w:val="1"/>
              </w:rPr>
              <w:t xml:space="preserve"> </w:t>
            </w:r>
            <w:r>
              <w:t>menjadi</w:t>
            </w:r>
            <w:r>
              <w:rPr>
                <w:spacing w:val="-6"/>
              </w:rPr>
              <w:t xml:space="preserve"> </w:t>
            </w:r>
            <w:r>
              <w:t>cerita bergambar.</w:t>
            </w:r>
          </w:p>
          <w:p w:rsidR="00C50545" w:rsidRDefault="00FA7DBF">
            <w:pPr>
              <w:pStyle w:val="TableParagraph"/>
              <w:numPr>
                <w:ilvl w:val="2"/>
                <w:numId w:val="51"/>
              </w:numPr>
              <w:tabs>
                <w:tab w:val="left" w:pos="1374"/>
              </w:tabs>
              <w:spacing w:line="242" w:lineRule="auto"/>
              <w:ind w:right="96"/>
            </w:pPr>
            <w:r>
              <w:t>Siswa mencari</w:t>
            </w:r>
            <w:r>
              <w:rPr>
                <w:spacing w:val="-7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-10"/>
              </w:rPr>
              <w:t xml:space="preserve"> </w:t>
            </w:r>
            <w:r>
              <w:t>benda di</w:t>
            </w:r>
            <w:r>
              <w:rPr>
                <w:spacing w:val="-3"/>
              </w:rPr>
              <w:t xml:space="preserve"> </w:t>
            </w:r>
            <w:r>
              <w:t>sekitar</w:t>
            </w:r>
            <w:r>
              <w:rPr>
                <w:spacing w:val="-3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menyatakannya dengan</w:t>
            </w:r>
            <w:r>
              <w:rPr>
                <w:spacing w:val="-3"/>
              </w:rPr>
              <w:t xml:space="preserve"> </w:t>
            </w:r>
            <w:r>
              <w:t>gambar</w:t>
            </w:r>
            <w:r>
              <w:rPr>
                <w:spacing w:val="-52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balok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saling</w:t>
            </w:r>
            <w:r>
              <w:rPr>
                <w:spacing w:val="2"/>
              </w:rPr>
              <w:t xml:space="preserve"> </w:t>
            </w:r>
            <w:r>
              <w:t>memperlihatkan</w:t>
            </w:r>
            <w:r>
              <w:rPr>
                <w:spacing w:val="-4"/>
              </w:rPr>
              <w:t xml:space="preserve"> </w:t>
            </w:r>
            <w:r>
              <w:t>satu</w:t>
            </w:r>
            <w:r>
              <w:rPr>
                <w:spacing w:val="2"/>
              </w:rPr>
              <w:t xml:space="preserve"> </w:t>
            </w:r>
            <w:r>
              <w:t>sama</w:t>
            </w:r>
            <w:r>
              <w:rPr>
                <w:spacing w:val="4"/>
              </w:rPr>
              <w:t xml:space="preserve"> </w:t>
            </w:r>
            <w:r>
              <w:t>lain.</w:t>
            </w:r>
          </w:p>
          <w:p w:rsidR="00C50545" w:rsidRDefault="00FA7DBF">
            <w:pPr>
              <w:pStyle w:val="TableParagraph"/>
              <w:numPr>
                <w:ilvl w:val="2"/>
                <w:numId w:val="51"/>
              </w:numPr>
              <w:tabs>
                <w:tab w:val="left" w:pos="1374"/>
              </w:tabs>
              <w:ind w:right="93"/>
            </w:pPr>
            <w:r>
              <w:t>Beritahukan</w:t>
            </w:r>
            <w:r>
              <w:rPr>
                <w:spacing w:val="16"/>
              </w:rPr>
              <w:t xml:space="preserve"> </w:t>
            </w:r>
            <w:r>
              <w:t>siswa</w:t>
            </w:r>
            <w:r>
              <w:rPr>
                <w:spacing w:val="24"/>
              </w:rPr>
              <w:t xml:space="preserve"> </w:t>
            </w:r>
            <w:r>
              <w:t>bahwa</w:t>
            </w:r>
            <w:r>
              <w:rPr>
                <w:spacing w:val="24"/>
              </w:rPr>
              <w:t xml:space="preserve"> </w:t>
            </w:r>
            <w:r>
              <w:t>kita</w:t>
            </w:r>
            <w:r>
              <w:rPr>
                <w:spacing w:val="24"/>
              </w:rPr>
              <w:t xml:space="preserve"> </w:t>
            </w:r>
            <w:r>
              <w:t>akan</w:t>
            </w:r>
            <w:r>
              <w:rPr>
                <w:spacing w:val="17"/>
              </w:rPr>
              <w:t xml:space="preserve"> </w:t>
            </w:r>
            <w:r>
              <w:t>membuat</w:t>
            </w:r>
            <w:r>
              <w:rPr>
                <w:spacing w:val="26"/>
              </w:rPr>
              <w:t xml:space="preserve"> </w:t>
            </w:r>
            <w:r>
              <w:t>cerita</w:t>
            </w:r>
            <w:r>
              <w:rPr>
                <w:spacing w:val="24"/>
              </w:rPr>
              <w:t xml:space="preserve"> </w:t>
            </w:r>
            <w:r>
              <w:t>bergambar</w:t>
            </w:r>
            <w:r>
              <w:rPr>
                <w:spacing w:val="24"/>
              </w:rPr>
              <w:t xml:space="preserve"> </w:t>
            </w:r>
            <w:r>
              <w:t>tentang</w:t>
            </w:r>
            <w:r>
              <w:rPr>
                <w:spacing w:val="17"/>
              </w:rPr>
              <w:t xml:space="preserve"> </w:t>
            </w:r>
            <w:r>
              <w:t>angka</w:t>
            </w:r>
            <w:r>
              <w:rPr>
                <w:spacing w:val="24"/>
              </w:rPr>
              <w:t xml:space="preserve"> </w:t>
            </w:r>
            <w:r>
              <w:t>1-5,</w:t>
            </w:r>
            <w:r>
              <w:rPr>
                <w:spacing w:val="19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beritahukan</w:t>
            </w:r>
            <w:r>
              <w:rPr>
                <w:spacing w:val="-2"/>
              </w:rPr>
              <w:t xml:space="preserve"> </w:t>
            </w:r>
            <w:r>
              <w:t>cara</w:t>
            </w:r>
            <w:r>
              <w:rPr>
                <w:spacing w:val="5"/>
              </w:rPr>
              <w:t xml:space="preserve"> </w:t>
            </w:r>
            <w:r>
              <w:t>membuatnya.</w:t>
            </w:r>
          </w:p>
          <w:p w:rsidR="00C50545" w:rsidRDefault="00FA7DBF">
            <w:pPr>
              <w:pStyle w:val="TableParagraph"/>
              <w:numPr>
                <w:ilvl w:val="1"/>
                <w:numId w:val="51"/>
              </w:numPr>
              <w:tabs>
                <w:tab w:val="left" w:pos="1090"/>
              </w:tabs>
              <w:spacing w:line="251" w:lineRule="exact"/>
            </w:pPr>
            <w:r>
              <w:t>Siswa</w:t>
            </w:r>
            <w:r>
              <w:rPr>
                <w:spacing w:val="4"/>
              </w:rPr>
              <w:t xml:space="preserve"> </w:t>
            </w:r>
            <w:r>
              <w:t>melaporkan</w:t>
            </w:r>
            <w:r>
              <w:rPr>
                <w:spacing w:val="-7"/>
              </w:rPr>
              <w:t xml:space="preserve"> </w:t>
            </w:r>
            <w:r>
              <w:t>cerita</w:t>
            </w:r>
            <w:r>
              <w:rPr>
                <w:spacing w:val="1"/>
              </w:rPr>
              <w:t xml:space="preserve"> </w:t>
            </w:r>
            <w:r>
              <w:t>bergambar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t>telah</w:t>
            </w:r>
            <w:r>
              <w:rPr>
                <w:spacing w:val="-1"/>
              </w:rPr>
              <w:t xml:space="preserve"> </w:t>
            </w:r>
            <w:r>
              <w:t>dibuat</w:t>
            </w:r>
          </w:p>
          <w:p w:rsidR="00C50545" w:rsidRDefault="00FA7DBF">
            <w:pPr>
              <w:pStyle w:val="TableParagraph"/>
              <w:numPr>
                <w:ilvl w:val="2"/>
                <w:numId w:val="51"/>
              </w:numPr>
              <w:tabs>
                <w:tab w:val="left" w:pos="1374"/>
              </w:tabs>
              <w:ind w:right="94"/>
            </w:pPr>
            <w:r>
              <w:t>Siswa</w:t>
            </w:r>
            <w:r>
              <w:rPr>
                <w:spacing w:val="23"/>
              </w:rPr>
              <w:t xml:space="preserve"> </w:t>
            </w:r>
            <w:r>
              <w:t>mengetahui</w:t>
            </w:r>
            <w:r>
              <w:rPr>
                <w:spacing w:val="17"/>
              </w:rPr>
              <w:t xml:space="preserve"> </w:t>
            </w:r>
            <w:r>
              <w:t>hubungan</w:t>
            </w:r>
            <w:r>
              <w:rPr>
                <w:spacing w:val="16"/>
              </w:rPr>
              <w:t xml:space="preserve"> </w:t>
            </w:r>
            <w:r>
              <w:t>antara</w:t>
            </w:r>
            <w:r>
              <w:rPr>
                <w:spacing w:val="19"/>
              </w:rPr>
              <w:t xml:space="preserve"> </w:t>
            </w:r>
            <w:r>
              <w:t>benda,</w:t>
            </w:r>
            <w:r>
              <w:rPr>
                <w:spacing w:val="27"/>
              </w:rPr>
              <w:t xml:space="preserve"> </w:t>
            </w:r>
            <w:r>
              <w:t>balok,</w:t>
            </w:r>
            <w:r>
              <w:rPr>
                <w:spacing w:val="23"/>
              </w:rPr>
              <w:t xml:space="preserve"> </w:t>
            </w:r>
            <w:r>
              <w:t>dan</w:t>
            </w:r>
            <w:r>
              <w:rPr>
                <w:spacing w:val="16"/>
              </w:rPr>
              <w:t xml:space="preserve"> </w:t>
            </w:r>
            <w:r>
              <w:t>angka,</w:t>
            </w:r>
            <w:r>
              <w:rPr>
                <w:spacing w:val="18"/>
              </w:rPr>
              <w:t xml:space="preserve"> </w:t>
            </w:r>
            <w:r>
              <w:t>serta</w:t>
            </w:r>
            <w:r>
              <w:rPr>
                <w:spacing w:val="19"/>
              </w:rPr>
              <w:t xml:space="preserve"> </w:t>
            </w:r>
            <w:r>
              <w:t>memperdalam</w:t>
            </w:r>
            <w:r>
              <w:rPr>
                <w:spacing w:val="-52"/>
              </w:rPr>
              <w:t xml:space="preserve"> </w:t>
            </w:r>
            <w:r>
              <w:t>pemahaman</w:t>
            </w:r>
            <w:r>
              <w:rPr>
                <w:spacing w:val="-4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pernyataan</w:t>
            </w:r>
            <w:r>
              <w:rPr>
                <w:spacing w:val="3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kuantitas.</w:t>
            </w: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spacing w:before="5" w:after="1"/>
              <w:rPr>
                <w:b/>
                <w:sz w:val="10"/>
              </w:rPr>
            </w:pPr>
          </w:p>
          <w:p w:rsidR="00C50545" w:rsidRDefault="00FA7DBF">
            <w:pPr>
              <w:pStyle w:val="TableParagraph"/>
              <w:ind w:left="874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5038090" cy="3325495"/>
                  <wp:effectExtent l="0" t="0" r="0" b="0"/>
                  <wp:docPr id="23" name="image12.jpe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12.jpe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8343" cy="3325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spacing w:before="6"/>
              <w:rPr>
                <w:b/>
                <w:sz w:val="19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51"/>
              </w:numPr>
              <w:tabs>
                <w:tab w:val="left" w:pos="831"/>
              </w:tabs>
              <w:spacing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51"/>
              </w:numPr>
              <w:tabs>
                <w:tab w:val="left" w:pos="1090"/>
              </w:tabs>
              <w:ind w:right="101"/>
            </w:pPr>
            <w:r>
              <w:t>Menyimpulkan</w:t>
            </w:r>
            <w:r>
              <w:rPr>
                <w:spacing w:val="43"/>
              </w:rPr>
              <w:t xml:space="preserve"> </w:t>
            </w:r>
            <w:r>
              <w:t>pembelajaran</w:t>
            </w:r>
            <w:r>
              <w:rPr>
                <w:spacing w:val="43"/>
              </w:rPr>
              <w:t xml:space="preserve"> </w:t>
            </w:r>
            <w:r>
              <w:t>bahwa</w:t>
            </w:r>
            <w:r>
              <w:rPr>
                <w:spacing w:val="49"/>
              </w:rPr>
              <w:t xml:space="preserve"> </w:t>
            </w:r>
            <w:r>
              <w:t>Dengan</w:t>
            </w:r>
            <w:r>
              <w:rPr>
                <w:spacing w:val="47"/>
              </w:rPr>
              <w:t xml:space="preserve"> </w:t>
            </w:r>
            <w:r>
              <w:t>meminta</w:t>
            </w:r>
            <w:r>
              <w:rPr>
                <w:spacing w:val="49"/>
              </w:rPr>
              <w:t xml:space="preserve"> </w:t>
            </w:r>
            <w:r>
              <w:t>siswa</w:t>
            </w:r>
            <w:r>
              <w:rPr>
                <w:spacing w:val="49"/>
              </w:rPr>
              <w:t xml:space="preserve"> </w:t>
            </w:r>
            <w:r>
              <w:t>untuk</w:t>
            </w:r>
            <w:r>
              <w:rPr>
                <w:spacing w:val="43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dilaksanakan.</w:t>
            </w:r>
          </w:p>
          <w:p w:rsidR="00C50545" w:rsidRDefault="00FA7DBF">
            <w:pPr>
              <w:pStyle w:val="TableParagraph"/>
              <w:numPr>
                <w:ilvl w:val="1"/>
                <w:numId w:val="51"/>
              </w:numPr>
              <w:tabs>
                <w:tab w:val="left" w:pos="1090"/>
              </w:tabs>
              <w:spacing w:line="251" w:lineRule="exact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8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52"/>
              </w:numPr>
              <w:tabs>
                <w:tab w:val="left" w:pos="807"/>
              </w:tabs>
              <w:spacing w:before="50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52"/>
              </w:numPr>
              <w:tabs>
                <w:tab w:val="left" w:pos="807"/>
              </w:tabs>
              <w:spacing w:before="2"/>
            </w:pPr>
            <w:r>
              <w:t>Tertulis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4320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5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53"/>
              </w:numPr>
              <w:tabs>
                <w:tab w:val="left" w:pos="807"/>
              </w:tabs>
              <w:spacing w:before="56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53"/>
              </w:numPr>
              <w:tabs>
                <w:tab w:val="left" w:pos="807"/>
              </w:tabs>
              <w:spacing w:before="56" w:line="237" w:lineRule="auto"/>
              <w:ind w:right="101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7"/>
              </w:rPr>
              <w:t xml:space="preserve"> </w:t>
            </w:r>
            <w:r>
              <w:t>bimbingan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2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</w:tbl>
    <w:p w:rsidR="00C50545" w:rsidRDefault="00C50545">
      <w:pPr>
        <w:spacing w:line="237" w:lineRule="auto"/>
        <w:sectPr w:rsidR="00C50545">
          <w:pgSz w:w="12240" w:h="19280"/>
          <w:pgMar w:top="1120" w:right="1340" w:bottom="280" w:left="1340" w:header="720" w:footer="720" w:gutter="0"/>
          <w:cols w:space="720"/>
        </w:sectPr>
      </w:pPr>
    </w:p>
    <w:p w:rsidR="00C50545" w:rsidRDefault="00E93CD1">
      <w:pPr>
        <w:pStyle w:val="BodyText"/>
        <w:spacing w:before="69"/>
        <w:ind w:left="234"/>
      </w:pPr>
      <w:r>
        <w:lastRenderedPageBreak/>
        <w:pict>
          <v:group id="_x0000_s1041" style="position:absolute;left:0;text-align:left;margin-left:72.95pt;margin-top:56.65pt;width:466.25pt;height:835.65pt;z-index:-251649536;mso-position-horizontal-relative:page;mso-position-vertical-relative:page" coordorigin="1460,1133" coordsize="9325,16713">
            <v:rect id="_x0000_s1042" style="position:absolute;left:1469;top:1147;width:9306;height:370" fillcolor="red" stroked="f"/>
            <v:shape id="_x0000_s1043" style="position:absolute;left:1459;top:1133;width:9325;height:16713" coordorigin="1460,1133" coordsize="9325,16713" o:spt="100" adj="0,,0" path="m10727,6179r-10,l10717,7192r,10l10717,8215r,9l10717,8224r,759l10717,8983r,10l10727,8993r,-10l10727,8983r,-759l10727,8224r,-9l10727,7202r,-10l10727,6179xm10727,6169r-10,l10717,6179r10,l10727,6169xm10727,5838r-10,l10717,5848r,321l10727,6169r,-321l10727,5838xm10727,2698r-10,l10717,3207r,10l10717,3721r,10l10717,4239r,10l10717,4249r,1013l10717,5272r10,l10727,5262r,-1013l10727,4249r,-10l10727,3731r,-10l10727,3217r,-10l10727,2698xm10727,1844r-10,l10717,1853r,322l10717,2184r,504l10717,2698r10,l10727,2688r,-504l10727,2175r,-322l10727,1844xm10785,1527r-10,l10775,17836r-9306,l1469,1527r-9,l1460,17836r,10l1469,17846r9306,l10775,17846r10,l10785,17836r,-16309xm10785,1133r-10,l10775,1133r,10l10775,1517r-9306,l1469,1143r9306,l10775,1133r-9306,l1460,1133r,10l1460,1517r,10l1469,1527r9306,l10775,1527r10,l10785,1517r,-374l10785,1133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FA7DBF">
        <w:rPr>
          <w:color w:val="FFFFFF"/>
        </w:rPr>
        <w:t>G.</w:t>
      </w:r>
      <w:r w:rsidR="00FA7DBF">
        <w:rPr>
          <w:color w:val="FFFFFF"/>
          <w:spacing w:val="54"/>
        </w:rPr>
        <w:t xml:space="preserve"> </w:t>
      </w:r>
      <w:r w:rsidR="00FA7DBF">
        <w:rPr>
          <w:color w:val="FFFFFF"/>
        </w:rPr>
        <w:t>REFLEKSI</w:t>
      </w:r>
      <w:r w:rsidR="00FA7DBF">
        <w:rPr>
          <w:color w:val="FFFFFF"/>
          <w:spacing w:val="-4"/>
        </w:rPr>
        <w:t xml:space="preserve"> </w:t>
      </w:r>
      <w:r w:rsidR="00FA7DBF">
        <w:rPr>
          <w:color w:val="FFFFFF"/>
        </w:rPr>
        <w:t>PESERTA</w:t>
      </w:r>
      <w:r w:rsidR="00FA7DBF">
        <w:rPr>
          <w:color w:val="FFFFFF"/>
          <w:spacing w:val="2"/>
        </w:rPr>
        <w:t xml:space="preserve"> </w:t>
      </w:r>
      <w:r w:rsidR="00FA7DBF">
        <w:rPr>
          <w:color w:val="FFFFFF"/>
        </w:rPr>
        <w:t>DIDIK</w:t>
      </w:r>
      <w:r w:rsidR="00FA7DBF">
        <w:rPr>
          <w:color w:val="FFFFFF"/>
          <w:spacing w:val="-4"/>
        </w:rPr>
        <w:t xml:space="preserve"> </w:t>
      </w:r>
      <w:r w:rsidR="00FA7DBF">
        <w:rPr>
          <w:color w:val="FFFFFF"/>
        </w:rPr>
        <w:t>DAN</w:t>
      </w:r>
      <w:r w:rsidR="00FA7DBF">
        <w:rPr>
          <w:color w:val="FFFFFF"/>
          <w:spacing w:val="-6"/>
        </w:rPr>
        <w:t xml:space="preserve"> </w:t>
      </w:r>
      <w:r w:rsidR="00FA7DBF">
        <w:rPr>
          <w:color w:val="FFFFFF"/>
        </w:rPr>
        <w:t>GURU</w:t>
      </w:r>
    </w:p>
    <w:p w:rsidR="00C50545" w:rsidRDefault="00FA7DBF">
      <w:pPr>
        <w:pStyle w:val="BodyText"/>
        <w:spacing w:before="126" w:after="6"/>
        <w:ind w:left="2703"/>
      </w:pPr>
      <w:r>
        <w:t>TABEL</w:t>
      </w:r>
      <w:r>
        <w:rPr>
          <w:spacing w:val="-1"/>
        </w:rPr>
        <w:t xml:space="preserve"> </w:t>
      </w:r>
      <w:r>
        <w:t>REFLEKSI</w:t>
      </w:r>
      <w:r>
        <w:rPr>
          <w:spacing w:val="-5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</w:p>
    <w:tbl>
      <w:tblPr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331"/>
        <w:gridCol w:w="3581"/>
      </w:tblGrid>
      <w:tr w:rsidR="00C50545">
        <w:trPr>
          <w:trHeight w:val="321"/>
        </w:trPr>
        <w:tc>
          <w:tcPr>
            <w:tcW w:w="840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233" w:right="226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331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1392"/>
              <w:rPr>
                <w:b/>
              </w:rPr>
            </w:pPr>
            <w:r>
              <w:rPr>
                <w:b/>
              </w:rPr>
              <w:t>PERTANYAAN</w:t>
            </w:r>
          </w:p>
        </w:tc>
        <w:tc>
          <w:tcPr>
            <w:tcW w:w="3581" w:type="dxa"/>
            <w:tcBorders>
              <w:right w:val="nil"/>
            </w:tcBorders>
            <w:shd w:val="clear" w:color="auto" w:fill="F9BE8F"/>
          </w:tcPr>
          <w:p w:rsidR="00C50545" w:rsidRDefault="00FA7DBF">
            <w:pPr>
              <w:pStyle w:val="TableParagraph"/>
              <w:spacing w:before="1"/>
              <w:ind w:left="1214" w:right="1209"/>
              <w:jc w:val="center"/>
              <w:rPr>
                <w:b/>
              </w:rPr>
            </w:pPr>
            <w:r>
              <w:rPr>
                <w:b/>
              </w:rPr>
              <w:t>JAWABAN</w:t>
            </w:r>
          </w:p>
        </w:tc>
      </w:tr>
      <w:tr w:rsidR="00C50545">
        <w:trPr>
          <w:trHeight w:val="503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1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4" w:lineRule="exact"/>
              <w:ind w:left="105"/>
            </w:pPr>
            <w:r>
              <w:t>Bagian</w:t>
            </w:r>
            <w:r>
              <w:rPr>
                <w:spacing w:val="22"/>
              </w:rPr>
              <w:t xml:space="preserve"> </w:t>
            </w:r>
            <w:r>
              <w:t>mana</w:t>
            </w:r>
            <w:r>
              <w:rPr>
                <w:spacing w:val="78"/>
              </w:rPr>
              <w:t xml:space="preserve"> </w:t>
            </w:r>
            <w:r>
              <w:t>dari</w:t>
            </w:r>
            <w:r>
              <w:rPr>
                <w:spacing w:val="77"/>
              </w:rPr>
              <w:t xml:space="preserve"> </w:t>
            </w:r>
            <w:r>
              <w:t>materi</w:t>
            </w:r>
            <w:r>
              <w:rPr>
                <w:spacing w:val="72"/>
              </w:rPr>
              <w:t xml:space="preserve"> </w:t>
            </w:r>
            <w:r>
              <w:t>yang</w:t>
            </w:r>
            <w:r>
              <w:rPr>
                <w:spacing w:val="72"/>
              </w:rPr>
              <w:t xml:space="preserve"> </w:t>
            </w:r>
            <w:r>
              <w:t>kalian</w:t>
            </w:r>
            <w:r>
              <w:rPr>
                <w:spacing w:val="71"/>
              </w:rPr>
              <w:t xml:space="preserve"> </w:t>
            </w:r>
            <w:r>
              <w:t>rasa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paling</w:t>
            </w:r>
            <w:r>
              <w:rPr>
                <w:spacing w:val="-6"/>
              </w:rPr>
              <w:t xml:space="preserve"> </w:t>
            </w:r>
            <w:r>
              <w:t>sulit?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9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4"/>
              <w:ind w:left="9"/>
              <w:jc w:val="center"/>
            </w:pPr>
            <w:r>
              <w:t>2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50" w:lineRule="exact"/>
              <w:ind w:left="105"/>
            </w:pPr>
            <w:r>
              <w:t>Apa</w:t>
            </w:r>
            <w:r>
              <w:rPr>
                <w:spacing w:val="6"/>
              </w:rPr>
              <w:t xml:space="preserve"> </w:t>
            </w:r>
            <w:r>
              <w:t>yang</w:t>
            </w:r>
            <w:r>
              <w:rPr>
                <w:spacing w:val="52"/>
              </w:rPr>
              <w:t xml:space="preserve"> </w:t>
            </w:r>
            <w:r>
              <w:t>kalian</w:t>
            </w:r>
            <w:r>
              <w:rPr>
                <w:spacing w:val="53"/>
              </w:rPr>
              <w:t xml:space="preserve"> </w:t>
            </w:r>
            <w:r>
              <w:t>lakukan</w:t>
            </w:r>
            <w:r>
              <w:rPr>
                <w:spacing w:val="53"/>
              </w:rPr>
              <w:t xml:space="preserve"> </w:t>
            </w:r>
            <w:r>
              <w:t>untuk</w:t>
            </w:r>
            <w:r>
              <w:rPr>
                <w:spacing w:val="52"/>
              </w:rPr>
              <w:t xml:space="preserve"> </w:t>
            </w:r>
            <w:r>
              <w:t>dapat</w:t>
            </w:r>
            <w:r>
              <w:rPr>
                <w:spacing w:val="58"/>
              </w:rPr>
              <w:t xml:space="preserve"> </w:t>
            </w:r>
            <w:r>
              <w:t>lebih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3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3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4" w:lineRule="exact"/>
              <w:ind w:left="105"/>
            </w:pPr>
            <w:r>
              <w:t>Apakah</w:t>
            </w:r>
            <w:r>
              <w:rPr>
                <w:spacing w:val="45"/>
              </w:rPr>
              <w:t xml:space="preserve"> </w:t>
            </w:r>
            <w:r>
              <w:t>kalian</w:t>
            </w:r>
            <w:r>
              <w:rPr>
                <w:spacing w:val="102"/>
              </w:rPr>
              <w:t xml:space="preserve"> </w:t>
            </w:r>
            <w:r>
              <w:t>memiliki</w:t>
            </w:r>
            <w:r>
              <w:rPr>
                <w:spacing w:val="100"/>
              </w:rPr>
              <w:t xml:space="preserve"> </w:t>
            </w:r>
            <w:r>
              <w:t>cara</w:t>
            </w:r>
            <w:r>
              <w:rPr>
                <w:spacing w:val="100"/>
              </w:rPr>
              <w:t xml:space="preserve"> </w:t>
            </w:r>
            <w:r>
              <w:t>sendiriuntuk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8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4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9" w:lineRule="exact"/>
              <w:ind w:left="105"/>
            </w:pPr>
            <w:r>
              <w:t>Kepada</w:t>
            </w:r>
            <w:r>
              <w:rPr>
                <w:spacing w:val="4"/>
              </w:rPr>
              <w:t xml:space="preserve"> </w:t>
            </w:r>
            <w:r>
              <w:t>siapa</w:t>
            </w:r>
            <w:r>
              <w:rPr>
                <w:spacing w:val="58"/>
              </w:rPr>
              <w:t xml:space="preserve"> </w:t>
            </w:r>
            <w:r>
              <w:t>kalian</w:t>
            </w:r>
            <w:r>
              <w:rPr>
                <w:spacing w:val="52"/>
              </w:rPr>
              <w:t xml:space="preserve"> </w:t>
            </w:r>
            <w:r>
              <w:t>akan</w:t>
            </w:r>
            <w:r>
              <w:rPr>
                <w:spacing w:val="56"/>
              </w:rPr>
              <w:t xml:space="preserve"> </w:t>
            </w:r>
            <w:r>
              <w:t>meminta</w:t>
            </w:r>
            <w:r>
              <w:rPr>
                <w:spacing w:val="59"/>
              </w:rPr>
              <w:t xml:space="preserve"> </w:t>
            </w:r>
            <w:r>
              <w:t>bantuan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untuk</w:t>
            </w:r>
            <w:r>
              <w:rPr>
                <w:spacing w:val="-2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012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5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2" w:lineRule="auto"/>
              <w:ind w:left="105" w:right="99"/>
              <w:jc w:val="both"/>
            </w:pPr>
            <w:r>
              <w:t>Jika kalian diminta memberikan bintang dari 1</w:t>
            </w:r>
            <w:r>
              <w:rPr>
                <w:spacing w:val="-52"/>
              </w:rPr>
              <w:t xml:space="preserve"> </w:t>
            </w:r>
            <w:r>
              <w:t>sampai</w:t>
            </w:r>
            <w:r>
              <w:rPr>
                <w:spacing w:val="1"/>
              </w:rPr>
              <w:t xml:space="preserve"> </w:t>
            </w:r>
            <w:r>
              <w:t>5,</w:t>
            </w:r>
            <w:r>
              <w:rPr>
                <w:spacing w:val="1"/>
              </w:rPr>
              <w:t xml:space="preserve"> </w:t>
            </w:r>
            <w:r>
              <w:t>berapa</w:t>
            </w:r>
            <w:r>
              <w:rPr>
                <w:spacing w:val="1"/>
              </w:rPr>
              <w:t xml:space="preserve"> </w:t>
            </w:r>
            <w:r>
              <w:t>bintang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kalian</w:t>
            </w:r>
            <w:r>
              <w:rPr>
                <w:spacing w:val="-52"/>
              </w:rPr>
              <w:t xml:space="preserve"> </w:t>
            </w:r>
            <w:r>
              <w:t>berikan</w:t>
            </w:r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10"/>
              </w:rPr>
              <w:t xml:space="preserve"> </w:t>
            </w:r>
            <w:r>
              <w:t>usaha</w:t>
            </w:r>
            <w:r>
              <w:rPr>
                <w:spacing w:val="10"/>
              </w:rPr>
              <w:t xml:space="preserve"> </w:t>
            </w:r>
            <w:r>
              <w:t>yang</w:t>
            </w:r>
            <w:r>
              <w:rPr>
                <w:spacing w:val="3"/>
              </w:rPr>
              <w:t xml:space="preserve"> </w:t>
            </w:r>
            <w:r>
              <w:t>kalian</w:t>
            </w:r>
            <w:r>
              <w:rPr>
                <w:spacing w:val="4"/>
              </w:rPr>
              <w:t xml:space="preserve"> </w:t>
            </w:r>
            <w:r>
              <w:t>lakukan</w:t>
            </w:r>
            <w:r>
              <w:rPr>
                <w:spacing w:val="3"/>
              </w:rPr>
              <w:t xml:space="preserve"> </w:t>
            </w:r>
            <w:r>
              <w:t>untuk</w:t>
            </w:r>
          </w:p>
          <w:p w:rsidR="00C50545" w:rsidRDefault="00FA7DBF">
            <w:pPr>
              <w:pStyle w:val="TableParagraph"/>
              <w:spacing w:line="235" w:lineRule="exact"/>
              <w:ind w:left="105"/>
              <w:jc w:val="both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</w:tbl>
    <w:p w:rsidR="00C50545" w:rsidRDefault="00C50545">
      <w:pPr>
        <w:spacing w:before="2"/>
        <w:rPr>
          <w:b/>
          <w:sz w:val="27"/>
        </w:rPr>
      </w:pPr>
    </w:p>
    <w:p w:rsidR="00C50545" w:rsidRDefault="00FA7DBF">
      <w:pPr>
        <w:pStyle w:val="BodyText"/>
        <w:ind w:left="2558" w:right="2167"/>
        <w:jc w:val="center"/>
      </w:pPr>
      <w:r>
        <w:t>TABEL</w:t>
      </w:r>
      <w:r>
        <w:rPr>
          <w:spacing w:val="1"/>
        </w:rPr>
        <w:t xml:space="preserve"> </w:t>
      </w:r>
      <w:r>
        <w:t>REFLEKSI</w:t>
      </w:r>
      <w:r>
        <w:rPr>
          <w:spacing w:val="-4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GURU</w:t>
      </w:r>
    </w:p>
    <w:tbl>
      <w:tblPr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331"/>
        <w:gridCol w:w="3581"/>
      </w:tblGrid>
      <w:tr w:rsidR="00C50545">
        <w:trPr>
          <w:trHeight w:val="321"/>
        </w:trPr>
        <w:tc>
          <w:tcPr>
            <w:tcW w:w="840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233" w:right="226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331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1392"/>
              <w:rPr>
                <w:b/>
              </w:rPr>
            </w:pPr>
            <w:r>
              <w:rPr>
                <w:b/>
              </w:rPr>
              <w:t>PERTANYAAN</w:t>
            </w:r>
          </w:p>
        </w:tc>
        <w:tc>
          <w:tcPr>
            <w:tcW w:w="3581" w:type="dxa"/>
            <w:tcBorders>
              <w:right w:val="nil"/>
            </w:tcBorders>
            <w:shd w:val="clear" w:color="auto" w:fill="F9BE8F"/>
          </w:tcPr>
          <w:p w:rsidR="00C50545" w:rsidRDefault="00FA7DBF">
            <w:pPr>
              <w:pStyle w:val="TableParagraph"/>
              <w:spacing w:before="1"/>
              <w:ind w:left="1214" w:right="1209"/>
              <w:jc w:val="center"/>
              <w:rPr>
                <w:b/>
              </w:rPr>
            </w:pPr>
            <w:r>
              <w:rPr>
                <w:b/>
              </w:rPr>
              <w:t>JAWABAN</w:t>
            </w:r>
          </w:p>
        </w:tc>
      </w:tr>
      <w:tr w:rsidR="00C50545">
        <w:trPr>
          <w:trHeight w:val="1012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1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ind w:left="105" w:right="92"/>
              <w:jc w:val="both"/>
            </w:pPr>
            <w:r>
              <w:t>Apakah 100 % peserta didik mencapai tujuan</w:t>
            </w:r>
            <w:r>
              <w:rPr>
                <w:spacing w:val="1"/>
              </w:rPr>
              <w:t xml:space="preserve"> </w:t>
            </w:r>
            <w:r>
              <w:t>pembelajaran? Jika tidak, berapa persen kira-</w:t>
            </w:r>
            <w:r>
              <w:rPr>
                <w:spacing w:val="1"/>
              </w:rPr>
              <w:t xml:space="preserve"> </w:t>
            </w:r>
            <w:r>
              <w:t>kira</w:t>
            </w:r>
            <w:r>
              <w:rPr>
                <w:spacing w:val="28"/>
              </w:rPr>
              <w:t xml:space="preserve"> </w:t>
            </w:r>
            <w:r>
              <w:t>peserta</w:t>
            </w:r>
            <w:r>
              <w:rPr>
                <w:spacing w:val="28"/>
              </w:rPr>
              <w:t xml:space="preserve"> </w:t>
            </w:r>
            <w:r>
              <w:t>didik</w:t>
            </w:r>
            <w:r>
              <w:rPr>
                <w:spacing w:val="20"/>
              </w:rPr>
              <w:t xml:space="preserve"> </w:t>
            </w:r>
            <w:r>
              <w:t>yang</w:t>
            </w:r>
            <w:r>
              <w:rPr>
                <w:spacing w:val="25"/>
              </w:rPr>
              <w:t xml:space="preserve"> </w:t>
            </w:r>
            <w:r>
              <w:t>mencapai</w:t>
            </w:r>
          </w:p>
          <w:p w:rsidR="00C50545" w:rsidRDefault="00FA7DBF">
            <w:pPr>
              <w:pStyle w:val="TableParagraph"/>
              <w:spacing w:line="238" w:lineRule="exact"/>
              <w:ind w:left="105"/>
            </w:pPr>
            <w:r>
              <w:t>pembelajaran?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012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2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2" w:lineRule="auto"/>
              <w:ind w:left="105" w:right="97"/>
              <w:jc w:val="both"/>
            </w:pPr>
            <w:r>
              <w:t>Apa</w:t>
            </w:r>
            <w:r>
              <w:rPr>
                <w:spacing w:val="1"/>
              </w:rPr>
              <w:t xml:space="preserve"> </w:t>
            </w:r>
            <w:r>
              <w:t>kesulitan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dialami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sehingga tidak mencapai tujuan pembelajaran?</w:t>
            </w:r>
            <w:r>
              <w:rPr>
                <w:spacing w:val="-53"/>
              </w:rPr>
              <w:t xml:space="preserve"> </w:t>
            </w:r>
            <w:r>
              <w:t>Apa</w:t>
            </w:r>
            <w:r>
              <w:rPr>
                <w:spacing w:val="6"/>
              </w:rPr>
              <w:t xml:space="preserve"> </w:t>
            </w:r>
            <w:r>
              <w:t>yang akan</w:t>
            </w:r>
            <w:r>
              <w:rPr>
                <w:spacing w:val="-1"/>
              </w:rPr>
              <w:t xml:space="preserve"> </w:t>
            </w:r>
            <w:r>
              <w:t>anda</w:t>
            </w:r>
            <w:r>
              <w:rPr>
                <w:spacing w:val="7"/>
              </w:rPr>
              <w:t xml:space="preserve"> </w:t>
            </w:r>
            <w:r>
              <w:t>lakukan untuk</w:t>
            </w:r>
            <w:r>
              <w:rPr>
                <w:spacing w:val="4"/>
              </w:rPr>
              <w:t xml:space="preserve"> </w:t>
            </w:r>
            <w:r>
              <w:t>membantu</w:t>
            </w:r>
          </w:p>
          <w:p w:rsidR="00C50545" w:rsidRDefault="00FA7DBF">
            <w:pPr>
              <w:pStyle w:val="TableParagraph"/>
              <w:spacing w:line="235" w:lineRule="exact"/>
              <w:ind w:left="105"/>
              <w:jc w:val="both"/>
            </w:pPr>
            <w:r>
              <w:t>peserta didik?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758"/>
        </w:trPr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3</w:t>
            </w:r>
          </w:p>
        </w:tc>
        <w:tc>
          <w:tcPr>
            <w:tcW w:w="4331" w:type="dxa"/>
          </w:tcPr>
          <w:p w:rsidR="00C50545" w:rsidRDefault="00FA7DBF">
            <w:pPr>
              <w:pStyle w:val="TableParagraph"/>
              <w:spacing w:line="242" w:lineRule="auto"/>
              <w:ind w:left="105" w:right="95"/>
            </w:pPr>
            <w:r>
              <w:t>Apakah</w:t>
            </w:r>
            <w:r>
              <w:rPr>
                <w:spacing w:val="42"/>
              </w:rPr>
              <w:t xml:space="preserve"> </w:t>
            </w:r>
            <w:r>
              <w:t>terdapat</w:t>
            </w:r>
            <w:r>
              <w:rPr>
                <w:spacing w:val="48"/>
              </w:rPr>
              <w:t xml:space="preserve"> </w:t>
            </w:r>
            <w:r>
              <w:t>peserta</w:t>
            </w:r>
            <w:r>
              <w:rPr>
                <w:spacing w:val="45"/>
              </w:rPr>
              <w:t xml:space="preserve"> </w:t>
            </w:r>
            <w:r>
              <w:t>didik</w:t>
            </w:r>
            <w:r>
              <w:rPr>
                <w:spacing w:val="42"/>
              </w:rPr>
              <w:t xml:space="preserve"> </w:t>
            </w:r>
            <w:r>
              <w:t>yang</w:t>
            </w:r>
            <w:r>
              <w:rPr>
                <w:spacing w:val="42"/>
              </w:rPr>
              <w:t xml:space="preserve"> </w:t>
            </w:r>
            <w:r>
              <w:t>tidak</w:t>
            </w:r>
            <w:r>
              <w:rPr>
                <w:spacing w:val="-52"/>
              </w:rPr>
              <w:t xml:space="preserve"> </w:t>
            </w:r>
            <w:r>
              <w:t>fokus?</w:t>
            </w:r>
            <w:r>
              <w:rPr>
                <w:spacing w:val="6"/>
              </w:rPr>
              <w:t xml:space="preserve"> </w:t>
            </w:r>
            <w:r>
              <w:t>Bagaimana</w:t>
            </w:r>
            <w:r>
              <w:rPr>
                <w:spacing w:val="11"/>
              </w:rPr>
              <w:t xml:space="preserve"> </w:t>
            </w:r>
            <w:r>
              <w:t>cara</w:t>
            </w:r>
            <w:r>
              <w:rPr>
                <w:spacing w:val="6"/>
              </w:rPr>
              <w:t xml:space="preserve"> </w:t>
            </w:r>
            <w:r>
              <w:t>guru</w:t>
            </w:r>
            <w:r>
              <w:rPr>
                <w:spacing w:val="4"/>
              </w:rPr>
              <w:t xml:space="preserve"> </w:t>
            </w:r>
            <w:r>
              <w:t>agar</w:t>
            </w:r>
            <w:r>
              <w:rPr>
                <w:spacing w:val="7"/>
              </w:rPr>
              <w:t xml:space="preserve"> </w:t>
            </w:r>
            <w:r>
              <w:t>mereka</w:t>
            </w:r>
            <w:r>
              <w:rPr>
                <w:spacing w:val="11"/>
              </w:rPr>
              <w:t xml:space="preserve"> </w:t>
            </w:r>
            <w:r>
              <w:t>bisa</w:t>
            </w:r>
          </w:p>
          <w:p w:rsidR="00C50545" w:rsidRDefault="00FA7DBF">
            <w:pPr>
              <w:pStyle w:val="TableParagraph"/>
              <w:spacing w:line="236" w:lineRule="exact"/>
              <w:ind w:left="105"/>
            </w:pPr>
            <w:r>
              <w:t>fokus</w:t>
            </w:r>
            <w:r>
              <w:rPr>
                <w:spacing w:val="-2"/>
              </w:rPr>
              <w:t xml:space="preserve"> </w:t>
            </w:r>
            <w:r>
              <w:t>pada</w:t>
            </w:r>
            <w:r>
              <w:rPr>
                <w:spacing w:val="2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berikutnya?</w:t>
            </w:r>
          </w:p>
        </w:tc>
        <w:tc>
          <w:tcPr>
            <w:tcW w:w="3581" w:type="dxa"/>
            <w:tcBorders>
              <w:right w:val="nil"/>
            </w:tcBorders>
          </w:tcPr>
          <w:p w:rsidR="00C50545" w:rsidRDefault="00C50545">
            <w:pPr>
              <w:pStyle w:val="TableParagraph"/>
            </w:pPr>
          </w:p>
        </w:tc>
      </w:tr>
    </w:tbl>
    <w:p w:rsidR="00C50545" w:rsidRDefault="00C50545">
      <w:pPr>
        <w:rPr>
          <w:b/>
          <w:sz w:val="20"/>
        </w:rPr>
      </w:pPr>
    </w:p>
    <w:p w:rsidR="00C50545" w:rsidRDefault="00C50545">
      <w:pPr>
        <w:spacing w:before="6"/>
        <w:rPr>
          <w:b/>
          <w:sz w:val="12"/>
        </w:rPr>
      </w:pPr>
    </w:p>
    <w:p w:rsidR="00D77F75" w:rsidRDefault="00D77F75">
      <w:pPr>
        <w:spacing w:line="229" w:lineRule="exact"/>
        <w:jc w:val="center"/>
      </w:pPr>
    </w:p>
    <w:tbl>
      <w:tblPr>
        <w:tblpPr w:leftFromText="180" w:rightFromText="180" w:vertAnchor="text" w:horzAnchor="page" w:tblpX="1513" w:tblpY="178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4"/>
        <w:gridCol w:w="5005"/>
      </w:tblGrid>
      <w:tr w:rsidR="00D77F75" w:rsidTr="00D77F75">
        <w:trPr>
          <w:trHeight w:val="2289"/>
        </w:trPr>
        <w:tc>
          <w:tcPr>
            <w:tcW w:w="4314" w:type="dxa"/>
          </w:tcPr>
          <w:p w:rsidR="00D77F75" w:rsidRDefault="00D77F75" w:rsidP="00D77F75">
            <w:pPr>
              <w:pStyle w:val="TableParagraph"/>
              <w:spacing w:line="237" w:lineRule="auto"/>
              <w:ind w:left="511" w:right="1441" w:hanging="1"/>
              <w:jc w:val="center"/>
              <w:rPr>
                <w:spacing w:val="1"/>
              </w:rPr>
            </w:pPr>
            <w:r>
              <w:t>Mengetahui</w:t>
            </w:r>
            <w:r>
              <w:rPr>
                <w:spacing w:val="1"/>
              </w:rPr>
              <w:t xml:space="preserve"> </w:t>
            </w:r>
          </w:p>
          <w:p w:rsidR="00D77F75" w:rsidRDefault="00D77F75" w:rsidP="00D77F75">
            <w:pPr>
              <w:pStyle w:val="TableParagraph"/>
              <w:spacing w:line="237" w:lineRule="auto"/>
              <w:ind w:left="511" w:right="1441" w:hanging="1"/>
              <w:jc w:val="center"/>
            </w:pPr>
            <w:r>
              <w:t>Kepala</w:t>
            </w:r>
            <w:r>
              <w:rPr>
                <w:spacing w:val="-12"/>
              </w:rPr>
              <w:t xml:space="preserve"> </w:t>
            </w:r>
            <w:r>
              <w:t>Sekolah</w:t>
            </w: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spacing w:before="205" w:line="251" w:lineRule="exact"/>
              <w:ind w:left="180" w:right="110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WILYA MURTI,S.Ag.M.Pd </w:t>
            </w:r>
          </w:p>
          <w:p w:rsidR="00D77F75" w:rsidRDefault="00D77F75" w:rsidP="00D77F75">
            <w:pPr>
              <w:pStyle w:val="TableParagraph"/>
              <w:spacing w:line="232" w:lineRule="exact"/>
              <w:ind w:left="184" w:right="1109"/>
              <w:jc w:val="center"/>
              <w:rPr>
                <w:lang w:val="en-US"/>
              </w:rPr>
            </w:pPr>
            <w:r>
              <w:rPr>
                <w:lang w:val="en-US"/>
              </w:rPr>
              <w:t>NIP197504021999052001</w:t>
            </w:r>
          </w:p>
        </w:tc>
        <w:tc>
          <w:tcPr>
            <w:tcW w:w="5005" w:type="dxa"/>
          </w:tcPr>
          <w:p w:rsidR="00D77F75" w:rsidRDefault="00D77F75" w:rsidP="00D77F75">
            <w:pPr>
              <w:pStyle w:val="TableParagraph"/>
              <w:tabs>
                <w:tab w:val="left" w:pos="2664"/>
              </w:tabs>
              <w:spacing w:line="243" w:lineRule="exact"/>
              <w:ind w:left="925"/>
              <w:jc w:val="center"/>
              <w:rPr>
                <w:lang w:val="en-US"/>
              </w:rPr>
            </w:pPr>
            <w:r>
              <w:rPr>
                <w:lang w:val="en-US"/>
              </w:rPr>
              <w:t>Tambakprogaten,    Juli 2023</w:t>
            </w:r>
          </w:p>
          <w:p w:rsidR="00D77F75" w:rsidRDefault="00D77F75" w:rsidP="00D77F75">
            <w:pPr>
              <w:pStyle w:val="TableParagraph"/>
              <w:spacing w:line="251" w:lineRule="exact"/>
              <w:ind w:left="1793" w:right="869"/>
              <w:jc w:val="center"/>
            </w:pPr>
            <w:r>
              <w:t>Guru Kelas 1</w:t>
            </w: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</w:p>
          <w:p w:rsidR="00D77F75" w:rsidRDefault="00D77F75" w:rsidP="00D77F7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</w:t>
            </w:r>
          </w:p>
          <w:p w:rsidR="00D77F75" w:rsidRDefault="00D77F75" w:rsidP="00D77F75">
            <w:pPr>
              <w:pStyle w:val="TableParagraph"/>
              <w:spacing w:line="232" w:lineRule="exact"/>
              <w:ind w:left="928"/>
              <w:jc w:val="center"/>
              <w:rPr>
                <w:lang w:val="en-US"/>
              </w:rPr>
            </w:pPr>
          </w:p>
        </w:tc>
      </w:tr>
    </w:tbl>
    <w:p w:rsidR="00D77F75" w:rsidRDefault="00D77F75" w:rsidP="00D77F75">
      <w:pPr>
        <w:ind w:firstLine="720"/>
      </w:pPr>
    </w:p>
    <w:p w:rsidR="00C50545" w:rsidRPr="00D77F75" w:rsidRDefault="00D77F75" w:rsidP="00D77F75">
      <w:pPr>
        <w:tabs>
          <w:tab w:val="left" w:pos="897"/>
        </w:tabs>
        <w:sectPr w:rsidR="00C50545" w:rsidRPr="00D77F75">
          <w:pgSz w:w="12240" w:h="19280"/>
          <w:pgMar w:top="1120" w:right="1340" w:bottom="280" w:left="1340" w:header="720" w:footer="720" w:gutter="0"/>
          <w:cols w:space="720"/>
        </w:sectPr>
      </w:pPr>
      <w:r>
        <w:tab/>
      </w:r>
    </w:p>
    <w:p w:rsidR="00C50545" w:rsidRDefault="00E93CD1">
      <w:pPr>
        <w:pStyle w:val="BodyText"/>
        <w:spacing w:before="69"/>
        <w:ind w:left="234"/>
      </w:pPr>
      <w:r>
        <w:lastRenderedPageBreak/>
        <w:pict>
          <v:group id="_x0000_s1044" style="position:absolute;left:0;text-align:left;margin-left:72.95pt;margin-top:56.65pt;width:466.25pt;height:827.25pt;z-index:-251648512;mso-position-horizontal-relative:page;mso-position-vertical-relative:page" coordorigin="1460,1133" coordsize="9325,16545">
            <v:rect id="_x0000_s1045" style="position:absolute;left:1469;top:1147;width:9306;height:370" fillcolor="yellow" stroked="f"/>
            <v:shape id="_x0000_s1046" style="position:absolute;left:1459;top:1133;width:9325;height:384" coordorigin="1460,1133" coordsize="9325,384" path="m10785,1133r-10,l1469,1133r-9,l1460,1143r,374l1469,1517r,-374l10775,1143r,374l10785,1517r,-374l10785,1133xe" fillcolor="black" stroked="f">
              <v:path arrowok="t"/>
            </v:shape>
            <v:rect id="_x0000_s1047" style="position:absolute;left:1469;top:1526;width:9306;height:375" fillcolor="red" stroked="f"/>
            <v:shape id="_x0000_s1048" style="position:absolute;left:1459;top:1517;width:9325;height:16161" coordorigin="1460,1517" coordsize="9325,16161" o:spt="100" adj="0,,0" path="m1469,1911r-9,l1460,17668r9,l1469,1911xm10785,17668r-10,l10775,17668r-9306,l1460,17668r,10l1469,17678r9306,l10775,17678r10,l10785,17668xm10785,1911r-10,l10775,17668r10,l10785,1911xm10785,1517r-10,l10775,1517r,10l10775,1901r-9306,l1469,1527r9306,l10775,1517r-9306,l1460,1517r,10l1460,1901r,10l1469,1911r9306,l10775,1911r10,l10785,1901r,-374l10785,1517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9" type="#_x0000_t75" style="position:absolute;left:3483;top:3335;width:5351;height:4317">
              <v:imagedata r:id="rId24" o:title=""/>
            </v:shape>
            <v:shape id="_x0000_s1050" type="#_x0000_t75" style="position:absolute;left:3739;top:8264;width:4801;height:4399">
              <v:imagedata r:id="rId25" o:title=""/>
            </v:shape>
            <w10:wrap anchorx="page" anchory="page"/>
          </v:group>
        </w:pict>
      </w:r>
      <w:r w:rsidR="00FA7DBF">
        <w:t>LAMPIRAN</w:t>
      </w:r>
    </w:p>
    <w:p w:rsidR="00C50545" w:rsidRDefault="00FA7DBF">
      <w:pPr>
        <w:pStyle w:val="BodyText"/>
        <w:spacing w:before="126"/>
        <w:ind w:left="234"/>
      </w:pPr>
      <w:r>
        <w:rPr>
          <w:color w:val="FFFFFF"/>
        </w:rPr>
        <w:t>A.</w:t>
      </w:r>
      <w:r>
        <w:rPr>
          <w:color w:val="FFFFFF"/>
          <w:spacing w:val="49"/>
        </w:rPr>
        <w:t xml:space="preserve"> </w:t>
      </w:r>
      <w:r>
        <w:rPr>
          <w:color w:val="FFFFFF"/>
        </w:rPr>
        <w:t>LEMBAR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KERJA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PESERTA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DIDIK</w:t>
      </w:r>
      <w:r>
        <w:rPr>
          <w:color w:val="FFFFFF"/>
          <w:spacing w:val="3"/>
        </w:rPr>
        <w:t xml:space="preserve"> </w:t>
      </w:r>
      <w:r>
        <w:rPr>
          <w:color w:val="FFFFFF"/>
        </w:rPr>
        <w:t>(LKPD)</w:t>
      </w:r>
    </w:p>
    <w:p w:rsidR="00C50545" w:rsidRDefault="00FA7DBF">
      <w:pPr>
        <w:pStyle w:val="BodyText"/>
        <w:spacing w:before="131"/>
        <w:ind w:left="2558" w:right="2548"/>
        <w:jc w:val="center"/>
      </w:pPr>
      <w:r>
        <w:t>LEMBAR</w:t>
      </w:r>
      <w:r>
        <w:rPr>
          <w:spacing w:val="-3"/>
        </w:rPr>
        <w:t xml:space="preserve"> </w:t>
      </w:r>
      <w:r>
        <w:t>KERJA</w:t>
      </w:r>
      <w:r>
        <w:rPr>
          <w:spacing w:val="-4"/>
        </w:rPr>
        <w:t xml:space="preserve"> </w:t>
      </w:r>
      <w:r>
        <w:t>PESERTA</w:t>
      </w:r>
      <w:r>
        <w:rPr>
          <w:spacing w:val="-5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(LKPD)</w:t>
      </w:r>
    </w:p>
    <w:p w:rsidR="00C50545" w:rsidRDefault="00FA7DBF">
      <w:pPr>
        <w:pStyle w:val="BodyText"/>
        <w:spacing w:before="59" w:line="295" w:lineRule="auto"/>
        <w:ind w:left="412" w:right="8195"/>
      </w:pPr>
      <w:r>
        <w:t>Nama :</w:t>
      </w:r>
      <w:r>
        <w:rPr>
          <w:spacing w:val="1"/>
        </w:rPr>
        <w:t xml:space="preserve"> </w:t>
      </w:r>
      <w:r>
        <w:t>Kelas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spacing w:val="-1"/>
        </w:rPr>
        <w:t>Petunjuk!</w:t>
      </w: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C50545">
      <w:pPr>
        <w:rPr>
          <w:b/>
          <w:sz w:val="20"/>
        </w:rPr>
      </w:pPr>
    </w:p>
    <w:p w:rsidR="00C50545" w:rsidRDefault="00E93CD1">
      <w:pPr>
        <w:spacing w:before="8"/>
        <w:rPr>
          <w:b/>
          <w:sz w:val="28"/>
        </w:rPr>
      </w:pPr>
      <w:r>
        <w:pict>
          <v:group id="_x0000_s1051" style="position:absolute;margin-left:84.95pt;margin-top:18.45pt;width:163.05pt;height:85.7pt;z-index:-251636224;mso-position-horizontal-relative:page" coordorigin="1700,369" coordsize="3261,1714">
            <v:shape id="_x0000_s1052" style="position:absolute;left:1699;top:369;width:3261;height:1714" coordorigin="1700,369" coordsize="3261,1714" o:spt="100" adj="0,,0" path="m1709,369r-9,l1700,379r,374l1709,753r,-374l1709,369xm4951,753r-3242,l1700,753r,10l1700,763r,1311l1700,2083r9,l4951,2083r,-9l1709,2074r,-1311l4951,763r,-10xm4960,753r-9,l4951,763r,l4951,2074r,9l4960,2083r,-9l4960,763r,l4960,753xm4960,369r-9,l4951,379r,374l4960,753r,-374l4960,369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1704;top:374;width:3252;height:384" filled="f" strokeweight=".48pt">
              <v:textbox inset="0,0,0,0">
                <w:txbxContent>
                  <w:p w:rsidR="00D77F75" w:rsidRDefault="00D77F75">
                    <w:pPr>
                      <w:spacing w:before="58"/>
                      <w:ind w:left="1373" w:right="1377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Nilai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54" style="position:absolute;margin-left:367.55pt;margin-top:18.45pt;width:163.25pt;height:85.7pt;z-index:-251635200;mso-position-horizontal-relative:page" coordorigin="7352,369" coordsize="3265,1714">
            <v:shape id="_x0000_s1055" style="position:absolute;left:7351;top:369;width:3265;height:1714" coordorigin="7352,369" coordsize="3265,1714" o:spt="100" adj="0,,0" path="m7361,753r-9,l7352,763r,l7352,2074r,9l7361,2083r,-9l7361,763r,l7361,753xm7361,369r-9,l7352,379r,374l7361,753r,-374l7361,369xm10617,753r-10,l7361,753r,10l10607,763r,1311l7361,2074r,9l10607,2083r10,l10617,2074r,-1311l10617,763r,-10xm10617,369r-10,l10607,379r,374l10617,753r,-374l10617,369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7356;top:374;width:3256;height:384" filled="f" strokeweight=".16936mm">
              <v:textbox inset="0,0,0,0">
                <w:txbxContent>
                  <w:p w:rsidR="00D77F75" w:rsidRDefault="00D77F75">
                    <w:pPr>
                      <w:spacing w:before="58"/>
                      <w:ind w:left="811"/>
                      <w:rPr>
                        <w:b/>
                      </w:rPr>
                    </w:pPr>
                    <w:r>
                      <w:rPr>
                        <w:b/>
                      </w:rPr>
                      <w:t>Paraf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Orang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Tua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50545" w:rsidRDefault="00C50545">
      <w:pPr>
        <w:rPr>
          <w:sz w:val="28"/>
        </w:rPr>
        <w:sectPr w:rsidR="00C50545">
          <w:pgSz w:w="12240" w:h="19280"/>
          <w:pgMar w:top="112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70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54"/>
              </w:numPr>
              <w:tabs>
                <w:tab w:val="left" w:pos="759"/>
              </w:tabs>
              <w:spacing w:before="48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54"/>
              </w:numPr>
              <w:tabs>
                <w:tab w:val="left" w:pos="759"/>
              </w:tabs>
              <w:spacing w:before="2"/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 ISBN 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657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55"/>
              </w:numPr>
              <w:tabs>
                <w:tab w:val="left" w:pos="759"/>
              </w:tabs>
              <w:spacing w:before="48" w:line="267" w:lineRule="exact"/>
            </w:pPr>
            <w:r>
              <w:t>Membuat</w:t>
            </w:r>
            <w:r>
              <w:rPr>
                <w:spacing w:val="-2"/>
              </w:rPr>
              <w:t xml:space="preserve"> </w:t>
            </w:r>
            <w:r>
              <w:t>cerita bergambar</w:t>
            </w:r>
          </w:p>
          <w:p w:rsidR="00C50545" w:rsidRDefault="00FA7DBF">
            <w:pPr>
              <w:pStyle w:val="TableParagraph"/>
              <w:numPr>
                <w:ilvl w:val="0"/>
                <w:numId w:val="55"/>
              </w:numPr>
              <w:tabs>
                <w:tab w:val="left" w:pos="759"/>
              </w:tabs>
              <w:spacing w:line="267" w:lineRule="exact"/>
            </w:pPr>
            <w:r>
              <w:t>Membuat</w:t>
            </w:r>
            <w:r>
              <w:rPr>
                <w:spacing w:val="-2"/>
              </w:rPr>
              <w:t xml:space="preserve"> </w:t>
            </w:r>
            <w:r>
              <w:t>buku</w:t>
            </w:r>
            <w:r>
              <w:rPr>
                <w:spacing w:val="-2"/>
              </w:rPr>
              <w:t xml:space="preserve"> </w:t>
            </w:r>
            <w:r>
              <w:t>cerita</w:t>
            </w:r>
            <w:r>
              <w:rPr>
                <w:spacing w:val="1"/>
              </w:rPr>
              <w:t xml:space="preserve"> </w:t>
            </w:r>
            <w:r>
              <w:t>bergambar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0"/>
              <w:ind w:left="1089" w:right="102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4" w:line="237" w:lineRule="auto"/>
              <w:ind w:left="1089" w:right="98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>
      <w:pPr>
        <w:spacing w:line="237" w:lineRule="auto"/>
        <w:jc w:val="both"/>
        <w:sectPr w:rsidR="00C50545">
          <w:pgSz w:w="12240" w:h="19280"/>
          <w:pgMar w:top="1120" w:right="1340" w:bottom="280" w:left="1340" w:header="720" w:footer="720" w:gutter="0"/>
          <w:cols w:space="720"/>
        </w:sectPr>
      </w:pPr>
    </w:p>
    <w:p w:rsidR="00C50545" w:rsidRDefault="00FA7DBF">
      <w:pPr>
        <w:pStyle w:val="Heading1"/>
        <w:spacing w:before="75"/>
      </w:pPr>
      <w:r>
        <w:lastRenderedPageBreak/>
        <w:t>MODUL</w:t>
      </w:r>
      <w:r>
        <w:rPr>
          <w:spacing w:val="-1"/>
        </w:rPr>
        <w:t xml:space="preserve"> </w:t>
      </w:r>
      <w:r>
        <w:t>AJAR</w:t>
      </w:r>
      <w:r>
        <w:rPr>
          <w:spacing w:val="-4"/>
        </w:rPr>
        <w:t xml:space="preserve"> </w:t>
      </w:r>
      <w:r>
        <w:t>MATEMATIKA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>
        <w:trPr>
          <w:trHeight w:val="369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084178">
        <w:trPr>
          <w:trHeight w:val="258"/>
        </w:trPr>
        <w:tc>
          <w:tcPr>
            <w:tcW w:w="2521" w:type="dxa"/>
            <w:tcBorders>
              <w:top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38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38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top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084178">
        <w:trPr>
          <w:trHeight w:val="254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5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5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084178">
        <w:trPr>
          <w:trHeight w:val="252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084178">
        <w:trPr>
          <w:trHeight w:val="251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084178">
        <w:trPr>
          <w:trHeight w:val="254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084178">
        <w:trPr>
          <w:trHeight w:val="252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084178">
        <w:trPr>
          <w:trHeight w:val="252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084178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bottom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ke-5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084178">
        <w:trPr>
          <w:trHeight w:val="791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56"/>
              </w:numPr>
              <w:tabs>
                <w:tab w:val="left" w:pos="759"/>
              </w:tabs>
              <w:ind w:right="102"/>
            </w:pPr>
            <w:r>
              <w:t>Memperdalam</w:t>
            </w:r>
            <w:r>
              <w:rPr>
                <w:spacing w:val="-11"/>
              </w:rPr>
              <w:t xml:space="preserve"> </w:t>
            </w:r>
            <w:r>
              <w:t>pemahaman</w:t>
            </w:r>
            <w:r>
              <w:rPr>
                <w:spacing w:val="-8"/>
              </w:rPr>
              <w:t xml:space="preserve"> </w:t>
            </w:r>
            <w:r>
              <w:t>tentang</w:t>
            </w:r>
            <w:r>
              <w:rPr>
                <w:spacing w:val="-7"/>
              </w:rPr>
              <w:t xml:space="preserve"> </w:t>
            </w:r>
            <w:r>
              <w:t>menyatakan</w:t>
            </w:r>
            <w:r>
              <w:rPr>
                <w:spacing w:val="-7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benda menggunakan</w:t>
            </w:r>
            <w:r>
              <w:rPr>
                <w:spacing w:val="-7"/>
              </w:rPr>
              <w:t xml:space="preserve"> </w:t>
            </w:r>
            <w:r>
              <w:t>benda nyata,</w:t>
            </w:r>
            <w:r>
              <w:rPr>
                <w:spacing w:val="-5"/>
              </w:rPr>
              <w:t xml:space="preserve"> </w:t>
            </w:r>
            <w:r>
              <w:t>balok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bilangan</w:t>
            </w:r>
            <w:r>
              <w:rPr>
                <w:spacing w:val="-3"/>
              </w:rPr>
              <w:t xml:space="preserve"> </w:t>
            </w:r>
            <w:r>
              <w:t>1-5.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56"/>
              </w:numPr>
              <w:tabs>
                <w:tab w:val="left" w:pos="759"/>
              </w:tabs>
              <w:spacing w:line="254" w:lineRule="exact"/>
            </w:pPr>
            <w:r>
              <w:rPr>
                <w:spacing w:val="-1"/>
              </w:rPr>
              <w:t>Jika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angka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disusun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bertambah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1,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dari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sedikit</w:t>
            </w:r>
            <w:r>
              <w:rPr>
                <w:spacing w:val="-7"/>
              </w:rPr>
              <w:t xml:space="preserve"> </w:t>
            </w:r>
            <w:r>
              <w:t>ke</w:t>
            </w:r>
            <w:r>
              <w:rPr>
                <w:spacing w:val="-11"/>
              </w:rPr>
              <w:t xml:space="preserve"> </w:t>
            </w:r>
            <w:r>
              <w:t>semakin</w:t>
            </w:r>
            <w:r>
              <w:rPr>
                <w:spacing w:val="-8"/>
              </w:rPr>
              <w:t xml:space="preserve"> </w:t>
            </w:r>
            <w:r>
              <w:t>banyak,</w:t>
            </w:r>
            <w:r>
              <w:rPr>
                <w:spacing w:val="-1"/>
              </w:rPr>
              <w:t xml:space="preserve"> </w:t>
            </w:r>
            <w:r>
              <w:t>maka</w:t>
            </w:r>
            <w:r>
              <w:rPr>
                <w:spacing w:val="-6"/>
              </w:rPr>
              <w:t xml:space="preserve"> </w:t>
            </w:r>
            <w:r>
              <w:t>akan</w:t>
            </w:r>
            <w:r>
              <w:rPr>
                <w:spacing w:val="-9"/>
              </w:rPr>
              <w:t xml:space="preserve"> </w:t>
            </w:r>
            <w:r>
              <w:t>diketahui</w:t>
            </w:r>
            <w:r>
              <w:rPr>
                <w:spacing w:val="-12"/>
              </w:rPr>
              <w:t xml:space="preserve"> </w:t>
            </w:r>
            <w:r>
              <w:t>urutannya.</w:t>
            </w:r>
          </w:p>
        </w:tc>
      </w:tr>
      <w:tr w:rsidR="00084178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084178">
        <w:trPr>
          <w:trHeight w:val="80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57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57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57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64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084178">
        <w:trPr>
          <w:trHeight w:val="104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58"/>
              </w:numPr>
              <w:tabs>
                <w:tab w:val="left" w:pos="759"/>
              </w:tabs>
              <w:ind w:right="101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58"/>
              </w:numPr>
              <w:tabs>
                <w:tab w:val="left" w:pos="759"/>
              </w:tabs>
              <w:spacing w:line="254" w:lineRule="exact"/>
              <w:jc w:val="both"/>
            </w:pPr>
            <w:r>
              <w:t>Gambar ilustrasi,</w:t>
            </w:r>
            <w:r>
              <w:rPr>
                <w:spacing w:val="-1"/>
              </w:rPr>
              <w:t xml:space="preserve"> </w:t>
            </w:r>
            <w:r>
              <w:t>bola magnet,</w:t>
            </w:r>
            <w:r>
              <w:rPr>
                <w:spacing w:val="-2"/>
              </w:rPr>
              <w:t xml:space="preserve"> </w:t>
            </w:r>
            <w:r>
              <w:t>balok,</w:t>
            </w:r>
            <w:r>
              <w:rPr>
                <w:spacing w:val="-1"/>
              </w:rPr>
              <w:t xml:space="preserve"> </w:t>
            </w:r>
            <w:r>
              <w:t>aplikasi</w:t>
            </w:r>
            <w:r>
              <w:rPr>
                <w:spacing w:val="-6"/>
              </w:rPr>
              <w:t xml:space="preserve"> </w:t>
            </w:r>
            <w:r>
              <w:t>lampiran</w:t>
            </w:r>
            <w:r>
              <w:rPr>
                <w:spacing w:val="-3"/>
              </w:rPr>
              <w:t xml:space="preserve"> </w:t>
            </w:r>
            <w:r>
              <w:t>untuk</w:t>
            </w:r>
            <w:r>
              <w:rPr>
                <w:spacing w:val="-7"/>
              </w:rPr>
              <w:t xml:space="preserve"> </w:t>
            </w:r>
            <w:r>
              <w:t>siswa</w:t>
            </w:r>
            <w:r>
              <w:rPr>
                <w:spacing w:val="-1"/>
              </w:rPr>
              <w:t xml:space="preserve"> </w:t>
            </w:r>
            <w:r>
              <w:t>dan guru,</w:t>
            </w:r>
            <w:r>
              <w:rPr>
                <w:spacing w:val="-1"/>
              </w:rPr>
              <w:t xml:space="preserve"> </w:t>
            </w:r>
            <w:r>
              <w:t>bola magnet,</w:t>
            </w:r>
          </w:p>
        </w:tc>
      </w:tr>
      <w:tr w:rsid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59"/>
              </w:numPr>
              <w:tabs>
                <w:tab w:val="left" w:pos="759"/>
              </w:tabs>
              <w:spacing w:line="249" w:lineRule="exact"/>
            </w:pPr>
            <w:r>
              <w:t>Peserta 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084178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60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84178" w:rsidRDefault="00084178" w:rsidP="00084178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>
        <w:trPr>
          <w:trHeight w:val="2357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51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61"/>
              </w:numPr>
              <w:tabs>
                <w:tab w:val="left" w:pos="759"/>
              </w:tabs>
              <w:ind w:right="102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0"/>
              </w:rPr>
              <w:t xml:space="preserve"> </w:t>
            </w:r>
            <w:r>
              <w:t>benda</w:t>
            </w:r>
            <w:r>
              <w:rPr>
                <w:spacing w:val="48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5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61"/>
              </w:numPr>
              <w:tabs>
                <w:tab w:val="left" w:pos="759"/>
              </w:tabs>
              <w:spacing w:before="2" w:line="235" w:lineRule="auto"/>
              <w:ind w:right="101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61"/>
              </w:numPr>
              <w:tabs>
                <w:tab w:val="left" w:pos="759"/>
              </w:tabs>
              <w:spacing w:before="2"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61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61"/>
              </w:numPr>
              <w:tabs>
                <w:tab w:val="left" w:pos="759"/>
              </w:tabs>
              <w:spacing w:before="1" w:line="254" w:lineRule="exact"/>
              <w:ind w:right="102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084178">
        <w:trPr>
          <w:trHeight w:val="517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62"/>
              </w:numPr>
              <w:tabs>
                <w:tab w:val="left" w:pos="759"/>
              </w:tabs>
              <w:spacing w:line="250" w:lineRule="exact"/>
              <w:ind w:right="90"/>
            </w:pPr>
            <w:r>
              <w:t>Meningkatkan</w:t>
            </w:r>
            <w:r>
              <w:rPr>
                <w:spacing w:val="-8"/>
              </w:rPr>
              <w:t xml:space="preserve"> </w:t>
            </w:r>
            <w:r>
              <w:t>kemampuan</w:t>
            </w:r>
            <w:r>
              <w:rPr>
                <w:spacing w:val="-8"/>
              </w:rPr>
              <w:t xml:space="preserve"> </w:t>
            </w:r>
            <w:r>
              <w:t>siswa</w:t>
            </w:r>
            <w:r>
              <w:rPr>
                <w:spacing w:val="-1"/>
              </w:rPr>
              <w:t xml:space="preserve"> </w:t>
            </w:r>
            <w:r>
              <w:t>tentang menyatakan</w:t>
            </w:r>
            <w:r>
              <w:rPr>
                <w:spacing w:val="-7"/>
              </w:rPr>
              <w:t xml:space="preserve"> </w:t>
            </w:r>
            <w:r>
              <w:t>jumlah</w:t>
            </w:r>
            <w:r>
              <w:rPr>
                <w:spacing w:val="-8"/>
              </w:rPr>
              <w:t xml:space="preserve"> </w:t>
            </w:r>
            <w:r>
              <w:t>benda</w:t>
            </w:r>
            <w:r>
              <w:rPr>
                <w:spacing w:val="-1"/>
              </w:rPr>
              <w:t xml:space="preserve"> </w:t>
            </w:r>
            <w:r>
              <w:t>menggunakan</w:t>
            </w:r>
            <w:r>
              <w:rPr>
                <w:spacing w:val="-8"/>
              </w:rPr>
              <w:t xml:space="preserve"> </w:t>
            </w:r>
            <w:r>
              <w:t>benda</w:t>
            </w:r>
            <w:r>
              <w:rPr>
                <w:spacing w:val="3"/>
              </w:rPr>
              <w:t xml:space="preserve"> </w:t>
            </w:r>
            <w:r>
              <w:t>nyata,</w:t>
            </w:r>
            <w:r>
              <w:rPr>
                <w:spacing w:val="-52"/>
              </w:rPr>
              <w:t xml:space="preserve"> </w:t>
            </w:r>
            <w:r>
              <w:t>balok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bilangan</w:t>
            </w:r>
            <w:r>
              <w:rPr>
                <w:spacing w:val="-3"/>
              </w:rPr>
              <w:t xml:space="preserve"> </w:t>
            </w:r>
            <w:r>
              <w:t>1-5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63"/>
              </w:numPr>
              <w:tabs>
                <w:tab w:val="left" w:pos="759"/>
              </w:tabs>
              <w:spacing w:line="248" w:lineRule="exact"/>
            </w:pPr>
            <w:r>
              <w:t>Kenapa</w:t>
            </w:r>
            <w:r>
              <w:rPr>
                <w:spacing w:val="2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ikan</w:t>
            </w:r>
            <w:r>
              <w:rPr>
                <w:spacing w:val="-6"/>
              </w:rPr>
              <w:t xml:space="preserve"> </w:t>
            </w:r>
            <w:r>
              <w:t>paus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baloknya</w:t>
            </w:r>
            <w:r>
              <w:rPr>
                <w:spacing w:val="4"/>
              </w:rPr>
              <w:t xml:space="preserve"> </w:t>
            </w:r>
            <w:r>
              <w:t>disambungkan dengan</w:t>
            </w:r>
            <w:r>
              <w:rPr>
                <w:spacing w:val="-6"/>
              </w:rPr>
              <w:t xml:space="preserve"> </w:t>
            </w:r>
            <w:r>
              <w:t>garis?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>
        <w:trPr>
          <w:trHeight w:val="309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64"/>
              </w:numPr>
              <w:tabs>
                <w:tab w:val="left" w:pos="831"/>
              </w:tabs>
              <w:spacing w:before="58" w:line="251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64"/>
              </w:numPr>
              <w:tabs>
                <w:tab w:val="left" w:pos="1119"/>
              </w:tabs>
              <w:ind w:right="95" w:hanging="284"/>
              <w:jc w:val="both"/>
            </w:pPr>
            <w:r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64"/>
              </w:numPr>
              <w:tabs>
                <w:tab w:val="left" w:pos="1085"/>
              </w:tabs>
              <w:spacing w:before="1" w:line="251" w:lineRule="exact"/>
              <w:ind w:left="1084" w:hanging="279"/>
              <w:jc w:val="both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64"/>
              </w:numPr>
              <w:tabs>
                <w:tab w:val="left" w:pos="1085"/>
              </w:tabs>
              <w:ind w:right="104" w:hanging="284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3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64"/>
              </w:numPr>
              <w:tabs>
                <w:tab w:val="left" w:pos="1071"/>
              </w:tabs>
              <w:spacing w:before="3" w:line="237" w:lineRule="auto"/>
              <w:ind w:right="97" w:hanging="284"/>
              <w:jc w:val="both"/>
            </w:pPr>
            <w:r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8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12"/>
              </w:rPr>
              <w:t xml:space="preserve"> </w:t>
            </w:r>
            <w:r>
              <w:t>lagunasional</w:t>
            </w:r>
            <w:r>
              <w:rPr>
                <w:spacing w:val="-11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3"/>
              </w:rPr>
              <w:t xml:space="preserve"> </w:t>
            </w:r>
            <w:r>
              <w:t>memberikan</w:t>
            </w:r>
            <w:r>
              <w:rPr>
                <w:spacing w:val="-12"/>
              </w:rPr>
              <w:t xml:space="preserve"> </w:t>
            </w:r>
            <w:r>
              <w:t>penguatan</w:t>
            </w:r>
            <w:r>
              <w:rPr>
                <w:spacing w:val="-5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64"/>
              </w:numPr>
              <w:tabs>
                <w:tab w:val="left" w:pos="1138"/>
              </w:tabs>
              <w:spacing w:before="2"/>
              <w:ind w:right="94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64"/>
              </w:numPr>
              <w:tabs>
                <w:tab w:val="left" w:pos="1085"/>
              </w:tabs>
              <w:spacing w:line="237" w:lineRule="exact"/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</w:tc>
      </w:tr>
    </w:tbl>
    <w:p w:rsidR="00C50545" w:rsidRDefault="00C50545">
      <w:pPr>
        <w:spacing w:line="237" w:lineRule="exact"/>
        <w:jc w:val="both"/>
        <w:sectPr w:rsidR="00C50545">
          <w:pgSz w:w="12240" w:h="19280"/>
          <w:pgMar w:top="9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112"/>
        </w:trPr>
        <w:tc>
          <w:tcPr>
            <w:tcW w:w="9315" w:type="dxa"/>
          </w:tcPr>
          <w:p w:rsidR="00C50545" w:rsidRDefault="00C5054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C50545" w:rsidRDefault="00E93CD1">
            <w:pPr>
              <w:pStyle w:val="TableParagraph"/>
              <w:numPr>
                <w:ilvl w:val="0"/>
                <w:numId w:val="65"/>
              </w:numPr>
              <w:tabs>
                <w:tab w:val="left" w:pos="831"/>
              </w:tabs>
              <w:spacing w:line="251" w:lineRule="exact"/>
              <w:jc w:val="both"/>
              <w:rPr>
                <w:b/>
              </w:rPr>
            </w:pPr>
            <w:hyperlink r:id="rId26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65"/>
              </w:numPr>
              <w:tabs>
                <w:tab w:val="left" w:pos="1090"/>
              </w:tabs>
              <w:ind w:right="100"/>
              <w:jc w:val="both"/>
            </w:pPr>
            <w:r>
              <w:t>Siswa mengamati contoh jawaban garis yang menghubungkan balok dengan ikan paus dan</w:t>
            </w:r>
            <w:r>
              <w:rPr>
                <w:spacing w:val="1"/>
              </w:rPr>
              <w:t xml:space="preserve"> </w:t>
            </w:r>
            <w:r>
              <w:t>memikirkan</w:t>
            </w:r>
            <w:r>
              <w:rPr>
                <w:spacing w:val="-4"/>
              </w:rPr>
              <w:t xml:space="preserve"> </w:t>
            </w:r>
            <w:r>
              <w:t>apa</w:t>
            </w:r>
            <w:r>
              <w:rPr>
                <w:spacing w:val="5"/>
              </w:rPr>
              <w:t xml:space="preserve"> </w:t>
            </w:r>
            <w:r>
              <w:t>hubungannya.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line="251" w:lineRule="exact"/>
              <w:ind w:hanging="285"/>
              <w:jc w:val="both"/>
            </w:pPr>
            <w:r>
              <w:t>Kenapa</w:t>
            </w:r>
            <w:r>
              <w:rPr>
                <w:spacing w:val="2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ikan</w:t>
            </w:r>
            <w:r>
              <w:rPr>
                <w:spacing w:val="-6"/>
              </w:rPr>
              <w:t xml:space="preserve"> </w:t>
            </w:r>
            <w:r>
              <w:t>paus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baloknya</w:t>
            </w:r>
            <w:r>
              <w:rPr>
                <w:spacing w:val="5"/>
              </w:rPr>
              <w:t xml:space="preserve"> </w:t>
            </w:r>
            <w:r>
              <w:t>disambungkan dengan</w:t>
            </w:r>
            <w:r>
              <w:rPr>
                <w:spacing w:val="-6"/>
              </w:rPr>
              <w:t xml:space="preserve"> </w:t>
            </w:r>
            <w:r>
              <w:t>garis?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line="242" w:lineRule="auto"/>
              <w:ind w:right="97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mengingat</w:t>
            </w:r>
            <w:r>
              <w:rPr>
                <w:spacing w:val="1"/>
              </w:rPr>
              <w:t xml:space="preserve"> </w:t>
            </w:r>
            <w:r>
              <w:t>kembali</w:t>
            </w:r>
            <w:r>
              <w:rPr>
                <w:spacing w:val="1"/>
              </w:rPr>
              <w:t xml:space="preserve"> </w:t>
            </w:r>
            <w:r>
              <w:t>apa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sudah</w:t>
            </w:r>
            <w:r>
              <w:rPr>
                <w:spacing w:val="1"/>
              </w:rPr>
              <w:t xml:space="preserve"> </w:t>
            </w:r>
            <w:r>
              <w:t>dipelajari</w:t>
            </w:r>
            <w:r>
              <w:rPr>
                <w:spacing w:val="1"/>
              </w:rPr>
              <w:t xml:space="preserve"> </w:t>
            </w:r>
            <w:r>
              <w:t>sampai</w:t>
            </w:r>
            <w:r>
              <w:rPr>
                <w:spacing w:val="1"/>
              </w:rPr>
              <w:t xml:space="preserve"> </w:t>
            </w:r>
            <w:r>
              <w:t>saat</w:t>
            </w:r>
            <w:r>
              <w:rPr>
                <w:spacing w:val="1"/>
              </w:rPr>
              <w:t xml:space="preserve"> </w:t>
            </w:r>
            <w:r>
              <w:t>ini,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menunjukkan bahwa keduanya sama-sama kelompok benda yang melambangkan nilai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2.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line="245" w:lineRule="exact"/>
              <w:ind w:hanging="285"/>
              <w:jc w:val="both"/>
            </w:pPr>
            <w:r>
              <w:t>siswa</w:t>
            </w:r>
            <w:r>
              <w:rPr>
                <w:spacing w:val="5"/>
              </w:rPr>
              <w:t xml:space="preserve"> </w:t>
            </w:r>
            <w:r>
              <w:t>menuliskan</w:t>
            </w:r>
            <w:r>
              <w:rPr>
                <w:spacing w:val="-7"/>
              </w:rPr>
              <w:t xml:space="preserve"> </w:t>
            </w:r>
            <w:r>
              <w:t>"2" di</w:t>
            </w:r>
            <w:r>
              <w:rPr>
                <w:spacing w:val="-5"/>
              </w:rPr>
              <w:t xml:space="preserve"> </w:t>
            </w:r>
            <w:r>
              <w:t>samping</w:t>
            </w:r>
            <w:r>
              <w:rPr>
                <w:spacing w:val="-7"/>
              </w:rPr>
              <w:t xml:space="preserve"> </w:t>
            </w:r>
            <w:r>
              <w:t>balok</w:t>
            </w:r>
          </w:p>
          <w:p w:rsidR="00C50545" w:rsidRDefault="00FA7DBF">
            <w:pPr>
              <w:pStyle w:val="TableParagraph"/>
              <w:numPr>
                <w:ilvl w:val="1"/>
                <w:numId w:val="65"/>
              </w:numPr>
              <w:tabs>
                <w:tab w:val="left" w:pos="1090"/>
              </w:tabs>
              <w:spacing w:before="1"/>
              <w:jc w:val="both"/>
            </w:pPr>
            <w:r>
              <w:t>Berikutnya, siswa</w:t>
            </w:r>
            <w:r>
              <w:rPr>
                <w:spacing w:val="1"/>
              </w:rPr>
              <w:t xml:space="preserve"> </w:t>
            </w:r>
            <w:r>
              <w:t>mencari</w:t>
            </w:r>
            <w:r>
              <w:rPr>
                <w:spacing w:val="-6"/>
              </w:rPr>
              <w:t xml:space="preserve"> </w:t>
            </w:r>
            <w:r>
              <w:t>mana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bernilai</w:t>
            </w:r>
            <w:r>
              <w:rPr>
                <w:spacing w:val="-5"/>
              </w:rPr>
              <w:t xml:space="preserve"> </w:t>
            </w:r>
            <w:r>
              <w:t>2.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1" w:line="251" w:lineRule="exact"/>
              <w:ind w:hanging="285"/>
              <w:jc w:val="both"/>
            </w:pPr>
            <w:r>
              <w:t>Setelah</w:t>
            </w:r>
            <w:r>
              <w:rPr>
                <w:spacing w:val="-5"/>
              </w:rPr>
              <w:t xml:space="preserve"> </w:t>
            </w:r>
            <w:r>
              <w:t>ikan</w:t>
            </w:r>
            <w:r>
              <w:rPr>
                <w:spacing w:val="-5"/>
              </w:rPr>
              <w:t xml:space="preserve"> </w:t>
            </w:r>
            <w:r>
              <w:t>paus,</w:t>
            </w:r>
            <w:r>
              <w:rPr>
                <w:spacing w:val="3"/>
              </w:rPr>
              <w:t xml:space="preserve"> </w:t>
            </w:r>
            <w:r>
              <w:t>manakah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bias</w:t>
            </w:r>
            <w:r>
              <w:rPr>
                <w:spacing w:val="5"/>
              </w:rPr>
              <w:t xml:space="preserve"> </w:t>
            </w:r>
            <w:r>
              <w:t>digariskan</w:t>
            </w:r>
            <w:r>
              <w:rPr>
                <w:spacing w:val="-4"/>
              </w:rPr>
              <w:t xml:space="preserve"> </w:t>
            </w:r>
            <w:r>
              <w:t>berpasangan dengan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2?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ind w:right="94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menghubungkan angka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boneka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1"/>
              </w:rPr>
              <w:t xml:space="preserve"> </w:t>
            </w:r>
            <w:r>
              <w:t>garis,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menyatakan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bilangan.</w:t>
            </w:r>
          </w:p>
          <w:p w:rsidR="00C50545" w:rsidRDefault="00FA7DBF">
            <w:pPr>
              <w:pStyle w:val="TableParagraph"/>
              <w:numPr>
                <w:ilvl w:val="1"/>
                <w:numId w:val="65"/>
              </w:numPr>
              <w:tabs>
                <w:tab w:val="left" w:pos="1090"/>
              </w:tabs>
              <w:spacing w:before="2"/>
              <w:ind w:right="101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mengerjakan</w:t>
            </w:r>
            <w:r>
              <w:rPr>
                <w:spacing w:val="1"/>
              </w:rPr>
              <w:t xml:space="preserve"> </w:t>
            </w:r>
            <w:r>
              <w:t>latihan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gambar,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menghubungkannya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2"/>
              </w:rPr>
              <w:t xml:space="preserve"> </w:t>
            </w:r>
            <w:r>
              <w:t>garis.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line="251" w:lineRule="exact"/>
              <w:ind w:hanging="285"/>
              <w:jc w:val="both"/>
            </w:pPr>
            <w:r>
              <w:t>Siswa</w:t>
            </w:r>
            <w:r>
              <w:rPr>
                <w:spacing w:val="6"/>
              </w:rPr>
              <w:t xml:space="preserve"> </w:t>
            </w:r>
            <w:r>
              <w:t>menuliskan</w:t>
            </w:r>
            <w:r>
              <w:rPr>
                <w:spacing w:val="-4"/>
              </w:rPr>
              <w:t xml:space="preserve"> </w:t>
            </w:r>
            <w:r>
              <w:t>bilangan</w:t>
            </w:r>
            <w:r>
              <w:rPr>
                <w:spacing w:val="-5"/>
              </w:rPr>
              <w:t xml:space="preserve"> </w:t>
            </w:r>
            <w:r>
              <w:t>sesuai</w:t>
            </w:r>
            <w:r>
              <w:rPr>
                <w:spacing w:val="-4"/>
              </w:rPr>
              <w:t xml:space="preserve"> </w:t>
            </w:r>
            <w:r>
              <w:t>dengan jumlah</w:t>
            </w:r>
            <w:r>
              <w:rPr>
                <w:spacing w:val="-5"/>
              </w:rPr>
              <w:t xml:space="preserve"> </w:t>
            </w:r>
            <w:r>
              <w:t>balok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1"/>
              <w:ind w:hanging="285"/>
              <w:jc w:val="both"/>
            </w:pPr>
            <w:r>
              <w:t>Hubungkan</w:t>
            </w:r>
            <w:r>
              <w:rPr>
                <w:spacing w:val="-6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jumlahnya</w:t>
            </w:r>
            <w:r>
              <w:rPr>
                <w:spacing w:val="2"/>
              </w:rPr>
              <w:t xml:space="preserve"> </w:t>
            </w:r>
            <w:r>
              <w:t>sama,</w:t>
            </w:r>
            <w:r>
              <w:rPr>
                <w:spacing w:val="5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garis</w:t>
            </w:r>
          </w:p>
          <w:p w:rsidR="00C50545" w:rsidRDefault="00FA7DBF">
            <w:pPr>
              <w:pStyle w:val="TableParagraph"/>
              <w:numPr>
                <w:ilvl w:val="1"/>
                <w:numId w:val="65"/>
              </w:numPr>
              <w:tabs>
                <w:tab w:val="left" w:pos="1090"/>
              </w:tabs>
              <w:spacing w:before="1" w:line="251" w:lineRule="exact"/>
              <w:jc w:val="both"/>
            </w:pPr>
            <w:r>
              <w:t>Saling</w:t>
            </w:r>
            <w:r>
              <w:rPr>
                <w:spacing w:val="-5"/>
              </w:rPr>
              <w:t xml:space="preserve"> </w:t>
            </w:r>
            <w:r>
              <w:t>bertukar</w:t>
            </w:r>
            <w:r>
              <w:rPr>
                <w:spacing w:val="2"/>
              </w:rPr>
              <w:t xml:space="preserve"> </w:t>
            </w:r>
            <w:r>
              <w:t>pikiran</w:t>
            </w:r>
            <w:r>
              <w:rPr>
                <w:spacing w:val="-4"/>
              </w:rPr>
              <w:t xml:space="preserve"> </w:t>
            </w:r>
            <w:r>
              <w:t>tentang</w:t>
            </w:r>
            <w:r>
              <w:rPr>
                <w:spacing w:val="-5"/>
              </w:rPr>
              <w:t xml:space="preserve"> </w:t>
            </w:r>
            <w:r>
              <w:t>hal</w:t>
            </w:r>
            <w:r>
              <w:rPr>
                <w:spacing w:val="1"/>
              </w:rPr>
              <w:t xml:space="preserve"> </w:t>
            </w:r>
            <w:r>
              <w:t>yang di</w:t>
            </w:r>
            <w:r>
              <w:rPr>
                <w:spacing w:val="-4"/>
              </w:rPr>
              <w:t xml:space="preserve"> </w:t>
            </w:r>
            <w:r>
              <w:t>sadari</w:t>
            </w:r>
            <w:r>
              <w:rPr>
                <w:spacing w:val="-4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gambar</w:t>
            </w:r>
            <w:r>
              <w:rPr>
                <w:spacing w:val="3"/>
              </w:rPr>
              <w:t xml:space="preserve"> </w:t>
            </w:r>
            <w:r>
              <w:t>burung</w:t>
            </w:r>
            <w:r>
              <w:rPr>
                <w:spacing w:val="-5"/>
              </w:rPr>
              <w:t xml:space="preserve"> </w:t>
            </w:r>
            <w:r>
              <w:t>yang ditampilkan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ind w:right="97"/>
            </w:pPr>
            <w:r>
              <w:t>Ayo</w:t>
            </w:r>
            <w:r>
              <w:rPr>
                <w:spacing w:val="22"/>
              </w:rPr>
              <w:t xml:space="preserve"> </w:t>
            </w:r>
            <w:r>
              <w:t>kita</w:t>
            </w:r>
            <w:r>
              <w:rPr>
                <w:spacing w:val="24"/>
              </w:rPr>
              <w:t xml:space="preserve"> </w:t>
            </w:r>
            <w:r>
              <w:t>saling</w:t>
            </w:r>
            <w:r>
              <w:rPr>
                <w:spacing w:val="22"/>
              </w:rPr>
              <w:t xml:space="preserve"> </w:t>
            </w:r>
            <w:r>
              <w:t>berbagi</w:t>
            </w:r>
            <w:r>
              <w:rPr>
                <w:spacing w:val="23"/>
              </w:rPr>
              <w:t xml:space="preserve"> </w:t>
            </w:r>
            <w:r>
              <w:t>tentang</w:t>
            </w:r>
            <w:r>
              <w:rPr>
                <w:spacing w:val="22"/>
              </w:rPr>
              <w:t xml:space="preserve"> </w:t>
            </w:r>
            <w:r>
              <w:t>hal</w:t>
            </w:r>
            <w:r>
              <w:rPr>
                <w:spacing w:val="23"/>
              </w:rPr>
              <w:t xml:space="preserve"> </w:t>
            </w:r>
            <w:r>
              <w:t>apa</w:t>
            </w:r>
            <w:r>
              <w:rPr>
                <w:spacing w:val="29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diketahui</w:t>
            </w:r>
            <w:r>
              <w:rPr>
                <w:spacing w:val="23"/>
              </w:rPr>
              <w:t xml:space="preserve"> </w:t>
            </w:r>
            <w:r>
              <w:t>dari</w:t>
            </w:r>
            <w:r>
              <w:rPr>
                <w:spacing w:val="23"/>
              </w:rPr>
              <w:t xml:space="preserve"> </w:t>
            </w:r>
            <w:r>
              <w:t>banyaknya</w:t>
            </w:r>
            <w:r>
              <w:rPr>
                <w:spacing w:val="28"/>
              </w:rPr>
              <w:t xml:space="preserve"> </w:t>
            </w:r>
            <w:r>
              <w:t>burung!</w:t>
            </w:r>
            <w:r>
              <w:rPr>
                <w:spacing w:val="-52"/>
              </w:rPr>
              <w:t xml:space="preserve"> </w:t>
            </w: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satu</w:t>
            </w:r>
            <w:r>
              <w:rPr>
                <w:spacing w:val="2"/>
              </w:rPr>
              <w:t xml:space="preserve"> </w:t>
            </w:r>
            <w:r>
              <w:t>per satu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2" w:line="251" w:lineRule="exact"/>
              <w:ind w:hanging="285"/>
            </w:pPr>
            <w:r>
              <w:t>seluruhnya ada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ekor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ekor</w:t>
            </w:r>
            <w:r>
              <w:rPr>
                <w:spacing w:val="2"/>
              </w:rPr>
              <w:t xml:space="preserve"> </w:t>
            </w:r>
            <w:r>
              <w:t>burung</w:t>
            </w:r>
            <w:r>
              <w:rPr>
                <w:spacing w:val="-5"/>
              </w:rPr>
              <w:t xml:space="preserve"> </w:t>
            </w:r>
            <w:r>
              <w:t>sedang</w:t>
            </w:r>
            <w:r>
              <w:rPr>
                <w:spacing w:val="-5"/>
              </w:rPr>
              <w:t xml:space="preserve"> </w:t>
            </w:r>
            <w:r>
              <w:t>berbincang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2"/>
              <w:ind w:right="101"/>
            </w:pPr>
            <w:r>
              <w:rPr>
                <w:spacing w:val="-1"/>
              </w:rPr>
              <w:t>jika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dilihat</w:t>
            </w:r>
            <w:r>
              <w:rPr>
                <w:spacing w:val="-9"/>
              </w:rPr>
              <w:t xml:space="preserve"> </w:t>
            </w:r>
            <w:r>
              <w:t>dari</w:t>
            </w:r>
            <w:r>
              <w:rPr>
                <w:spacing w:val="-12"/>
              </w:rPr>
              <w:t xml:space="preserve"> </w:t>
            </w:r>
            <w:r>
              <w:t>bawah,</w:t>
            </w:r>
            <w:r>
              <w:rPr>
                <w:spacing w:val="-7"/>
              </w:rPr>
              <w:t xml:space="preserve"> </w:t>
            </w:r>
            <w:r>
              <w:t>burungnya</w:t>
            </w:r>
            <w:r>
              <w:rPr>
                <w:spacing w:val="-7"/>
              </w:rPr>
              <w:t xml:space="preserve"> </w:t>
            </w:r>
            <w:r>
              <w:t>terbang</w:t>
            </w:r>
            <w:r>
              <w:rPr>
                <w:spacing w:val="-8"/>
              </w:rPr>
              <w:t xml:space="preserve"> </w:t>
            </w:r>
            <w:r>
              <w:t>satu</w:t>
            </w:r>
            <w:r>
              <w:rPr>
                <w:spacing w:val="-10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satu</w:t>
            </w:r>
            <w:r>
              <w:rPr>
                <w:spacing w:val="-13"/>
              </w:rPr>
              <w:t xml:space="preserve"> </w:t>
            </w:r>
            <w:r>
              <w:t>dan</w:t>
            </w:r>
            <w:r>
              <w:rPr>
                <w:spacing w:val="-14"/>
              </w:rPr>
              <w:t xml:space="preserve"> </w:t>
            </w:r>
            <w:r>
              <w:t>berkurang</w:t>
            </w:r>
            <w:r>
              <w:rPr>
                <w:spacing w:val="-13"/>
              </w:rPr>
              <w:t xml:space="preserve"> </w:t>
            </w:r>
            <w:r>
              <w:t>terus</w:t>
            </w:r>
            <w:r>
              <w:rPr>
                <w:spacing w:val="-9"/>
              </w:rPr>
              <w:t xml:space="preserve"> </w:t>
            </w:r>
            <w:r>
              <w:t>hingga</w:t>
            </w:r>
            <w:r>
              <w:rPr>
                <w:spacing w:val="-2"/>
              </w:rPr>
              <w:t xml:space="preserve"> </w:t>
            </w:r>
            <w:r>
              <w:t>hanya</w:t>
            </w:r>
            <w:r>
              <w:rPr>
                <w:spacing w:val="-52"/>
              </w:rPr>
              <w:t xml:space="preserve"> </w:t>
            </w:r>
            <w:r>
              <w:t>tersisa</w:t>
            </w:r>
            <w:r>
              <w:rPr>
                <w:spacing w:val="4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ekor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2" w:line="251" w:lineRule="exact"/>
              <w:ind w:hanging="285"/>
            </w:pPr>
            <w:r>
              <w:t>tersisa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ekor burung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ind w:right="94"/>
            </w:pPr>
            <w:r>
              <w:t>Hargailah</w:t>
            </w:r>
            <w:r>
              <w:rPr>
                <w:spacing w:val="8"/>
              </w:rPr>
              <w:t xml:space="preserve"> </w:t>
            </w:r>
            <w:r>
              <w:t>setiap</w:t>
            </w:r>
            <w:r>
              <w:rPr>
                <w:spacing w:val="13"/>
              </w:rPr>
              <w:t xml:space="preserve"> </w:t>
            </w:r>
            <w:r>
              <w:t>pendapat</w:t>
            </w:r>
            <w:r>
              <w:rPr>
                <w:spacing w:val="14"/>
              </w:rPr>
              <w:t xml:space="preserve"> </w:t>
            </w:r>
            <w:r>
              <w:t>anak</w:t>
            </w:r>
            <w:r>
              <w:rPr>
                <w:spacing w:val="8"/>
              </w:rPr>
              <w:t xml:space="preserve"> </w:t>
            </w:r>
            <w:r>
              <w:t>dan</w:t>
            </w:r>
            <w:r>
              <w:rPr>
                <w:spacing w:val="13"/>
              </w:rPr>
              <w:t xml:space="preserve"> </w:t>
            </w:r>
            <w:r>
              <w:t>banyak-banyaklah</w:t>
            </w:r>
            <w:r>
              <w:rPr>
                <w:spacing w:val="13"/>
              </w:rPr>
              <w:t xml:space="preserve"> </w:t>
            </w:r>
            <w:r>
              <w:t>memberi</w:t>
            </w:r>
            <w:r>
              <w:rPr>
                <w:spacing w:val="9"/>
              </w:rPr>
              <w:t xml:space="preserve"> </w:t>
            </w:r>
            <w:r>
              <w:t>kesempatan</w:t>
            </w:r>
            <w:r>
              <w:rPr>
                <w:spacing w:val="12"/>
              </w:rPr>
              <w:t xml:space="preserve"> </w:t>
            </w:r>
            <w:r>
              <w:t>untuk</w:t>
            </w:r>
            <w:r>
              <w:rPr>
                <w:spacing w:val="-52"/>
              </w:rPr>
              <w:t xml:space="preserve"> </w:t>
            </w:r>
            <w:r>
              <w:t>mereka</w:t>
            </w:r>
            <w:r>
              <w:rPr>
                <w:spacing w:val="4"/>
              </w:rPr>
              <w:t xml:space="preserve"> </w:t>
            </w:r>
            <w:r>
              <w:t>berbicara</w:t>
            </w:r>
          </w:p>
          <w:p w:rsidR="00C50545" w:rsidRDefault="00FA7DBF">
            <w:pPr>
              <w:pStyle w:val="TableParagraph"/>
              <w:numPr>
                <w:ilvl w:val="1"/>
                <w:numId w:val="65"/>
              </w:numPr>
              <w:tabs>
                <w:tab w:val="left" w:pos="1090"/>
              </w:tabs>
              <w:spacing w:before="2" w:line="251" w:lineRule="exact"/>
            </w:pPr>
            <w:r>
              <w:t>Mengganti</w:t>
            </w:r>
            <w:r>
              <w:rPr>
                <w:spacing w:val="-5"/>
              </w:rPr>
              <w:t xml:space="preserve"> </w:t>
            </w:r>
            <w:r>
              <w:t>gambar</w:t>
            </w:r>
            <w:r>
              <w:rPr>
                <w:spacing w:val="3"/>
              </w:rPr>
              <w:t xml:space="preserve"> </w:t>
            </w:r>
            <w:r>
              <w:t>burung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balok,</w:t>
            </w:r>
            <w:r>
              <w:rPr>
                <w:spacing w:val="2"/>
              </w:rPr>
              <w:t xml:space="preserve"> </w:t>
            </w:r>
            <w:r>
              <w:t>kemudian</w:t>
            </w:r>
            <w:r>
              <w:rPr>
                <w:spacing w:val="-1"/>
              </w:rPr>
              <w:t xml:space="preserve"> </w:t>
            </w:r>
            <w:r>
              <w:t>menyatakan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angka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line="251" w:lineRule="exact"/>
              <w:ind w:hanging="285"/>
              <w:jc w:val="both"/>
            </w:pPr>
            <w:r>
              <w:t>Ayo</w:t>
            </w:r>
            <w:r>
              <w:rPr>
                <w:spacing w:val="-6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tunjukkan</w:t>
            </w:r>
            <w:r>
              <w:rPr>
                <w:spacing w:val="-6"/>
              </w:rPr>
              <w:t xml:space="preserve"> </w:t>
            </w:r>
            <w:r>
              <w:t>jumlahnya</w:t>
            </w:r>
            <w:r>
              <w:rPr>
                <w:spacing w:val="9"/>
              </w:rPr>
              <w:t xml:space="preserve"> </w:t>
            </w:r>
            <w:r>
              <w:t>menggunakan</w:t>
            </w:r>
            <w:r>
              <w:rPr>
                <w:spacing w:val="-6"/>
              </w:rPr>
              <w:t xml:space="preserve"> </w:t>
            </w:r>
            <w:r>
              <w:t>balok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1"/>
              <w:ind w:right="100"/>
              <w:jc w:val="both"/>
            </w:pPr>
            <w:r>
              <w:t>Pada siswa yang menyatakan "semua banyaknya ada 5 ekor", "burungnya bertambah 1 s</w:t>
            </w:r>
            <w:r>
              <w:rPr>
                <w:spacing w:val="-52"/>
              </w:rPr>
              <w:t xml:space="preserve"> </w:t>
            </w:r>
            <w:r>
              <w:t>e t iap t ingkat " , atau</w:t>
            </w:r>
            <w:r>
              <w:rPr>
                <w:spacing w:val="1"/>
              </w:rPr>
              <w:t xml:space="preserve"> </w:t>
            </w:r>
            <w:r>
              <w:t>"burungnya berkurang", juga lakukan</w:t>
            </w:r>
            <w:r>
              <w:rPr>
                <w:spacing w:val="1"/>
              </w:rPr>
              <w:t xml:space="preserve"> </w:t>
            </w:r>
            <w:r>
              <w:t>kegiatan yang sama,</w:t>
            </w:r>
            <w:r>
              <w:rPr>
                <w:spacing w:val="1"/>
              </w:rPr>
              <w:t xml:space="preserve"> </w:t>
            </w:r>
            <w:r>
              <w:t>menunjukkan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balok,</w:t>
            </w:r>
            <w:r>
              <w:rPr>
                <w:spacing w:val="3"/>
              </w:rPr>
              <w:t xml:space="preserve"> </w:t>
            </w:r>
            <w:r>
              <w:t>serta menulisnya</w:t>
            </w:r>
            <w:r>
              <w:rPr>
                <w:spacing w:val="4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angka.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ind w:right="93"/>
              <w:jc w:val="both"/>
            </w:pPr>
            <w:r>
              <w:rPr>
                <w:spacing w:val="-1"/>
              </w:rPr>
              <w:t>Pada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jumlah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burungnya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bertambah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1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per</w:t>
            </w:r>
            <w:r>
              <w:rPr>
                <w:spacing w:val="-9"/>
              </w:rPr>
              <w:t xml:space="preserve"> </w:t>
            </w:r>
            <w:r>
              <w:t>1</w:t>
            </w:r>
            <w:r>
              <w:rPr>
                <w:spacing w:val="-12"/>
              </w:rPr>
              <w:t xml:space="preserve"> </w:t>
            </w:r>
            <w:r>
              <w:t>ekor</w:t>
            </w:r>
            <w:r>
              <w:rPr>
                <w:spacing w:val="-9"/>
              </w:rPr>
              <w:t xml:space="preserve"> </w:t>
            </w:r>
            <w:r>
              <w:t>hingga</w:t>
            </w:r>
            <w:r>
              <w:rPr>
                <w:spacing w:val="-5"/>
              </w:rPr>
              <w:t xml:space="preserve"> </w:t>
            </w:r>
            <w:r>
              <w:t>menjadi</w:t>
            </w:r>
            <w:r>
              <w:rPr>
                <w:spacing w:val="-16"/>
              </w:rPr>
              <w:t xml:space="preserve"> </w:t>
            </w:r>
            <w:r>
              <w:t>5</w:t>
            </w:r>
            <w:r>
              <w:rPr>
                <w:spacing w:val="-11"/>
              </w:rPr>
              <w:t xml:space="preserve"> </w:t>
            </w:r>
            <w:r>
              <w:t>ekor,</w:t>
            </w:r>
            <w:r>
              <w:rPr>
                <w:spacing w:val="-10"/>
              </w:rPr>
              <w:t xml:space="preserve"> </w:t>
            </w:r>
            <w:r>
              <w:t>letakkan</w:t>
            </w:r>
            <w:r>
              <w:rPr>
                <w:spacing w:val="-14"/>
              </w:rPr>
              <w:t xml:space="preserve"> </w:t>
            </w:r>
            <w:r>
              <w:t>balok</w:t>
            </w:r>
            <w:r>
              <w:rPr>
                <w:spacing w:val="-5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atas</w:t>
            </w:r>
            <w:r>
              <w:rPr>
                <w:spacing w:val="2"/>
              </w:rPr>
              <w:t xml:space="preserve"> </w:t>
            </w:r>
            <w:r>
              <w:t>gambar.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5" w:line="237" w:lineRule="auto"/>
              <w:ind w:right="93"/>
              <w:jc w:val="both"/>
            </w:pPr>
            <w:r>
              <w:t>Minta</w:t>
            </w:r>
            <w:r>
              <w:rPr>
                <w:spacing w:val="-4"/>
              </w:rPr>
              <w:t xml:space="preserve"> </w:t>
            </w:r>
            <w:r>
              <w:t>siswa</w:t>
            </w:r>
            <w:r>
              <w:rPr>
                <w:spacing w:val="-3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menyatakannya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7"/>
              </w:rPr>
              <w:t xml:space="preserve"> </w:t>
            </w:r>
            <w:r>
              <w:t>balok,</w:t>
            </w:r>
            <w:r>
              <w:rPr>
                <w:spacing w:val="-4"/>
              </w:rPr>
              <w:t xml:space="preserve"> </w:t>
            </w:r>
            <w:r>
              <w:t>kemudian</w:t>
            </w:r>
            <w:r>
              <w:rPr>
                <w:spacing w:val="-6"/>
              </w:rPr>
              <w:t xml:space="preserve"> </w:t>
            </w:r>
            <w:r>
              <w:t>menuliskannya</w:t>
            </w:r>
            <w:r>
              <w:rPr>
                <w:spacing w:val="-3"/>
              </w:rPr>
              <w:t xml:space="preserve"> </w:t>
            </w:r>
            <w:r>
              <w:t>dalam</w:t>
            </w:r>
            <w:r>
              <w:rPr>
                <w:spacing w:val="-6"/>
              </w:rPr>
              <w:t xml:space="preserve"> </w:t>
            </w:r>
            <w:r>
              <w:t>wujud</w:t>
            </w:r>
            <w:r>
              <w:rPr>
                <w:spacing w:val="-53"/>
              </w:rPr>
              <w:t xml:space="preserve"> </w:t>
            </w:r>
            <w:r>
              <w:t>angka</w:t>
            </w:r>
          </w:p>
          <w:p w:rsidR="00C50545" w:rsidRDefault="00FA7DBF">
            <w:pPr>
              <w:pStyle w:val="TableParagraph"/>
              <w:numPr>
                <w:ilvl w:val="1"/>
                <w:numId w:val="65"/>
              </w:numPr>
              <w:tabs>
                <w:tab w:val="left" w:pos="1090"/>
              </w:tabs>
              <w:spacing w:before="1"/>
              <w:ind w:right="103"/>
              <w:jc w:val="both"/>
            </w:pPr>
            <w:r>
              <w:t>Saat membariskan angka secara berurutan, siswa akan menyadari bahwa angka yang ada di</w:t>
            </w:r>
            <w:r>
              <w:rPr>
                <w:spacing w:val="1"/>
              </w:rPr>
              <w:t xml:space="preserve"> </w:t>
            </w:r>
            <w:r>
              <w:t>belakang 1 angka lebih banyak daripada angka di depan, dan sebaliknya angka di depan, 1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lebih</w:t>
            </w:r>
            <w:r>
              <w:rPr>
                <w:spacing w:val="-3"/>
              </w:rPr>
              <w:t xml:space="preserve"> </w:t>
            </w:r>
            <w:r>
              <w:t>sedikit</w:t>
            </w:r>
            <w:r>
              <w:rPr>
                <w:spacing w:val="7"/>
              </w:rPr>
              <w:t xml:space="preserve"> </w:t>
            </w:r>
            <w:r>
              <w:t>daripada angka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belakang.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ind w:right="88"/>
              <w:jc w:val="both"/>
            </w:pPr>
            <w:r>
              <w:t>Biarkan siswa menyaksikan perubahan angkanya menjadi berapa jika bertambah 1, atau</w:t>
            </w:r>
            <w:r>
              <w:rPr>
                <w:spacing w:val="1"/>
              </w:rPr>
              <w:t xml:space="preserve"> </w:t>
            </w:r>
            <w:r>
              <w:t>berkurang</w:t>
            </w:r>
            <w:r>
              <w:rPr>
                <w:spacing w:val="-3"/>
              </w:rPr>
              <w:t xml:space="preserve"> </w:t>
            </w:r>
            <w:r>
              <w:t>1.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3" w:line="251" w:lineRule="exact"/>
              <w:ind w:hanging="285"/>
              <w:jc w:val="both"/>
            </w:pPr>
            <w:r>
              <w:t>1,</w:t>
            </w:r>
            <w:r>
              <w:rPr>
                <w:spacing w:val="1"/>
              </w:rPr>
              <w:t xml:space="preserve"> </w:t>
            </w:r>
            <w:r>
              <w:t>2,</w:t>
            </w:r>
            <w:r>
              <w:rPr>
                <w:spacing w:val="2"/>
              </w:rPr>
              <w:t xml:space="preserve"> </w:t>
            </w:r>
            <w:r>
              <w:t>3,</w:t>
            </w:r>
            <w:r>
              <w:rPr>
                <w:spacing w:val="-3"/>
              </w:rPr>
              <w:t xml:space="preserve"> </w:t>
            </w:r>
            <w:r>
              <w:t>4,</w:t>
            </w:r>
            <w:r>
              <w:rPr>
                <w:spacing w:val="-4"/>
              </w:rPr>
              <w:t xml:space="preserve"> </w:t>
            </w:r>
            <w:r>
              <w:t>5 meningkat</w:t>
            </w:r>
            <w:r>
              <w:rPr>
                <w:spacing w:val="1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5,</w:t>
            </w:r>
            <w:r>
              <w:rPr>
                <w:spacing w:val="2"/>
              </w:rPr>
              <w:t xml:space="preserve"> </w:t>
            </w:r>
            <w:r>
              <w:t>4,</w:t>
            </w:r>
            <w:r>
              <w:rPr>
                <w:spacing w:val="-4"/>
              </w:rPr>
              <w:t xml:space="preserve"> </w:t>
            </w:r>
            <w:r>
              <w:t>3,</w:t>
            </w:r>
            <w:r>
              <w:rPr>
                <w:spacing w:val="-3"/>
              </w:rPr>
              <w:t xml:space="preserve"> </w:t>
            </w:r>
            <w:r>
              <w:t>2,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berkurang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4"/>
              </w:rPr>
              <w:t xml:space="preserve"> </w:t>
            </w:r>
            <w:r>
              <w:t>angka</w:t>
            </w:r>
          </w:p>
          <w:p w:rsidR="00C50545" w:rsidRDefault="00FA7DBF">
            <w:pPr>
              <w:pStyle w:val="TableParagraph"/>
              <w:numPr>
                <w:ilvl w:val="1"/>
                <w:numId w:val="65"/>
              </w:numPr>
              <w:tabs>
                <w:tab w:val="left" w:pos="1090"/>
              </w:tabs>
              <w:spacing w:line="251" w:lineRule="exact"/>
              <w:jc w:val="both"/>
            </w:pPr>
            <w:r>
              <w:t>Melihat</w:t>
            </w:r>
            <w:r>
              <w:rPr>
                <w:spacing w:val="-2"/>
              </w:rPr>
              <w:t xml:space="preserve"> </w:t>
            </w:r>
            <w:r>
              <w:t>gambar</w:t>
            </w:r>
            <w:r>
              <w:rPr>
                <w:spacing w:val="-1"/>
              </w:rPr>
              <w:t xml:space="preserve"> </w:t>
            </w:r>
            <w:r>
              <w:t>pada hal.</w:t>
            </w:r>
            <w:r>
              <w:rPr>
                <w:spacing w:val="-1"/>
              </w:rPr>
              <w:t xml:space="preserve"> </w:t>
            </w:r>
            <w:r>
              <w:t>14,</w:t>
            </w:r>
            <w:r>
              <w:rPr>
                <w:spacing w:val="-5"/>
              </w:rPr>
              <w:t xml:space="preserve"> </w:t>
            </w:r>
            <w:r>
              <w:t>15,</w:t>
            </w:r>
            <w:r>
              <w:rPr>
                <w:spacing w:val="-6"/>
              </w:rPr>
              <w:t xml:space="preserve"> </w:t>
            </w:r>
            <w:r>
              <w:t>kemudian</w:t>
            </w:r>
            <w:r>
              <w:rPr>
                <w:spacing w:val="-3"/>
              </w:rPr>
              <w:t xml:space="preserve"> </w:t>
            </w:r>
            <w:r>
              <w:t>menuliskan</w:t>
            </w:r>
            <w:r>
              <w:rPr>
                <w:spacing w:val="-3"/>
              </w:rPr>
              <w:t xml:space="preserve"> </w:t>
            </w:r>
            <w:r>
              <w:t>lambang</w:t>
            </w:r>
            <w:r>
              <w:rPr>
                <w:spacing w:val="-7"/>
              </w:rPr>
              <w:t xml:space="preserve"> </w:t>
            </w:r>
            <w:r>
              <w:t>bilangannya</w:t>
            </w:r>
            <w:r>
              <w:rPr>
                <w:spacing w:val="-1"/>
              </w:rPr>
              <w:t xml:space="preserve"> </w:t>
            </w:r>
            <w:r>
              <w:t>pada kotak.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before="1"/>
              <w:ind w:right="96"/>
              <w:jc w:val="both"/>
            </w:pPr>
            <w:r>
              <w:t>Meskipun memiliki perbedaan warna atau ukuran, anggaplah bahwa semuanya berada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kelompok</w:t>
            </w:r>
          </w:p>
          <w:p w:rsidR="00C50545" w:rsidRDefault="00FA7DBF">
            <w:pPr>
              <w:pStyle w:val="TableParagraph"/>
              <w:numPr>
                <w:ilvl w:val="2"/>
                <w:numId w:val="65"/>
              </w:numPr>
              <w:tabs>
                <w:tab w:val="left" w:pos="1374"/>
              </w:tabs>
              <w:spacing w:line="237" w:lineRule="auto"/>
              <w:ind w:right="98"/>
              <w:jc w:val="both"/>
            </w:pPr>
            <w:r>
              <w:t>Sebaiknya minta siswa untuk membariskan angka secara urut. misalnya pensil 4, kucing</w:t>
            </w:r>
            <w:r>
              <w:rPr>
                <w:spacing w:val="1"/>
              </w:rPr>
              <w:t xml:space="preserve"> </w:t>
            </w:r>
            <w:r>
              <w:t>3,</w:t>
            </w:r>
            <w:r>
              <w:rPr>
                <w:spacing w:val="-2"/>
              </w:rPr>
              <w:t xml:space="preserve"> </w:t>
            </w:r>
            <w:r>
              <w:t>apel</w:t>
            </w:r>
            <w:r>
              <w:rPr>
                <w:spacing w:val="-3"/>
              </w:rPr>
              <w:t xml:space="preserve"> </w:t>
            </w:r>
            <w:r>
              <w:t>2,</w:t>
            </w:r>
            <w:r>
              <w:rPr>
                <w:spacing w:val="4"/>
              </w:rPr>
              <w:t xml:space="preserve"> </w:t>
            </w:r>
            <w:r>
              <w:t>gajah</w:t>
            </w:r>
            <w:r>
              <w:rPr>
                <w:spacing w:val="-4"/>
              </w:rPr>
              <w:t xml:space="preserve"> </w:t>
            </w:r>
            <w:r>
              <w:t>1,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seterusnya,</w:t>
            </w:r>
            <w:r>
              <w:rPr>
                <w:spacing w:val="4"/>
              </w:rPr>
              <w:t xml:space="preserve"> </w:t>
            </w:r>
            <w:r>
              <w:t>berada</w:t>
            </w:r>
            <w:r>
              <w:rPr>
                <w:spacing w:val="4"/>
              </w:rPr>
              <w:t xml:space="preserve"> </w:t>
            </w:r>
            <w:r>
              <w:t>pada 1</w:t>
            </w:r>
            <w:r>
              <w:rPr>
                <w:spacing w:val="1"/>
              </w:rPr>
              <w:t xml:space="preserve"> </w:t>
            </w:r>
            <w:r>
              <w:t>kelompok.</w:t>
            </w:r>
          </w:p>
          <w:p w:rsidR="00C50545" w:rsidRDefault="00C50545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ind w:left="806"/>
              <w:rPr>
                <w:b/>
              </w:rPr>
            </w:pPr>
            <w:r>
              <w:rPr>
                <w:b/>
                <w:color w:val="FF0000"/>
              </w:rPr>
              <w:t>Referensi</w:t>
            </w:r>
          </w:p>
          <w:p w:rsidR="00C50545" w:rsidRDefault="00FA7DBF">
            <w:pPr>
              <w:pStyle w:val="TableParagraph"/>
              <w:spacing w:before="59"/>
              <w:ind w:left="806"/>
              <w:rPr>
                <w:b/>
              </w:rPr>
            </w:pPr>
            <w:r>
              <w:rPr>
                <w:b/>
              </w:rPr>
              <w:t>Penjelasan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pedoman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pembelajaran</w:t>
            </w:r>
          </w:p>
          <w:p w:rsidR="00C50545" w:rsidRDefault="00FA7DBF">
            <w:pPr>
              <w:pStyle w:val="TableParagraph"/>
              <w:spacing w:before="59"/>
              <w:ind w:left="806" w:right="93"/>
              <w:jc w:val="both"/>
            </w:pPr>
            <w:r>
              <w:t>Membandingkan angka hitung a.</w:t>
            </w:r>
            <w:r>
              <w:rPr>
                <w:spacing w:val="1"/>
              </w:rPr>
              <w:t xml:space="preserve"> </w:t>
            </w:r>
            <w:r>
              <w:t>Saat membandingkan besarnya angka hitung, kita dapat</w:t>
            </w:r>
            <w:r>
              <w:rPr>
                <w:spacing w:val="1"/>
              </w:rPr>
              <w:t xml:space="preserve"> </w:t>
            </w:r>
            <w:r>
              <w:t>mengetahui mana yang jumlahnya lebih banyak tanpa perlu mengetahui jumlah masing-masing</w:t>
            </w:r>
            <w:r>
              <w:rPr>
                <w:spacing w:val="-52"/>
              </w:rPr>
              <w:t xml:space="preserve"> </w:t>
            </w:r>
            <w:r>
              <w:t>benda,</w:t>
            </w:r>
            <w:r>
              <w:rPr>
                <w:spacing w:val="-7"/>
              </w:rPr>
              <w:t xml:space="preserve"> </w:t>
            </w:r>
            <w:r>
              <w:t>namun</w:t>
            </w:r>
            <w:r>
              <w:rPr>
                <w:spacing w:val="-13"/>
              </w:rPr>
              <w:t xml:space="preserve"> </w:t>
            </w:r>
            <w:r>
              <w:t>bisa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langsung</w:t>
            </w:r>
            <w:r>
              <w:rPr>
                <w:spacing w:val="-10"/>
              </w:rPr>
              <w:t xml:space="preserve"> </w:t>
            </w:r>
            <w:r>
              <w:t>membandingkannya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10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1.</w:t>
            </w:r>
            <w:r>
              <w:rPr>
                <w:spacing w:val="-8"/>
              </w:rPr>
              <w:t xml:space="preserve"> </w:t>
            </w:r>
            <w:r>
              <w:t>Contohnya,</w:t>
            </w:r>
            <w:r>
              <w:rPr>
                <w:spacing w:val="-7"/>
              </w:rPr>
              <w:t xml:space="preserve"> </w:t>
            </w:r>
            <w:r>
              <w:t>ilustrasi</w:t>
            </w:r>
            <w:r>
              <w:rPr>
                <w:spacing w:val="-12"/>
              </w:rPr>
              <w:t xml:space="preserve"> </w:t>
            </w:r>
            <w:r>
              <w:t>balok</w:t>
            </w:r>
            <w:r>
              <w:rPr>
                <w:spacing w:val="-9"/>
              </w:rPr>
              <w:t xml:space="preserve"> </w:t>
            </w:r>
            <w:r>
              <w:t>dan</w:t>
            </w:r>
            <w:r>
              <w:rPr>
                <w:spacing w:val="-53"/>
              </w:rPr>
              <w:t xml:space="preserve"> </w:t>
            </w:r>
            <w:r>
              <w:t>kelereng berikut yang dihubungkan 1 dengan 1 seperti pada gambar, maka diketahui bahwa</w:t>
            </w:r>
            <w:r>
              <w:rPr>
                <w:spacing w:val="1"/>
              </w:rPr>
              <w:t xml:space="preserve"> </w:t>
            </w:r>
            <w:r>
              <w:t>kelereng</w:t>
            </w:r>
            <w:r>
              <w:rPr>
                <w:spacing w:val="-3"/>
              </w:rPr>
              <w:t xml:space="preserve"> </w:t>
            </w:r>
            <w:r>
              <w:t>jumlahnya</w:t>
            </w:r>
            <w:r>
              <w:rPr>
                <w:spacing w:val="5"/>
              </w:rPr>
              <w:t xml:space="preserve"> </w:t>
            </w:r>
            <w:r>
              <w:t>lebih</w:t>
            </w:r>
            <w:r>
              <w:rPr>
                <w:spacing w:val="-3"/>
              </w:rPr>
              <w:t xml:space="preserve"> </w:t>
            </w:r>
            <w:r>
              <w:t>banyak.</w:t>
            </w:r>
          </w:p>
          <w:p w:rsidR="00C50545" w:rsidRDefault="00C50545">
            <w:pPr>
              <w:pStyle w:val="TableParagraph"/>
              <w:spacing w:before="3"/>
              <w:rPr>
                <w:b/>
                <w:sz w:val="9"/>
              </w:rPr>
            </w:pPr>
          </w:p>
          <w:p w:rsidR="00C50545" w:rsidRDefault="00FA7DBF">
            <w:pPr>
              <w:pStyle w:val="TableParagraph"/>
              <w:ind w:left="834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590550" cy="209550"/>
                  <wp:effectExtent l="0" t="0" r="0" b="0"/>
                  <wp:docPr id="25" name="image15.jpe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15.jpe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FA7DBF">
            <w:pPr>
              <w:pStyle w:val="TableParagraph"/>
              <w:spacing w:before="128"/>
              <w:ind w:left="806"/>
              <w:jc w:val="both"/>
            </w:pPr>
            <w:r>
              <w:t>Pada</w:t>
            </w:r>
            <w:r>
              <w:rPr>
                <w:spacing w:val="-5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kesulitan</w:t>
            </w:r>
            <w:r>
              <w:rPr>
                <w:spacing w:val="-2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garis, kita</w:t>
            </w:r>
            <w:r>
              <w:rPr>
                <w:spacing w:val="5"/>
              </w:rPr>
              <w:t xml:space="preserve"> </w:t>
            </w:r>
            <w:r>
              <w:t>juga dapat</w:t>
            </w:r>
            <w:r>
              <w:rPr>
                <w:spacing w:val="-6"/>
              </w:rPr>
              <w:t xml:space="preserve"> </w:t>
            </w:r>
            <w:r>
              <w:t>melakukannya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-8"/>
              </w:rPr>
              <w:t xml:space="preserve"> </w:t>
            </w:r>
            <w:r>
              <w:t>benda</w:t>
            </w:r>
          </w:p>
          <w:p w:rsidR="00C50545" w:rsidRDefault="00FA7DBF">
            <w:pPr>
              <w:pStyle w:val="TableParagraph"/>
              <w:spacing w:before="64"/>
              <w:ind w:left="806" w:right="94"/>
              <w:jc w:val="both"/>
            </w:pPr>
            <w:r>
              <w:t>langsung. Misalnya, jumlah suatu bunyi yang merupakan benda tidak terlihat, mobil yang</w:t>
            </w:r>
            <w:r>
              <w:rPr>
                <w:spacing w:val="1"/>
              </w:rPr>
              <w:t xml:space="preserve"> </w:t>
            </w:r>
            <w:r>
              <w:t>melintas yang merupakan benda bergerak, banyaknya pohon yang ada di pekarangan sekolah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buku,</w:t>
            </w:r>
            <w:r>
              <w:rPr>
                <w:spacing w:val="1"/>
              </w:rPr>
              <w:t xml:space="preserve"> </w:t>
            </w:r>
            <w:r>
              <w:t>dll,</w:t>
            </w:r>
            <w:r>
              <w:rPr>
                <w:spacing w:val="1"/>
              </w:rPr>
              <w:t xml:space="preserve"> </w:t>
            </w:r>
            <w:r>
              <w:t>merupakan</w:t>
            </w:r>
            <w:r>
              <w:rPr>
                <w:spacing w:val="1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tidak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pindahkan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mudah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-6"/>
              </w:rPr>
              <w:t xml:space="preserve"> </w:t>
            </w:r>
            <w:r>
              <w:t>tangan,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-4"/>
              </w:rPr>
              <w:t xml:space="preserve"> </w:t>
            </w:r>
            <w:r>
              <w:t>kita</w:t>
            </w:r>
            <w:r>
              <w:rPr>
                <w:spacing w:val="2"/>
              </w:rPr>
              <w:t xml:space="preserve"> </w:t>
            </w:r>
            <w:r>
              <w:t>lambangkan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kelereng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dibandingkan</w:t>
            </w:r>
            <w:r>
              <w:rPr>
                <w:spacing w:val="-1"/>
              </w:rPr>
              <w:t xml:space="preserve"> </w:t>
            </w:r>
            <w:r>
              <w:t>jumlahnya.</w:t>
            </w:r>
          </w:p>
        </w:tc>
      </w:tr>
    </w:tbl>
    <w:p w:rsidR="00C50545" w:rsidRDefault="00C50545">
      <w:pPr>
        <w:jc w:val="both"/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6740"/>
        </w:trPr>
        <w:tc>
          <w:tcPr>
            <w:tcW w:w="9315" w:type="dxa"/>
          </w:tcPr>
          <w:p w:rsidR="00C50545" w:rsidRDefault="00FA7DBF">
            <w:pPr>
              <w:pStyle w:val="TableParagraph"/>
              <w:spacing w:line="237" w:lineRule="auto"/>
              <w:ind w:left="806" w:right="98"/>
              <w:jc w:val="both"/>
            </w:pPr>
            <w:r>
              <w:lastRenderedPageBreak/>
              <w:t>Untuk dapat mengajarkan menghitung bilangan menggunakan cara 1 dan 1 tersebut dengan</w:t>
            </w:r>
            <w:r>
              <w:rPr>
                <w:spacing w:val="1"/>
              </w:rPr>
              <w:t xml:space="preserve"> </w:t>
            </w:r>
            <w:r>
              <w:t>benar, atau untuk mengajarkan perbandingan banyaknya angka, maka</w:t>
            </w:r>
            <w:r>
              <w:rPr>
                <w:spacing w:val="1"/>
              </w:rPr>
              <w:t xml:space="preserve"> </w:t>
            </w:r>
            <w:r>
              <w:t>melakukan kegiatan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atas</w:t>
            </w:r>
            <w:r>
              <w:rPr>
                <w:spacing w:val="-2"/>
              </w:rPr>
              <w:t xml:space="preserve"> </w:t>
            </w:r>
            <w:r>
              <w:t>dapat</w:t>
            </w:r>
            <w:r>
              <w:rPr>
                <w:spacing w:val="-2"/>
              </w:rPr>
              <w:t xml:space="preserve"> </w:t>
            </w:r>
            <w:r>
              <w:t>menjadi</w:t>
            </w:r>
            <w:r>
              <w:rPr>
                <w:spacing w:val="-2"/>
              </w:rPr>
              <w:t xml:space="preserve"> </w:t>
            </w:r>
            <w:r>
              <w:t>pilihan.</w:t>
            </w:r>
          </w:p>
          <w:p w:rsidR="00C50545" w:rsidRDefault="00C50545">
            <w:pPr>
              <w:pStyle w:val="TableParagraph"/>
              <w:spacing w:before="6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806"/>
              <w:rPr>
                <w:b/>
              </w:rPr>
            </w:pPr>
            <w:r>
              <w:rPr>
                <w:b/>
                <w:color w:val="FF0000"/>
              </w:rPr>
              <w:t>Referensi</w:t>
            </w:r>
          </w:p>
          <w:p w:rsidR="00C50545" w:rsidRDefault="00FA7DBF">
            <w:pPr>
              <w:pStyle w:val="TableParagraph"/>
              <w:spacing w:before="59"/>
              <w:ind w:left="806"/>
              <w:rPr>
                <w:b/>
              </w:rPr>
            </w:pPr>
            <w:r>
              <w:rPr>
                <w:b/>
              </w:rPr>
              <w:t>Kelompok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terdiri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 bagian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kemungkinan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yang dapat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dipikirkan</w:t>
            </w:r>
          </w:p>
          <w:p w:rsidR="00C50545" w:rsidRDefault="00FA7DBF">
            <w:pPr>
              <w:pStyle w:val="TableParagraph"/>
              <w:spacing w:before="62" w:line="237" w:lineRule="auto"/>
              <w:ind w:left="806" w:right="104"/>
              <w:jc w:val="both"/>
            </w:pPr>
            <w:r>
              <w:t>Gambar kucing pada bagian kiri hal.14 yang berjumlah 3, dapat diisikan sebagai 3, namun, jika</w:t>
            </w:r>
            <w:r>
              <w:rPr>
                <w:spacing w:val="-53"/>
              </w:rPr>
              <w:t xml:space="preserve"> </w:t>
            </w:r>
            <w:r>
              <w:t>dilihat lebih seksama, sebenarnya kucing-kucing tersebut tidaklah sama. Ukurannya berbeda.</w:t>
            </w:r>
            <w:r>
              <w:rPr>
                <w:spacing w:val="1"/>
              </w:rPr>
              <w:t xml:space="preserve"> </w:t>
            </w:r>
            <w:r>
              <w:t>warnanya pun berbeda. Contoh lainnya pembagian isi kelompok adalah bisa dipikirkan seperti</w:t>
            </w:r>
            <w:r>
              <w:rPr>
                <w:spacing w:val="1"/>
              </w:rPr>
              <w:t xml:space="preserve"> </w:t>
            </w:r>
            <w:r>
              <w:t>berikut</w:t>
            </w:r>
            <w:r>
              <w:rPr>
                <w:spacing w:val="2"/>
              </w:rPr>
              <w:t xml:space="preserve"> </w:t>
            </w:r>
            <w:r>
              <w:t>ini.</w:t>
            </w:r>
          </w:p>
          <w:p w:rsidR="00C50545" w:rsidRDefault="00C50545">
            <w:pPr>
              <w:pStyle w:val="TableParagraph"/>
              <w:spacing w:before="4"/>
              <w:rPr>
                <w:b/>
                <w:sz w:val="15"/>
              </w:rPr>
            </w:pPr>
          </w:p>
          <w:p w:rsidR="00C50545" w:rsidRDefault="00FA7DBF">
            <w:pPr>
              <w:pStyle w:val="TableParagraph"/>
              <w:ind w:left="834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2533650" cy="619125"/>
                  <wp:effectExtent l="0" t="0" r="0" b="0"/>
                  <wp:docPr id="27" name="image16.pn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6.pn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FA7DBF">
            <w:pPr>
              <w:pStyle w:val="TableParagraph"/>
              <w:spacing w:before="115"/>
              <w:ind w:left="806" w:right="96"/>
              <w:jc w:val="both"/>
            </w:pPr>
            <w:r>
              <w:t>Meskipun anggota kelompoknya 2, namun jika dipikirkan lebih dalam, kita dapat membedakan</w:t>
            </w:r>
            <w:r>
              <w:rPr>
                <w:spacing w:val="-52"/>
              </w:rPr>
              <w:t xml:space="preserve"> </w:t>
            </w:r>
            <w:r>
              <w:t>kelompok dengan sama bentuk dan warna, besar dan kecil, perbedaan bentuk, serta perbedaan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motif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(warna).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Diharapkan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guru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menjelaskan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bahwa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memberikan</w:t>
            </w:r>
            <w:r>
              <w:rPr>
                <w:spacing w:val="-11"/>
              </w:rPr>
              <w:t xml:space="preserve"> </w:t>
            </w:r>
            <w:r>
              <w:t>nama</w:t>
            </w:r>
            <w:r>
              <w:rPr>
                <w:spacing w:val="-9"/>
              </w:rPr>
              <w:t xml:space="preserve"> </w:t>
            </w:r>
            <w:r>
              <w:t>"2"</w:t>
            </w:r>
            <w:r>
              <w:rPr>
                <w:spacing w:val="-16"/>
              </w:rPr>
              <w:t xml:space="preserve"> </w:t>
            </w:r>
            <w:r>
              <w:t>pada</w:t>
            </w:r>
            <w:r>
              <w:rPr>
                <w:spacing w:val="-9"/>
              </w:rPr>
              <w:t xml:space="preserve"> </w:t>
            </w:r>
            <w:r>
              <w:t>suatu</w:t>
            </w:r>
            <w:r>
              <w:rPr>
                <w:spacing w:val="-11"/>
              </w:rPr>
              <w:t xml:space="preserve"> </w:t>
            </w:r>
            <w:r>
              <w:t>kelompok</w:t>
            </w:r>
            <w:r>
              <w:rPr>
                <w:spacing w:val="-53"/>
              </w:rPr>
              <w:t xml:space="preserve"> </w:t>
            </w:r>
            <w:r>
              <w:t>tidak</w:t>
            </w:r>
            <w:r>
              <w:rPr>
                <w:spacing w:val="-4"/>
              </w:rPr>
              <w:t xml:space="preserve"> </w:t>
            </w:r>
            <w:r>
              <w:t>harus</w:t>
            </w:r>
            <w:r>
              <w:rPr>
                <w:spacing w:val="2"/>
              </w:rPr>
              <w:t xml:space="preserve"> </w:t>
            </w:r>
            <w:r>
              <w:t>memiliki</w:t>
            </w:r>
            <w:r>
              <w:rPr>
                <w:spacing w:val="3"/>
              </w:rPr>
              <w:t xml:space="preserve"> </w:t>
            </w:r>
            <w:r>
              <w:t>kesamaan.</w:t>
            </w:r>
          </w:p>
          <w:p w:rsidR="00C50545" w:rsidRDefault="00C50545">
            <w:pPr>
              <w:pStyle w:val="TableParagraph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66"/>
              </w:numPr>
              <w:tabs>
                <w:tab w:val="left" w:pos="831"/>
              </w:tabs>
              <w:spacing w:before="1" w:line="249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66"/>
              </w:numPr>
              <w:tabs>
                <w:tab w:val="left" w:pos="1090"/>
              </w:tabs>
              <w:spacing w:line="242" w:lineRule="auto"/>
              <w:ind w:right="101"/>
            </w:pPr>
            <w:r>
              <w:t>Menyimpulkan</w:t>
            </w:r>
            <w:r>
              <w:rPr>
                <w:spacing w:val="43"/>
              </w:rPr>
              <w:t xml:space="preserve"> </w:t>
            </w:r>
            <w:r>
              <w:t>pembelajaran</w:t>
            </w:r>
            <w:r>
              <w:rPr>
                <w:spacing w:val="43"/>
              </w:rPr>
              <w:t xml:space="preserve"> </w:t>
            </w:r>
            <w:r>
              <w:t>bahwa</w:t>
            </w:r>
            <w:r>
              <w:rPr>
                <w:spacing w:val="49"/>
              </w:rPr>
              <w:t xml:space="preserve"> </w:t>
            </w:r>
            <w:r>
              <w:t>Dengan</w:t>
            </w:r>
            <w:r>
              <w:rPr>
                <w:spacing w:val="47"/>
              </w:rPr>
              <w:t xml:space="preserve"> </w:t>
            </w:r>
            <w:r>
              <w:t>meminta</w:t>
            </w:r>
            <w:r>
              <w:rPr>
                <w:spacing w:val="49"/>
              </w:rPr>
              <w:t xml:space="preserve"> </w:t>
            </w:r>
            <w:r>
              <w:t>siswa</w:t>
            </w:r>
            <w:r>
              <w:rPr>
                <w:spacing w:val="49"/>
              </w:rPr>
              <w:t xml:space="preserve"> </w:t>
            </w:r>
            <w:r>
              <w:t>untuk</w:t>
            </w:r>
            <w:r>
              <w:rPr>
                <w:spacing w:val="43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telah dilaksanakan.</w:t>
            </w:r>
          </w:p>
          <w:p w:rsidR="00C50545" w:rsidRDefault="00FA7DBF">
            <w:pPr>
              <w:pStyle w:val="TableParagraph"/>
              <w:numPr>
                <w:ilvl w:val="1"/>
                <w:numId w:val="66"/>
              </w:numPr>
              <w:tabs>
                <w:tab w:val="left" w:pos="1090"/>
              </w:tabs>
              <w:spacing w:line="251" w:lineRule="exact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3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67"/>
              </w:numPr>
              <w:tabs>
                <w:tab w:val="left" w:pos="807"/>
              </w:tabs>
              <w:spacing w:before="51" w:line="251" w:lineRule="exact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67"/>
              </w:numPr>
              <w:tabs>
                <w:tab w:val="left" w:pos="807"/>
              </w:tabs>
              <w:spacing w:line="251" w:lineRule="exact"/>
            </w:pPr>
            <w:r>
              <w:t>Tertulis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213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5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68"/>
              </w:numPr>
              <w:tabs>
                <w:tab w:val="left" w:pos="807"/>
              </w:tabs>
              <w:spacing w:before="61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8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68"/>
              </w:numPr>
              <w:tabs>
                <w:tab w:val="left" w:pos="807"/>
              </w:tabs>
              <w:spacing w:before="61" w:line="237" w:lineRule="auto"/>
              <w:ind w:right="101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7"/>
              </w:rPr>
              <w:t xml:space="preserve"> </w:t>
            </w:r>
            <w:r>
              <w:t>bimbingan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2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GURU</w:t>
            </w:r>
          </w:p>
        </w:tc>
      </w:tr>
      <w:tr w:rsidR="00C50545">
        <w:trPr>
          <w:trHeight w:val="6077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5"/>
              <w:ind w:left="397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57" type="#_x0000_t202" style="position:absolute;margin-left:97.95pt;margin-top:599.65pt;width:438.4pt;height:171.45pt;z-index:25163520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509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Bagian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mana</w:t>
                        </w:r>
                        <w:r>
                          <w:rPr>
                            <w:spacing w:val="78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77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71"/>
                          </w:rPr>
                          <w:t xml:space="preserve"> </w:t>
                        </w:r>
                        <w:r>
                          <w:t>rasa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2" w:line="238" w:lineRule="exact"/>
                          <w:ind w:left="105"/>
                        </w:pPr>
                        <w:r>
                          <w:t>paling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sulit?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dapat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lebih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memiliki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sendiriuntuk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Kepada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siapa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meminta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bantuan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4"/>
                          <w:ind w:left="9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90"/>
                        </w:pPr>
                        <w:r>
                          <w:t>Jika kalian diminta memberikan bintang dari 1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sampai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5,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bintang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</w:p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 w:right="94"/>
                        </w:pPr>
                        <w:r>
                          <w:t>berikan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usaha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98.2pt;margin-top:599.9pt;width:437.7pt;height:170.95pt;z-index:25163622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31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9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553"/>
        </w:trPr>
        <w:tc>
          <w:tcPr>
            <w:tcW w:w="9315" w:type="dxa"/>
          </w:tcPr>
          <w:p w:rsidR="00C50545" w:rsidRDefault="00E93CD1">
            <w:pPr>
              <w:pStyle w:val="TableParagraph"/>
              <w:spacing w:line="251" w:lineRule="exact"/>
              <w:ind w:left="398"/>
              <w:jc w:val="center"/>
              <w:rPr>
                <w:b/>
              </w:rPr>
            </w:pPr>
            <w:r>
              <w:lastRenderedPageBreak/>
              <w:pict>
                <v:shape id="_x0000_s1060" type="#_x0000_t202" style="position:absolute;left:0;text-align:left;margin-left:6.6pt;margin-top:215.25pt;width:452.85pt;height:132.25pt;z-index:251638272;mso-position-horizontal-relative:page;mso-position-vertical-relative:page;mso-width-relative:page;mso-height-relative:page" filled="f" stroked="f">
                  <v:textbox inset="0,0,0,0">
                    <w:txbxContent>
                      <w:tbl>
                        <w:tblPr>
                          <w:tblOverlap w:val="never"/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314"/>
                          <w:gridCol w:w="5005"/>
                        </w:tblGrid>
                        <w:tr w:rsidR="00D77F75" w:rsidTr="00D77F75">
                          <w:trPr>
                            <w:trHeight w:val="2289"/>
                          </w:trPr>
                          <w:tc>
                            <w:tcPr>
                              <w:tcW w:w="4314" w:type="dxa"/>
                            </w:tcPr>
                            <w:p w:rsidR="00D77F75" w:rsidRDefault="00D77F75" w:rsidP="00D77F75">
                              <w:pPr>
                                <w:pStyle w:val="TableParagraph"/>
                                <w:spacing w:line="237" w:lineRule="auto"/>
                                <w:ind w:left="511" w:right="1441" w:hanging="1"/>
                                <w:suppressOverlap/>
                                <w:jc w:val="center"/>
                                <w:rPr>
                                  <w:spacing w:val="1"/>
                                </w:rPr>
                              </w:pPr>
                              <w:r>
                                <w:t>Mengetahui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</w:p>
                            <w:p w:rsidR="00D77F75" w:rsidRDefault="00D77F75" w:rsidP="00D77F75">
                              <w:pPr>
                                <w:pStyle w:val="TableParagraph"/>
                                <w:spacing w:line="237" w:lineRule="auto"/>
                                <w:ind w:left="511" w:right="1441" w:hanging="1"/>
                                <w:suppressOverlap/>
                                <w:jc w:val="center"/>
                              </w:pPr>
                              <w:r>
                                <w:t>Kepala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Sekolah</w:t>
                              </w:r>
                            </w:p>
                            <w:p w:rsidR="00D77F75" w:rsidRDefault="00D77F75" w:rsidP="00D77F7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D77F75" w:rsidRDefault="00D77F75" w:rsidP="00D77F7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D77F75" w:rsidRDefault="00D77F75" w:rsidP="00D77F7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D77F75" w:rsidRDefault="00D77F75" w:rsidP="00D77F75">
                              <w:pPr>
                                <w:pStyle w:val="TableParagraph"/>
                                <w:spacing w:before="205" w:line="251" w:lineRule="exact"/>
                                <w:ind w:left="180" w:right="1109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 xml:space="preserve">WILYA MURTI,S.Ag.M.Pd </w:t>
                              </w:r>
                            </w:p>
                            <w:p w:rsidR="00D77F75" w:rsidRDefault="00D77F75" w:rsidP="00D77F75">
                              <w:pPr>
                                <w:pStyle w:val="TableParagraph"/>
                                <w:spacing w:line="232" w:lineRule="exact"/>
                                <w:ind w:left="184" w:right="1109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NIP197504021999052001</w:t>
                              </w:r>
                            </w:p>
                          </w:tc>
                          <w:tc>
                            <w:tcPr>
                              <w:tcW w:w="5005" w:type="dxa"/>
                            </w:tcPr>
                            <w:p w:rsidR="00D77F75" w:rsidRDefault="00AF4FF7" w:rsidP="00D77F75">
                              <w:pPr>
                                <w:pStyle w:val="TableParagraph"/>
                                <w:tabs>
                                  <w:tab w:val="left" w:pos="2664"/>
                                </w:tabs>
                                <w:spacing w:line="243" w:lineRule="exact"/>
                                <w:ind w:left="925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Samadua</w:t>
                              </w:r>
                              <w:r w:rsidR="00D77F75">
                                <w:rPr>
                                  <w:lang w:val="en-US"/>
                                </w:rPr>
                                <w:t>,    Juli 2023</w:t>
                              </w:r>
                            </w:p>
                            <w:p w:rsidR="00D77F75" w:rsidRDefault="00D77F75" w:rsidP="00D77F75">
                              <w:pPr>
                                <w:pStyle w:val="TableParagraph"/>
                                <w:spacing w:line="251" w:lineRule="exact"/>
                                <w:ind w:left="1793" w:right="869"/>
                                <w:suppressOverlap/>
                                <w:jc w:val="center"/>
                              </w:pPr>
                              <w:r>
                                <w:t>Guru Kelas 1</w:t>
                              </w:r>
                            </w:p>
                            <w:p w:rsidR="00D77F75" w:rsidRDefault="00D77F75" w:rsidP="00D77F7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D77F75" w:rsidRDefault="00D77F75" w:rsidP="00D77F7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D77F75" w:rsidRDefault="00D77F75" w:rsidP="00D77F75">
                              <w:pPr>
                                <w:pStyle w:val="TableParagraph"/>
                                <w:spacing w:before="212" w:line="251" w:lineRule="exact"/>
                                <w:ind w:left="925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</w:p>
                            <w:p w:rsidR="00D77F75" w:rsidRDefault="00D77F75" w:rsidP="00D77F75">
                              <w:pPr>
                                <w:pStyle w:val="TableParagraph"/>
                                <w:spacing w:before="212" w:line="251" w:lineRule="exact"/>
                                <w:ind w:left="925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>FITRI SATRIANI</w:t>
                              </w:r>
                              <w:r w:rsidR="000201E5">
                                <w:rPr>
                                  <w:b/>
                                  <w:lang w:val="en-US"/>
                                </w:rPr>
                                <w:t>, S.Pd.I</w:t>
                              </w:r>
                            </w:p>
                            <w:p w:rsidR="00D77F75" w:rsidRDefault="00D77F75" w:rsidP="00D77F75">
                              <w:pPr>
                                <w:pStyle w:val="TableParagraph"/>
                                <w:spacing w:line="232" w:lineRule="exact"/>
                                <w:ind w:left="928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D77F75" w:rsidRPr="00D77F75" w:rsidRDefault="00D77F75">
                        <w:pPr>
                          <w:pStyle w:val="BodyText"/>
                          <w:rPr>
                            <w:b w:val="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="00FA7DBF">
              <w:rPr>
                <w:b/>
              </w:rPr>
              <w:t>TABEL REFLEKSI</w:t>
            </w:r>
            <w:r w:rsidR="00FA7DBF">
              <w:rPr>
                <w:b/>
                <w:spacing w:val="-2"/>
              </w:rPr>
              <w:t xml:space="preserve"> </w:t>
            </w:r>
            <w:r w:rsidR="00FA7DBF">
              <w:rPr>
                <w:b/>
              </w:rPr>
              <w:t>UNTUK</w:t>
            </w:r>
            <w:r w:rsidR="00FA7DBF">
              <w:rPr>
                <w:b/>
                <w:spacing w:val="-4"/>
              </w:rPr>
              <w:t xml:space="preserve"> </w:t>
            </w:r>
            <w:r w:rsidR="00FA7DBF">
              <w:rPr>
                <w:b/>
              </w:rPr>
              <w:t>GURU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59" type="#_x0000_t202" style="position:absolute;margin-left:97.95pt;margin-top:62.9pt;width:438.4pt;height:157.75pt;z-index:251637248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2"/>
                          <w:jc w:val="both"/>
                        </w:pPr>
                        <w:r>
                          <w:t>Apakah 100 % peserta didik mencapai tujuan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pembelajaran? Jika tidak, berapa persen kira-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kira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mencapai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</w:pPr>
                        <w:r>
                          <w:t>pembelajaran?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4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7"/>
                          <w:jc w:val="both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kesulitan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dialami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sehingga tidak mencapai tujuan pembelajaran?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 akan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lakukan untuk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membantu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8" w:lineRule="exact"/>
                          <w:ind w:left="105"/>
                          <w:jc w:val="both"/>
                        </w:pPr>
                        <w:r>
                          <w:t>peserta didik?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75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95"/>
                        </w:pPr>
                        <w:r>
                          <w:t>Apakah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terdapat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tidak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fokus?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Bagaimana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guru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agar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mereka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bisa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6" w:lineRule="exact"/>
                          <w:ind w:left="105"/>
                        </w:pPr>
                        <w:r>
                          <w:t>fokus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kegiatan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berikutnya?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FF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(LKPD)</w:t>
            </w:r>
          </w:p>
        </w:tc>
      </w:tr>
      <w:tr w:rsidR="00C50545">
        <w:trPr>
          <w:trHeight w:val="12017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60"/>
              <w:ind w:left="15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(LKPD)</w:t>
            </w:r>
          </w:p>
          <w:p w:rsidR="00C50545" w:rsidRDefault="00FA7DBF">
            <w:pPr>
              <w:pStyle w:val="TableParagraph"/>
              <w:spacing w:before="54"/>
              <w:ind w:left="287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Kelas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65"/>
              <w:ind w:left="287"/>
              <w:rPr>
                <w:b/>
              </w:rPr>
            </w:pPr>
            <w:r>
              <w:rPr>
                <w:b/>
              </w:rPr>
              <w:t>Petunjuk!</w:t>
            </w:r>
          </w:p>
          <w:p w:rsidR="00C50545" w:rsidRDefault="00FA7DBF">
            <w:pPr>
              <w:pStyle w:val="TableParagraph"/>
              <w:spacing w:before="59"/>
              <w:ind w:left="1637"/>
              <w:rPr>
                <w:b/>
              </w:rPr>
            </w:pPr>
            <w:r>
              <w:rPr>
                <w:b/>
              </w:rPr>
              <w:t>Berapa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banyaknya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lingkaran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hitam? Ayo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kita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tulis dengan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angka!</w:t>
            </w:r>
          </w:p>
          <w:p w:rsidR="00C50545" w:rsidRDefault="00C50545">
            <w:pPr>
              <w:pStyle w:val="TableParagraph"/>
              <w:spacing w:before="3"/>
              <w:rPr>
                <w:b/>
                <w:sz w:val="26"/>
              </w:rPr>
            </w:pPr>
          </w:p>
          <w:p w:rsidR="00C50545" w:rsidRDefault="00FA7DBF">
            <w:pPr>
              <w:pStyle w:val="TableParagraph"/>
              <w:ind w:left="882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4791075" cy="3886200"/>
                  <wp:effectExtent l="0" t="0" r="0" b="0"/>
                  <wp:docPr id="29" name="image17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17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5" cy="388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50545" w:rsidRDefault="00FA7DBF">
            <w:pPr>
              <w:pStyle w:val="TableParagraph"/>
              <w:tabs>
                <w:tab w:val="left" w:pos="6707"/>
              </w:tabs>
              <w:ind w:left="1637"/>
              <w:rPr>
                <w:b/>
              </w:rPr>
            </w:pPr>
            <w:r>
              <w:rPr>
                <w:b/>
              </w:rPr>
              <w:t>Nilai</w:t>
            </w:r>
            <w:r>
              <w:rPr>
                <w:b/>
              </w:rPr>
              <w:tab/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65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69"/>
              </w:numPr>
              <w:tabs>
                <w:tab w:val="left" w:pos="759"/>
              </w:tabs>
              <w:spacing w:before="49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69"/>
              </w:numPr>
              <w:tabs>
                <w:tab w:val="left" w:pos="759"/>
              </w:tabs>
              <w:spacing w:before="5" w:line="237" w:lineRule="auto"/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</w:t>
            </w:r>
            <w:r>
              <w:rPr>
                <w:spacing w:val="-1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1132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5"/>
              <w:ind w:left="523"/>
              <w:rPr>
                <w:b/>
              </w:rPr>
            </w:pPr>
            <w:r>
              <w:rPr>
                <w:b/>
              </w:rPr>
              <w:t>Penjelasan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pedoman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pembelajaran</w:t>
            </w:r>
          </w:p>
          <w:p w:rsidR="00C50545" w:rsidRDefault="00FA7DBF">
            <w:pPr>
              <w:pStyle w:val="TableParagraph"/>
              <w:tabs>
                <w:tab w:val="left" w:pos="3880"/>
              </w:tabs>
              <w:spacing w:before="62" w:line="237" w:lineRule="auto"/>
              <w:ind w:left="523" w:right="94"/>
            </w:pPr>
            <w:r>
              <w:t>Membandingkan</w:t>
            </w:r>
            <w:r>
              <w:rPr>
                <w:spacing w:val="66"/>
              </w:rPr>
              <w:t xml:space="preserve"> </w:t>
            </w:r>
            <w:r>
              <w:t>angka</w:t>
            </w:r>
            <w:r>
              <w:rPr>
                <w:spacing w:val="74"/>
              </w:rPr>
              <w:t xml:space="preserve"> </w:t>
            </w:r>
            <w:r>
              <w:t>hitung</w:t>
            </w:r>
            <w:r>
              <w:rPr>
                <w:spacing w:val="66"/>
              </w:rPr>
              <w:t xml:space="preserve"> </w:t>
            </w:r>
            <w:r>
              <w:t>a.</w:t>
            </w:r>
            <w:r>
              <w:tab/>
              <w:t>Saat</w:t>
            </w:r>
            <w:r>
              <w:rPr>
                <w:spacing w:val="10"/>
              </w:rPr>
              <w:t xml:space="preserve"> </w:t>
            </w:r>
            <w:r>
              <w:t>membandingkan</w:t>
            </w:r>
            <w:r>
              <w:rPr>
                <w:spacing w:val="8"/>
              </w:rPr>
              <w:t xml:space="preserve"> </w:t>
            </w:r>
            <w:r>
              <w:t>besarnya</w:t>
            </w:r>
            <w:r>
              <w:rPr>
                <w:spacing w:val="11"/>
              </w:rPr>
              <w:t xml:space="preserve"> </w:t>
            </w:r>
            <w:r>
              <w:t>angka</w:t>
            </w:r>
            <w:r>
              <w:rPr>
                <w:spacing w:val="16"/>
              </w:rPr>
              <w:t xml:space="preserve"> </w:t>
            </w:r>
            <w:r>
              <w:t>hitung,</w:t>
            </w:r>
            <w:r>
              <w:rPr>
                <w:spacing w:val="15"/>
              </w:rPr>
              <w:t xml:space="preserve"> </w:t>
            </w:r>
            <w:r>
              <w:t>kita</w:t>
            </w:r>
            <w:r>
              <w:rPr>
                <w:spacing w:val="16"/>
              </w:rPr>
              <w:t xml:space="preserve"> </w:t>
            </w:r>
            <w:r>
              <w:t>dapat</w:t>
            </w:r>
            <w:r>
              <w:rPr>
                <w:spacing w:val="-52"/>
              </w:rPr>
              <w:t xml:space="preserve"> </w:t>
            </w:r>
            <w:r>
              <w:t>mengetahui</w:t>
            </w:r>
            <w:r>
              <w:rPr>
                <w:spacing w:val="28"/>
              </w:rPr>
              <w:t xml:space="preserve"> </w:t>
            </w:r>
            <w:r>
              <w:t>mana</w:t>
            </w:r>
            <w:r>
              <w:rPr>
                <w:spacing w:val="30"/>
              </w:rPr>
              <w:t xml:space="preserve"> </w:t>
            </w:r>
            <w:r>
              <w:t>yang</w:t>
            </w:r>
            <w:r>
              <w:rPr>
                <w:spacing w:val="23"/>
              </w:rPr>
              <w:t xml:space="preserve"> </w:t>
            </w:r>
            <w:r>
              <w:t>jumlahnya</w:t>
            </w:r>
            <w:r>
              <w:rPr>
                <w:spacing w:val="30"/>
              </w:rPr>
              <w:t xml:space="preserve"> </w:t>
            </w:r>
            <w:r>
              <w:t>lebih</w:t>
            </w:r>
            <w:r>
              <w:rPr>
                <w:spacing w:val="23"/>
              </w:rPr>
              <w:t xml:space="preserve"> </w:t>
            </w:r>
            <w:r>
              <w:t>banyak</w:t>
            </w:r>
            <w:r>
              <w:rPr>
                <w:spacing w:val="23"/>
              </w:rPr>
              <w:t xml:space="preserve"> </w:t>
            </w:r>
            <w:r>
              <w:t>tanpa</w:t>
            </w:r>
            <w:r>
              <w:rPr>
                <w:spacing w:val="30"/>
              </w:rPr>
              <w:t xml:space="preserve"> </w:t>
            </w:r>
            <w:r>
              <w:t>perlu</w:t>
            </w:r>
            <w:r>
              <w:rPr>
                <w:spacing w:val="28"/>
              </w:rPr>
              <w:t xml:space="preserve"> </w:t>
            </w:r>
            <w:r>
              <w:t>mengetahui</w:t>
            </w:r>
            <w:r>
              <w:rPr>
                <w:spacing w:val="24"/>
              </w:rPr>
              <w:t xml:space="preserve"> </w:t>
            </w:r>
            <w:r>
              <w:t>jumlah</w:t>
            </w:r>
            <w:r>
              <w:rPr>
                <w:spacing w:val="28"/>
              </w:rPr>
              <w:t xml:space="preserve"> </w:t>
            </w:r>
            <w:r>
              <w:t>masing-masing</w:t>
            </w:r>
          </w:p>
          <w:p w:rsidR="00C50545" w:rsidRDefault="00FA7DBF">
            <w:pPr>
              <w:pStyle w:val="TableParagraph"/>
              <w:spacing w:before="1" w:line="241" w:lineRule="exact"/>
              <w:ind w:left="523"/>
            </w:pPr>
            <w:r>
              <w:t>benda,</w:t>
            </w:r>
            <w:r>
              <w:rPr>
                <w:spacing w:val="15"/>
              </w:rPr>
              <w:t xml:space="preserve"> </w:t>
            </w:r>
            <w:r>
              <w:t>namun</w:t>
            </w:r>
            <w:r>
              <w:rPr>
                <w:spacing w:val="8"/>
              </w:rPr>
              <w:t xml:space="preserve"> </w:t>
            </w:r>
            <w:r>
              <w:t>bisa</w:t>
            </w:r>
            <w:r>
              <w:rPr>
                <w:spacing w:val="16"/>
              </w:rPr>
              <w:t xml:space="preserve"> </w:t>
            </w:r>
            <w:r>
              <w:t>dengan</w:t>
            </w:r>
            <w:r>
              <w:rPr>
                <w:spacing w:val="14"/>
              </w:rPr>
              <w:t xml:space="preserve"> </w:t>
            </w:r>
            <w:r>
              <w:t>langsung</w:t>
            </w:r>
            <w:r>
              <w:rPr>
                <w:spacing w:val="13"/>
              </w:rPr>
              <w:t xml:space="preserve"> </w:t>
            </w:r>
            <w:r>
              <w:t>membandingkannya</w:t>
            </w:r>
            <w:r>
              <w:rPr>
                <w:spacing w:val="16"/>
              </w:rPr>
              <w:t xml:space="preserve"> </w:t>
            </w:r>
            <w:r>
              <w:t>1</w:t>
            </w:r>
            <w:r>
              <w:rPr>
                <w:spacing w:val="14"/>
              </w:rPr>
              <w:t xml:space="preserve"> </w:t>
            </w:r>
            <w:r>
              <w:t>per</w:t>
            </w:r>
            <w:r>
              <w:rPr>
                <w:spacing w:val="16"/>
              </w:rPr>
              <w:t xml:space="preserve"> </w:t>
            </w:r>
            <w:r>
              <w:t>1.</w:t>
            </w:r>
            <w:r>
              <w:rPr>
                <w:spacing w:val="15"/>
              </w:rPr>
              <w:t xml:space="preserve"> </w:t>
            </w:r>
            <w:r>
              <w:t>Contohnya,</w:t>
            </w:r>
            <w:r>
              <w:rPr>
                <w:spacing w:val="15"/>
              </w:rPr>
              <w:t xml:space="preserve"> </w:t>
            </w:r>
            <w:r>
              <w:t>ilustrasi</w:t>
            </w:r>
            <w:r>
              <w:rPr>
                <w:spacing w:val="11"/>
              </w:rPr>
              <w:t xml:space="preserve"> </w:t>
            </w:r>
            <w:r>
              <w:t>balok</w:t>
            </w:r>
            <w:r>
              <w:rPr>
                <w:spacing w:val="13"/>
              </w:rPr>
              <w:t xml:space="preserve"> </w:t>
            </w:r>
            <w:r>
              <w:t>dan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61" style="position:absolute;margin-left:84.95pt;margin-top:553.3pt;width:163.05pt;height:85.95pt;z-index:-251647488;mso-position-horizontal-relative:page;mso-position-vertical-relative:page;mso-width-relative:page;mso-height-relative:page" coordorigin="1700,11067" coordsize="3261,1719" o:spt="100" adj="0,,0" path="m4951,12776r-3242,l1709,11461r-9,l1700,12776r,10l1709,12786r3242,l4951,12776xm4951,11451r-3242,l1700,11451r,9l1709,11460r3242,l4951,11451xm4951,11067r-3242,l1700,11067r,9l1700,11451r9,l1709,11076r3242,l4951,11067xm4960,11461r-9,l4951,12776r,10l4960,12786r,-10l4960,11461xm4960,11451r-9,l4951,11460r9,l4960,11451xm4960,11067r-9,l4951,11076r,375l4960,11451r,-375l4960,11067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62" style="position:absolute;margin-left:367.55pt;margin-top:553.3pt;width:163.25pt;height:85.95pt;z-index:-251646464;mso-position-horizontal-relative:page;mso-position-vertical-relative:page;mso-width-relative:page;mso-height-relative:page" coordorigin="7352,11067" coordsize="3265,1719" o:spt="100" adj="0,,0" path="m7361,11461r-9,l7352,12776r,10l7361,12786r,-10l7361,11461xm7361,11451r-9,l7352,11460r9,l7361,11451xm7361,11067r-9,l7352,11076r,375l7361,11451r,-375l7361,11067xm10617,11461r-10,l10607,12776r-3246,l7361,12786r3246,l10617,12786r,-10l10617,11461xm10617,11451r-10,l7361,11451r,9l10607,11460r10,l10617,11451xm10617,11067r-10,l7361,11067r,9l10607,11076r,375l10617,11451r,-375l10617,11067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7249"/>
        </w:trPr>
        <w:tc>
          <w:tcPr>
            <w:tcW w:w="9315" w:type="dxa"/>
          </w:tcPr>
          <w:p w:rsidR="00C50545" w:rsidRDefault="00FA7DBF">
            <w:pPr>
              <w:pStyle w:val="TableParagraph"/>
              <w:spacing w:line="237" w:lineRule="auto"/>
              <w:ind w:left="523" w:right="111"/>
              <w:jc w:val="both"/>
            </w:pPr>
            <w:r>
              <w:lastRenderedPageBreak/>
              <w:t>kelereng berikut</w:t>
            </w:r>
            <w:r>
              <w:rPr>
                <w:spacing w:val="1"/>
              </w:rPr>
              <w:t xml:space="preserve"> </w:t>
            </w:r>
            <w:r>
              <w:t>yang dihubungkan 1</w:t>
            </w:r>
            <w:r>
              <w:rPr>
                <w:spacing w:val="1"/>
              </w:rPr>
              <w:t xml:space="preserve"> </w:t>
            </w:r>
            <w:r>
              <w:t>dengan 1</w:t>
            </w:r>
            <w:r>
              <w:rPr>
                <w:spacing w:val="1"/>
              </w:rPr>
              <w:t xml:space="preserve"> </w:t>
            </w:r>
            <w:r>
              <w:t>seperti pada</w:t>
            </w:r>
            <w:r>
              <w:rPr>
                <w:spacing w:val="1"/>
              </w:rPr>
              <w:t xml:space="preserve"> </w:t>
            </w:r>
            <w:r>
              <w:t>gambar, maka</w:t>
            </w:r>
            <w:r>
              <w:rPr>
                <w:spacing w:val="1"/>
              </w:rPr>
              <w:t xml:space="preserve"> </w:t>
            </w:r>
            <w:r>
              <w:t>diketahui bahwa</w:t>
            </w:r>
            <w:r>
              <w:rPr>
                <w:spacing w:val="1"/>
              </w:rPr>
              <w:t xml:space="preserve"> </w:t>
            </w:r>
            <w:r>
              <w:t>kelereng</w:t>
            </w:r>
            <w:r>
              <w:rPr>
                <w:spacing w:val="-4"/>
              </w:rPr>
              <w:t xml:space="preserve"> </w:t>
            </w:r>
            <w:r>
              <w:t>jumlahnya</w:t>
            </w:r>
            <w:r>
              <w:rPr>
                <w:spacing w:val="5"/>
              </w:rPr>
              <w:t xml:space="preserve"> </w:t>
            </w:r>
            <w:r>
              <w:t>lebih</w:t>
            </w:r>
            <w:r>
              <w:rPr>
                <w:spacing w:val="-3"/>
              </w:rPr>
              <w:t xml:space="preserve"> </w:t>
            </w:r>
            <w:r>
              <w:t>banyak.</w:t>
            </w:r>
          </w:p>
          <w:p w:rsidR="00C50545" w:rsidRDefault="00C50545">
            <w:pPr>
              <w:pStyle w:val="TableParagraph"/>
              <w:spacing w:before="3"/>
              <w:rPr>
                <w:b/>
                <w:sz w:val="9"/>
              </w:rPr>
            </w:pPr>
          </w:p>
          <w:p w:rsidR="00C50545" w:rsidRDefault="00FA7DBF">
            <w:pPr>
              <w:pStyle w:val="TableParagraph"/>
              <w:ind w:left="55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590550" cy="209550"/>
                  <wp:effectExtent l="0" t="0" r="0" b="0"/>
                  <wp:docPr id="31" name="image15.jpe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5.jpe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FA7DBF">
            <w:pPr>
              <w:pStyle w:val="TableParagraph"/>
              <w:spacing w:before="126"/>
              <w:ind w:left="523"/>
              <w:jc w:val="both"/>
            </w:pPr>
            <w:r>
              <w:t>Pada</w:t>
            </w:r>
            <w:r>
              <w:rPr>
                <w:spacing w:val="-5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kesulitan</w:t>
            </w:r>
            <w:r>
              <w:rPr>
                <w:spacing w:val="-3"/>
              </w:rPr>
              <w:t xml:space="preserve"> </w:t>
            </w:r>
            <w:r>
              <w:t>menggunakan</w:t>
            </w:r>
            <w:r>
              <w:rPr>
                <w:spacing w:val="-2"/>
              </w:rPr>
              <w:t xml:space="preserve"> </w:t>
            </w:r>
            <w:r>
              <w:t>garis, kita juga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-7"/>
              </w:rPr>
              <w:t xml:space="preserve"> </w:t>
            </w:r>
            <w:r>
              <w:t>melakukannya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-7"/>
              </w:rPr>
              <w:t xml:space="preserve"> </w:t>
            </w:r>
            <w:r>
              <w:t>benda</w:t>
            </w:r>
          </w:p>
          <w:p w:rsidR="00C50545" w:rsidRDefault="00FA7DBF">
            <w:pPr>
              <w:pStyle w:val="TableParagraph"/>
              <w:spacing w:before="66" w:line="237" w:lineRule="auto"/>
              <w:ind w:left="523" w:right="97"/>
              <w:jc w:val="both"/>
            </w:pPr>
            <w:r>
              <w:t>langsung.</w:t>
            </w:r>
            <w:r>
              <w:rPr>
                <w:spacing w:val="-2"/>
              </w:rPr>
              <w:t xml:space="preserve"> </w:t>
            </w:r>
            <w:r>
              <w:t>Misalnya,</w:t>
            </w:r>
            <w:r>
              <w:rPr>
                <w:spacing w:val="-1"/>
              </w:rPr>
              <w:t xml:space="preserve"> </w:t>
            </w:r>
            <w:r>
              <w:t>jumlah</w:t>
            </w:r>
            <w:r>
              <w:rPr>
                <w:spacing w:val="-7"/>
              </w:rPr>
              <w:t xml:space="preserve"> </w:t>
            </w:r>
            <w:r>
              <w:t>suatu</w:t>
            </w:r>
            <w:r>
              <w:rPr>
                <w:spacing w:val="-8"/>
              </w:rPr>
              <w:t xml:space="preserve"> </w:t>
            </w:r>
            <w:r>
              <w:t>bunyi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merupakan</w:t>
            </w:r>
            <w:r>
              <w:rPr>
                <w:spacing w:val="-8"/>
              </w:rPr>
              <w:t xml:space="preserve"> </w:t>
            </w:r>
            <w:r>
              <w:t>benda tidak</w:t>
            </w:r>
            <w:r>
              <w:rPr>
                <w:spacing w:val="-8"/>
              </w:rPr>
              <w:t xml:space="preserve"> </w:t>
            </w:r>
            <w:r>
              <w:t>terlihat,</w:t>
            </w:r>
            <w:r>
              <w:rPr>
                <w:spacing w:val="-1"/>
              </w:rPr>
              <w:t xml:space="preserve"> </w:t>
            </w:r>
            <w:r>
              <w:t>mobil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melintas</w:t>
            </w:r>
            <w:r>
              <w:rPr>
                <w:spacing w:val="-52"/>
              </w:rPr>
              <w:t xml:space="preserve"> </w:t>
            </w:r>
            <w:r>
              <w:t>yang merupakan benda bergerak, banyaknya pohon yang ada di pekarangan sekolah dengan buku,</w:t>
            </w:r>
            <w:r>
              <w:rPr>
                <w:spacing w:val="-52"/>
              </w:rPr>
              <w:t xml:space="preserve"> </w:t>
            </w:r>
            <w:r>
              <w:t>dll, merupakan benda yang tidak dapat kita pindahkan dengan mudah menggunakan tangan, dapat</w:t>
            </w:r>
            <w:r>
              <w:rPr>
                <w:spacing w:val="1"/>
              </w:rPr>
              <w:t xml:space="preserve"> </w:t>
            </w:r>
            <w:r>
              <w:t>kita</w:t>
            </w:r>
            <w:r>
              <w:rPr>
                <w:spacing w:val="4"/>
              </w:rPr>
              <w:t xml:space="preserve"> </w:t>
            </w:r>
            <w:r>
              <w:t>lambangkan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kelereng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dibandingkan</w:t>
            </w:r>
            <w:r>
              <w:rPr>
                <w:spacing w:val="-4"/>
              </w:rPr>
              <w:t xml:space="preserve"> </w:t>
            </w:r>
            <w:r>
              <w:t>jumlahnya.</w:t>
            </w:r>
          </w:p>
          <w:p w:rsidR="00C50545" w:rsidRDefault="00FA7DBF">
            <w:pPr>
              <w:pStyle w:val="TableParagraph"/>
              <w:spacing w:before="67"/>
              <w:ind w:left="523" w:right="91"/>
              <w:jc w:val="both"/>
            </w:pPr>
            <w:r>
              <w:t>Untuk dapat mengajarkan menghitung bilangan menggunakan cara 1 dan 1 tersebut dengan benar,</w:t>
            </w:r>
            <w:r>
              <w:rPr>
                <w:spacing w:val="-52"/>
              </w:rPr>
              <w:t xml:space="preserve"> </w:t>
            </w:r>
            <w:r>
              <w:t>atau untuk mengajarkan perbandingan banyaknya angka, maka melakukan kegiatan seperti di atas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2"/>
              </w:rPr>
              <w:t xml:space="preserve"> </w:t>
            </w:r>
            <w:r>
              <w:t>menjadi</w:t>
            </w:r>
            <w:r>
              <w:rPr>
                <w:spacing w:val="-2"/>
              </w:rPr>
              <w:t xml:space="preserve"> </w:t>
            </w:r>
            <w:r>
              <w:t>pilihan.</w:t>
            </w:r>
          </w:p>
          <w:p w:rsidR="00C50545" w:rsidRDefault="00C50545">
            <w:pPr>
              <w:pStyle w:val="TableParagraph"/>
              <w:spacing w:before="6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523"/>
              <w:jc w:val="both"/>
              <w:rPr>
                <w:b/>
              </w:rPr>
            </w:pPr>
            <w:r>
              <w:rPr>
                <w:b/>
              </w:rPr>
              <w:t>Kelompok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yang terdiri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 bagian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serta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kemungkinan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yang dapat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dipikirkan</w:t>
            </w:r>
          </w:p>
          <w:p w:rsidR="00C50545" w:rsidRDefault="00FA7DBF">
            <w:pPr>
              <w:pStyle w:val="TableParagraph"/>
              <w:spacing w:before="59"/>
              <w:ind w:left="523" w:right="101"/>
              <w:jc w:val="both"/>
            </w:pPr>
            <w:r>
              <w:t>Gambar kucing pada bagian kiri hal.14 yang berjumlah 3, dapat diisikan sebagai 3, namun, jika</w:t>
            </w:r>
            <w:r>
              <w:rPr>
                <w:spacing w:val="1"/>
              </w:rPr>
              <w:t xml:space="preserve"> </w:t>
            </w:r>
            <w:r>
              <w:t>dilihat</w:t>
            </w:r>
            <w:r>
              <w:rPr>
                <w:spacing w:val="1"/>
              </w:rPr>
              <w:t xml:space="preserve"> </w:t>
            </w:r>
            <w:r>
              <w:t>lebih seksama,</w:t>
            </w:r>
            <w:r>
              <w:rPr>
                <w:spacing w:val="1"/>
              </w:rPr>
              <w:t xml:space="preserve"> </w:t>
            </w:r>
            <w:r>
              <w:t>sebenarnya</w:t>
            </w:r>
            <w:r>
              <w:rPr>
                <w:spacing w:val="1"/>
              </w:rPr>
              <w:t xml:space="preserve"> </w:t>
            </w:r>
            <w:r>
              <w:t>kucing-kucing tersebut</w:t>
            </w:r>
            <w:r>
              <w:rPr>
                <w:spacing w:val="1"/>
              </w:rPr>
              <w:t xml:space="preserve"> </w:t>
            </w:r>
            <w:r>
              <w:t>tidaklah sama.</w:t>
            </w:r>
            <w:r>
              <w:rPr>
                <w:spacing w:val="1"/>
              </w:rPr>
              <w:t xml:space="preserve"> </w:t>
            </w:r>
            <w:r>
              <w:t>Ukurannya</w:t>
            </w:r>
            <w:r>
              <w:rPr>
                <w:spacing w:val="1"/>
              </w:rPr>
              <w:t xml:space="preserve"> </w:t>
            </w:r>
            <w:r>
              <w:t>berbeda.</w:t>
            </w:r>
            <w:r>
              <w:rPr>
                <w:spacing w:val="1"/>
              </w:rPr>
              <w:t xml:space="preserve"> </w:t>
            </w:r>
            <w:r>
              <w:t>warnanya pun berbeda. Contoh lainnya pembagian isi kelompok adalah bisa dipikirkan seperti</w:t>
            </w:r>
            <w:r>
              <w:rPr>
                <w:spacing w:val="1"/>
              </w:rPr>
              <w:t xml:space="preserve"> </w:t>
            </w:r>
            <w:r>
              <w:t>berikut</w:t>
            </w:r>
            <w:r>
              <w:rPr>
                <w:spacing w:val="2"/>
              </w:rPr>
              <w:t xml:space="preserve"> </w:t>
            </w:r>
            <w:r>
              <w:t>ini.</w:t>
            </w:r>
          </w:p>
          <w:p w:rsidR="00C50545" w:rsidRDefault="00C50545">
            <w:pPr>
              <w:pStyle w:val="TableParagraph"/>
              <w:spacing w:before="10"/>
              <w:rPr>
                <w:b/>
                <w:sz w:val="14"/>
              </w:rPr>
            </w:pPr>
          </w:p>
          <w:p w:rsidR="00C50545" w:rsidRDefault="00FA7DBF">
            <w:pPr>
              <w:pStyle w:val="TableParagraph"/>
              <w:ind w:left="55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2533015" cy="619125"/>
                  <wp:effectExtent l="0" t="0" r="0" b="0"/>
                  <wp:docPr id="33" name="image16.pn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6.pn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49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FA7DBF">
            <w:pPr>
              <w:pStyle w:val="TableParagraph"/>
              <w:spacing w:before="120" w:line="237" w:lineRule="auto"/>
              <w:ind w:left="523" w:right="103"/>
              <w:jc w:val="both"/>
            </w:pPr>
            <w:r>
              <w:t>Meskipun anggota kelompoknya 2, namun jika dipikirkan lebih dalam, kita dapat membedakan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kelompok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sama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bentuk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warna,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besar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kecil,</w:t>
            </w:r>
            <w:r>
              <w:rPr>
                <w:spacing w:val="-5"/>
              </w:rPr>
              <w:t xml:space="preserve"> </w:t>
            </w:r>
            <w:r>
              <w:t>perbedaan</w:t>
            </w:r>
            <w:r>
              <w:rPr>
                <w:spacing w:val="-13"/>
              </w:rPr>
              <w:t xml:space="preserve"> </w:t>
            </w:r>
            <w:r>
              <w:t>bentuk,</w:t>
            </w:r>
            <w:r>
              <w:rPr>
                <w:spacing w:val="-5"/>
              </w:rPr>
              <w:t xml:space="preserve"> </w:t>
            </w:r>
            <w:r>
              <w:t>serta</w:t>
            </w:r>
            <w:r>
              <w:rPr>
                <w:spacing w:val="-6"/>
              </w:rPr>
              <w:t xml:space="preserve"> </w:t>
            </w:r>
            <w:r>
              <w:t>perbedaan</w:t>
            </w:r>
            <w:r>
              <w:rPr>
                <w:spacing w:val="-12"/>
              </w:rPr>
              <w:t xml:space="preserve"> </w:t>
            </w:r>
            <w:r>
              <w:t>motif</w:t>
            </w:r>
            <w:r>
              <w:rPr>
                <w:spacing w:val="-53"/>
              </w:rPr>
              <w:t xml:space="preserve"> </w:t>
            </w:r>
            <w:r>
              <w:t>(warna). Diharapkan guru menjelaskan bahwa memberikan nama "2" pada suatu kelompok tidak</w:t>
            </w:r>
            <w:r>
              <w:rPr>
                <w:spacing w:val="1"/>
              </w:rPr>
              <w:t xml:space="preserve"> </w:t>
            </w:r>
            <w:r>
              <w:t>harus</w:t>
            </w:r>
            <w:r>
              <w:rPr>
                <w:spacing w:val="1"/>
              </w:rPr>
              <w:t xml:space="preserve"> </w:t>
            </w:r>
            <w:r>
              <w:t>memiliki</w:t>
            </w:r>
            <w:r>
              <w:rPr>
                <w:spacing w:val="3"/>
              </w:rPr>
              <w:t xml:space="preserve"> </w:t>
            </w:r>
            <w:r>
              <w:t>kesamaan.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5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1"/>
              <w:ind w:left="1089" w:right="102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2"/>
              <w:ind w:left="1089" w:right="98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>
      <w:pPr>
        <w:jc w:val="both"/>
        <w:sectPr w:rsidR="00C50545">
          <w:pgSz w:w="12240" w:h="19280"/>
          <w:pgMar w:top="980" w:right="1340" w:bottom="280" w:left="1340" w:header="720" w:footer="720" w:gutter="0"/>
          <w:cols w:space="720"/>
        </w:sectPr>
      </w:pPr>
    </w:p>
    <w:p w:rsidR="00C50545" w:rsidRDefault="00FA7DBF">
      <w:pPr>
        <w:spacing w:before="57"/>
        <w:ind w:left="2558" w:right="2558"/>
        <w:jc w:val="center"/>
        <w:rPr>
          <w:b/>
          <w:sz w:val="28"/>
        </w:rPr>
      </w:pPr>
      <w:r>
        <w:rPr>
          <w:b/>
          <w:sz w:val="28"/>
        </w:rPr>
        <w:lastRenderedPageBreak/>
        <w:t>MODUL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AJAR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MATEMATIKA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>
        <w:trPr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084178">
        <w:trPr>
          <w:trHeight w:val="257"/>
        </w:trPr>
        <w:tc>
          <w:tcPr>
            <w:tcW w:w="2521" w:type="dxa"/>
            <w:tcBorders>
              <w:top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36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top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084178">
        <w:trPr>
          <w:trHeight w:val="252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084178">
        <w:trPr>
          <w:trHeight w:val="254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084178">
        <w:trPr>
          <w:trHeight w:val="254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084178">
        <w:trPr>
          <w:trHeight w:val="251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084178">
        <w:trPr>
          <w:trHeight w:val="252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084178">
        <w:trPr>
          <w:trHeight w:val="254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084178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bottom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ke-6</w:t>
            </w:r>
          </w:p>
        </w:tc>
      </w:tr>
      <w:tr w:rsidR="00084178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084178">
        <w:trPr>
          <w:trHeight w:val="522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70"/>
              </w:numPr>
              <w:tabs>
                <w:tab w:val="left" w:pos="759"/>
              </w:tabs>
              <w:spacing w:line="254" w:lineRule="exact"/>
              <w:ind w:right="103"/>
            </w:pPr>
            <w:r>
              <w:t>Siswa</w:t>
            </w:r>
            <w:r>
              <w:rPr>
                <w:spacing w:val="14"/>
              </w:rPr>
              <w:t xml:space="preserve"> </w:t>
            </w:r>
            <w:r>
              <w:t>memiliki</w:t>
            </w:r>
            <w:r>
              <w:rPr>
                <w:spacing w:val="8"/>
              </w:rPr>
              <w:t xml:space="preserve"> </w:t>
            </w:r>
            <w:r>
              <w:t>ketertarikan</w:t>
            </w:r>
            <w:r>
              <w:rPr>
                <w:spacing w:val="6"/>
              </w:rPr>
              <w:t xml:space="preserve"> </w:t>
            </w:r>
            <w:r>
              <w:t>pada</w:t>
            </w:r>
            <w:r>
              <w:rPr>
                <w:spacing w:val="14"/>
              </w:rPr>
              <w:t xml:space="preserve"> </w:t>
            </w:r>
            <w:r>
              <w:t>angka</w:t>
            </w:r>
            <w:r>
              <w:rPr>
                <w:spacing w:val="13"/>
              </w:rPr>
              <w:t xml:space="preserve"> </w:t>
            </w:r>
            <w:r>
              <w:t>lebih</w:t>
            </w:r>
            <w:r>
              <w:rPr>
                <w:spacing w:val="6"/>
              </w:rPr>
              <w:t xml:space="preserve"> </w:t>
            </w:r>
            <w:r>
              <w:t>dari</w:t>
            </w:r>
            <w:r>
              <w:rPr>
                <w:spacing w:val="8"/>
              </w:rPr>
              <w:t xml:space="preserve"> </w:t>
            </w:r>
            <w:r>
              <w:t>5</w:t>
            </w:r>
            <w:r>
              <w:rPr>
                <w:spacing w:val="11"/>
              </w:rPr>
              <w:t xml:space="preserve"> </w:t>
            </w:r>
            <w:r>
              <w:t>serta</w:t>
            </w:r>
            <w:r>
              <w:rPr>
                <w:spacing w:val="13"/>
              </w:rPr>
              <w:t xml:space="preserve"> </w:t>
            </w:r>
            <w:r>
              <w:t>memahami</w:t>
            </w:r>
            <w:r>
              <w:rPr>
                <w:spacing w:val="12"/>
              </w:rPr>
              <w:t xml:space="preserve"> </w:t>
            </w:r>
            <w:r>
              <w:t>makna,</w:t>
            </w:r>
            <w:r>
              <w:rPr>
                <w:spacing w:val="13"/>
              </w:rPr>
              <w:t xml:space="preserve"> </w:t>
            </w:r>
            <w:r>
              <w:t>penyebutan,</w:t>
            </w:r>
            <w:r>
              <w:rPr>
                <w:spacing w:val="12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cara</w:t>
            </w:r>
            <w:r>
              <w:rPr>
                <w:spacing w:val="4"/>
              </w:rPr>
              <w:t xml:space="preserve"> </w:t>
            </w:r>
            <w:r>
              <w:t>menulis</w:t>
            </w:r>
            <w:r>
              <w:rPr>
                <w:spacing w:val="2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6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7</w:t>
            </w:r>
          </w:p>
        </w:tc>
      </w:tr>
      <w:tr w:rsid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084178">
        <w:trPr>
          <w:trHeight w:val="80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71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71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71"/>
              </w:numPr>
              <w:tabs>
                <w:tab w:val="left" w:pos="759"/>
              </w:tabs>
              <w:spacing w:line="254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084178">
        <w:trPr>
          <w:trHeight w:val="129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72"/>
              </w:numPr>
              <w:tabs>
                <w:tab w:val="left" w:pos="759"/>
              </w:tabs>
              <w:spacing w:line="237" w:lineRule="auto"/>
              <w:ind w:right="99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72"/>
              </w:numPr>
              <w:tabs>
                <w:tab w:val="left" w:pos="759"/>
              </w:tabs>
              <w:spacing w:line="250" w:lineRule="atLeast"/>
              <w:ind w:right="98"/>
              <w:jc w:val="both"/>
            </w:pPr>
            <w:r>
              <w:t>Gambar ilustrasi, gambar peraga, kartu angka, gambar skala titik, balok peraga, balok peraga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4"/>
              </w:rPr>
              <w:t xml:space="preserve"> </w:t>
            </w:r>
            <w:r>
              <w:t>siswa,</w:t>
            </w:r>
            <w:r>
              <w:rPr>
                <w:spacing w:val="6"/>
              </w:rPr>
              <w:t xml:space="preserve"> </w:t>
            </w:r>
            <w:r>
              <w:t>aplikasi</w:t>
            </w:r>
            <w:r>
              <w:rPr>
                <w:spacing w:val="-1"/>
              </w:rPr>
              <w:t xml:space="preserve"> </w:t>
            </w:r>
            <w:r>
              <w:t>tambahan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73"/>
              </w:numPr>
              <w:tabs>
                <w:tab w:val="left" w:pos="759"/>
              </w:tabs>
              <w:spacing w:line="248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74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084178">
        <w:trPr>
          <w:trHeight w:val="36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>
        <w:trPr>
          <w:trHeight w:val="2354"/>
        </w:trPr>
        <w:tc>
          <w:tcPr>
            <w:tcW w:w="9314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49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75"/>
              </w:numPr>
              <w:tabs>
                <w:tab w:val="left" w:pos="759"/>
              </w:tabs>
              <w:ind w:right="97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52"/>
              </w:rPr>
              <w:t xml:space="preserve"> </w:t>
            </w:r>
            <w:r>
              <w:t>penghitungan</w:t>
            </w:r>
            <w:r>
              <w:rPr>
                <w:spacing w:val="40"/>
              </w:rPr>
              <w:t xml:space="preserve"> </w:t>
            </w:r>
            <w:r>
              <w:t>benda</w:t>
            </w:r>
            <w:r>
              <w:rPr>
                <w:spacing w:val="48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5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75"/>
              </w:numPr>
              <w:tabs>
                <w:tab w:val="left" w:pos="759"/>
              </w:tabs>
              <w:spacing w:before="2" w:line="235" w:lineRule="auto"/>
              <w:ind w:right="101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75"/>
              </w:numPr>
              <w:tabs>
                <w:tab w:val="left" w:pos="759"/>
              </w:tabs>
              <w:spacing w:before="2"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75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75"/>
              </w:numPr>
              <w:tabs>
                <w:tab w:val="left" w:pos="759"/>
              </w:tabs>
              <w:spacing w:line="250" w:lineRule="atLeast"/>
              <w:ind w:right="102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084178">
        <w:trPr>
          <w:trHeight w:val="522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76"/>
              </w:numPr>
              <w:tabs>
                <w:tab w:val="left" w:pos="759"/>
              </w:tabs>
              <w:spacing w:line="254" w:lineRule="exact"/>
              <w:ind w:right="96"/>
            </w:pPr>
            <w:r>
              <w:t>Meningkatkan</w:t>
            </w:r>
            <w:r>
              <w:rPr>
                <w:spacing w:val="18"/>
              </w:rPr>
              <w:t xml:space="preserve"> </w:t>
            </w:r>
            <w:r>
              <w:t>kemampuan</w:t>
            </w:r>
            <w:r>
              <w:rPr>
                <w:spacing w:val="19"/>
              </w:rPr>
              <w:t xml:space="preserve"> </w:t>
            </w:r>
            <w:r>
              <w:t>siswa</w:t>
            </w:r>
            <w:r>
              <w:rPr>
                <w:spacing w:val="26"/>
              </w:rPr>
              <w:t xml:space="preserve"> </w:t>
            </w:r>
            <w:r>
              <w:t>tentang</w:t>
            </w:r>
            <w:r>
              <w:rPr>
                <w:spacing w:val="27"/>
              </w:rPr>
              <w:t xml:space="preserve"> </w:t>
            </w:r>
            <w:r>
              <w:t>memiliki</w:t>
            </w:r>
            <w:r>
              <w:rPr>
                <w:spacing w:val="20"/>
              </w:rPr>
              <w:t xml:space="preserve"> </w:t>
            </w:r>
            <w:r>
              <w:t>ketertarikan</w:t>
            </w:r>
            <w:r>
              <w:rPr>
                <w:spacing w:val="18"/>
              </w:rPr>
              <w:t xml:space="preserve"> </w:t>
            </w:r>
            <w:r>
              <w:t>pada</w:t>
            </w:r>
            <w:r>
              <w:rPr>
                <w:spacing w:val="22"/>
              </w:rPr>
              <w:t xml:space="preserve"> </w:t>
            </w:r>
            <w:r>
              <w:t>angka</w:t>
            </w:r>
            <w:r>
              <w:rPr>
                <w:spacing w:val="26"/>
              </w:rPr>
              <w:t xml:space="preserve"> </w:t>
            </w:r>
            <w:r>
              <w:t>lebih</w:t>
            </w:r>
            <w:r>
              <w:rPr>
                <w:spacing w:val="19"/>
              </w:rPr>
              <w:t xml:space="preserve"> </w:t>
            </w:r>
            <w:r>
              <w:t>dari</w:t>
            </w:r>
            <w:r>
              <w:rPr>
                <w:spacing w:val="19"/>
              </w:rPr>
              <w:t xml:space="preserve"> </w:t>
            </w:r>
            <w:r>
              <w:t>5</w:t>
            </w:r>
            <w:r>
              <w:rPr>
                <w:spacing w:val="24"/>
              </w:rPr>
              <w:t xml:space="preserve"> </w:t>
            </w:r>
            <w:r>
              <w:t>serta</w:t>
            </w:r>
            <w:r>
              <w:rPr>
                <w:spacing w:val="-52"/>
              </w:rPr>
              <w:t xml:space="preserve"> </w:t>
            </w:r>
            <w:r>
              <w:t>memahami</w:t>
            </w:r>
            <w:r>
              <w:rPr>
                <w:spacing w:val="2"/>
              </w:rPr>
              <w:t xml:space="preserve"> </w:t>
            </w:r>
            <w:r>
              <w:t>makna,</w:t>
            </w:r>
            <w:r>
              <w:rPr>
                <w:spacing w:val="3"/>
              </w:rPr>
              <w:t xml:space="preserve"> </w:t>
            </w:r>
            <w:r>
              <w:t>penyebutan,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cara</w:t>
            </w:r>
            <w:r>
              <w:rPr>
                <w:spacing w:val="4"/>
              </w:rPr>
              <w:t xml:space="preserve"> </w:t>
            </w:r>
            <w:r>
              <w:t>menulis</w:t>
            </w:r>
            <w:r>
              <w:rPr>
                <w:spacing w:val="2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6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7</w:t>
            </w:r>
          </w:p>
        </w:tc>
      </w:tr>
      <w:tr w:rsid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77"/>
              </w:numPr>
              <w:tabs>
                <w:tab w:val="left" w:pos="759"/>
              </w:tabs>
              <w:spacing w:line="249" w:lineRule="exact"/>
            </w:pPr>
            <w:r>
              <w:t>Apakah melon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jeruk</w:t>
            </w:r>
            <w:r>
              <w:rPr>
                <w:spacing w:val="-5"/>
              </w:rPr>
              <w:t xml:space="preserve"> </w:t>
            </w:r>
            <w:r>
              <w:t>banyaknya</w:t>
            </w:r>
            <w:r>
              <w:rPr>
                <w:spacing w:val="4"/>
              </w:rPr>
              <w:t xml:space="preserve"> </w:t>
            </w:r>
            <w:r>
              <w:t>lebih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5</w:t>
            </w:r>
          </w:p>
        </w:tc>
      </w:tr>
      <w:tr w:rsidR="00084178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>
        <w:trPr>
          <w:trHeight w:val="284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78"/>
              </w:numPr>
              <w:tabs>
                <w:tab w:val="left" w:pos="831"/>
              </w:tabs>
              <w:spacing w:before="58" w:line="251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78"/>
              </w:numPr>
              <w:tabs>
                <w:tab w:val="left" w:pos="1119"/>
              </w:tabs>
              <w:ind w:right="105" w:hanging="284"/>
              <w:jc w:val="both"/>
            </w:pPr>
            <w:r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78"/>
              </w:numPr>
              <w:tabs>
                <w:tab w:val="left" w:pos="1085"/>
              </w:tabs>
              <w:spacing w:before="1" w:line="251" w:lineRule="exact"/>
              <w:ind w:left="1084" w:hanging="279"/>
              <w:jc w:val="both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78"/>
              </w:numPr>
              <w:tabs>
                <w:tab w:val="left" w:pos="1085"/>
              </w:tabs>
              <w:spacing w:line="242" w:lineRule="auto"/>
              <w:ind w:right="103" w:hanging="284"/>
              <w:jc w:val="both"/>
            </w:pPr>
            <w:r>
              <w:t>Siswa</w:t>
            </w:r>
            <w:r>
              <w:rPr>
                <w:spacing w:val="2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3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78"/>
              </w:numPr>
              <w:tabs>
                <w:tab w:val="left" w:pos="1071"/>
              </w:tabs>
              <w:ind w:right="100" w:hanging="284"/>
              <w:jc w:val="both"/>
            </w:pPr>
            <w:r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9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13"/>
              </w:rPr>
              <w:t xml:space="preserve"> </w:t>
            </w:r>
            <w:r>
              <w:t>lagunasional</w:t>
            </w:r>
            <w:r>
              <w:rPr>
                <w:spacing w:val="-11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3"/>
              </w:rPr>
              <w:t xml:space="preserve"> </w:t>
            </w:r>
            <w:r>
              <w:t>memberikan</w:t>
            </w:r>
            <w:r>
              <w:rPr>
                <w:spacing w:val="-13"/>
              </w:rPr>
              <w:t xml:space="preserve"> </w:t>
            </w:r>
            <w:r>
              <w:t>penguatan</w:t>
            </w:r>
            <w:r>
              <w:rPr>
                <w:spacing w:val="-5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78"/>
              </w:numPr>
              <w:tabs>
                <w:tab w:val="left" w:pos="1138"/>
              </w:tabs>
              <w:spacing w:line="254" w:lineRule="exact"/>
              <w:ind w:right="94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</w:tc>
      </w:tr>
    </w:tbl>
    <w:p w:rsidR="00C50545" w:rsidRDefault="00C50545">
      <w:pPr>
        <w:spacing w:line="254" w:lineRule="exact"/>
        <w:jc w:val="both"/>
        <w:sectPr w:rsidR="00C50545">
          <w:pgSz w:w="12240" w:h="19280"/>
          <w:pgMar w:top="134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280"/>
        </w:trPr>
        <w:tc>
          <w:tcPr>
            <w:tcW w:w="9315" w:type="dxa"/>
          </w:tcPr>
          <w:p w:rsidR="00C50545" w:rsidRDefault="00FA7DBF">
            <w:pPr>
              <w:pStyle w:val="TableParagraph"/>
              <w:spacing w:line="249" w:lineRule="exact"/>
              <w:ind w:left="806"/>
              <w:jc w:val="both"/>
            </w:pPr>
            <w:r>
              <w:lastRenderedPageBreak/>
              <w:t>6.</w:t>
            </w:r>
            <w:r>
              <w:rPr>
                <w:spacing w:val="52"/>
              </w:rPr>
              <w:t xml:space="preserve"> </w:t>
            </w:r>
            <w:r>
              <w:t>Guru</w:t>
            </w:r>
            <w:r>
              <w:rPr>
                <w:spacing w:val="-1"/>
              </w:rPr>
              <w:t xml:space="preserve"> </w:t>
            </w:r>
            <w:r>
              <w:t>menyampaikan</w:t>
            </w:r>
            <w:r>
              <w:rPr>
                <w:spacing w:val="-5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  <w:p w:rsidR="00C50545" w:rsidRDefault="00C50545">
            <w:pPr>
              <w:pStyle w:val="TableParagraph"/>
              <w:spacing w:before="7"/>
              <w:rPr>
                <w:b/>
              </w:rPr>
            </w:pPr>
          </w:p>
          <w:p w:rsidR="00C50545" w:rsidRDefault="00E93CD1">
            <w:pPr>
              <w:pStyle w:val="TableParagraph"/>
              <w:numPr>
                <w:ilvl w:val="0"/>
                <w:numId w:val="79"/>
              </w:numPr>
              <w:tabs>
                <w:tab w:val="left" w:pos="831"/>
              </w:tabs>
              <w:spacing w:line="249" w:lineRule="exact"/>
              <w:jc w:val="both"/>
              <w:rPr>
                <w:b/>
              </w:rPr>
            </w:pPr>
            <w:hyperlink r:id="rId30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79"/>
              </w:numPr>
              <w:tabs>
                <w:tab w:val="left" w:pos="1090"/>
              </w:tabs>
              <w:spacing w:line="242" w:lineRule="auto"/>
              <w:ind w:right="96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memperhatikan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hal.16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17,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menyadari</w:t>
            </w:r>
            <w:r>
              <w:rPr>
                <w:spacing w:val="1"/>
              </w:rPr>
              <w:t xml:space="preserve"> </w:t>
            </w:r>
            <w:r>
              <w:t>benda-benda</w:t>
            </w:r>
            <w:r>
              <w:rPr>
                <w:spacing w:val="1"/>
              </w:rPr>
              <w:t xml:space="preserve"> </w:t>
            </w:r>
            <w:r>
              <w:t>tersebut</w:t>
            </w:r>
            <w:r>
              <w:rPr>
                <w:spacing w:val="2"/>
              </w:rPr>
              <w:t xml:space="preserve"> </w:t>
            </w:r>
            <w:r>
              <w:t>memiliki</w:t>
            </w:r>
            <w:r>
              <w:rPr>
                <w:spacing w:val="-2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berbeda-beda.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spacing w:line="250" w:lineRule="exact"/>
              <w:ind w:hanging="285"/>
              <w:jc w:val="both"/>
            </w:pPr>
            <w:r>
              <w:t>Dari</w:t>
            </w:r>
            <w:r>
              <w:rPr>
                <w:spacing w:val="-6"/>
              </w:rPr>
              <w:t xml:space="preserve"> </w:t>
            </w:r>
            <w:r>
              <w:t>gambar</w:t>
            </w:r>
            <w:r>
              <w:rPr>
                <w:spacing w:val="-3"/>
              </w:rPr>
              <w:t xml:space="preserve"> </w:t>
            </w:r>
            <w:r>
              <w:t>tersebut,</w:t>
            </w:r>
            <w:r>
              <w:rPr>
                <w:spacing w:val="1"/>
              </w:rPr>
              <w:t xml:space="preserve"> </w:t>
            </w:r>
            <w:r>
              <w:t>apa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kita</w:t>
            </w:r>
            <w:r>
              <w:rPr>
                <w:spacing w:val="6"/>
              </w:rPr>
              <w:t xml:space="preserve"> </w:t>
            </w:r>
            <w:r>
              <w:t>ketahui?</w:t>
            </w:r>
            <w:r>
              <w:rPr>
                <w:spacing w:val="-4"/>
              </w:rPr>
              <w:t xml:space="preserve"> </w:t>
            </w:r>
            <w:r>
              <w:t>apa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sedang</w:t>
            </w:r>
            <w:r>
              <w:rPr>
                <w:spacing w:val="-2"/>
              </w:rPr>
              <w:t xml:space="preserve"> </w:t>
            </w:r>
            <w:r>
              <w:t>dilakukan</w:t>
            </w:r>
            <w:r>
              <w:rPr>
                <w:spacing w:val="-6"/>
              </w:rPr>
              <w:t xml:space="preserve"> </w:t>
            </w:r>
            <w:r>
              <w:t>anak-anak</w:t>
            </w:r>
            <w:r>
              <w:rPr>
                <w:spacing w:val="-5"/>
              </w:rPr>
              <w:t xml:space="preserve"> </w:t>
            </w:r>
            <w:r>
              <w:t>itu?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ind w:right="93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menghitung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masing-masing</w:t>
            </w:r>
            <w:r>
              <w:rPr>
                <w:spacing w:val="1"/>
              </w:rPr>
              <w:t xml:space="preserve"> </w:t>
            </w:r>
            <w:r>
              <w:t>orang,</w:t>
            </w:r>
            <w:r>
              <w:rPr>
                <w:spacing w:val="1"/>
              </w:rPr>
              <w:t xml:space="preserve"> </w:t>
            </w:r>
            <w:r>
              <w:t>gelas,</w:t>
            </w:r>
            <w:r>
              <w:rPr>
                <w:spacing w:val="1"/>
              </w:rPr>
              <w:t xml:space="preserve"> </w:t>
            </w:r>
            <w:r>
              <w:t>donat,</w:t>
            </w:r>
            <w:r>
              <w:rPr>
                <w:spacing w:val="1"/>
              </w:rPr>
              <w:t xml:space="preserve"> </w:t>
            </w:r>
            <w:r>
              <w:t>dll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melaporkannya.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ind w:right="96"/>
              <w:jc w:val="both"/>
            </w:pPr>
            <w:r>
              <w:t>Guru membuat siswa menyadari adanya benda yang banyaknya lebih dari 5 buah, pada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4"/>
              </w:rPr>
              <w:t xml:space="preserve"> </w:t>
            </w:r>
            <w:r>
              <w:t>tersebut.</w:t>
            </w:r>
          </w:p>
          <w:p w:rsidR="00C50545" w:rsidRDefault="00FA7DBF">
            <w:pPr>
              <w:pStyle w:val="TableParagraph"/>
              <w:numPr>
                <w:ilvl w:val="1"/>
                <w:numId w:val="79"/>
              </w:numPr>
              <w:tabs>
                <w:tab w:val="left" w:pos="1090"/>
              </w:tabs>
              <w:ind w:right="102"/>
              <w:jc w:val="both"/>
            </w:pPr>
            <w:r>
              <w:t>Buat</w:t>
            </w:r>
            <w:r>
              <w:rPr>
                <w:spacing w:val="-8"/>
              </w:rPr>
              <w:t xml:space="preserve"> </w:t>
            </w:r>
            <w:r>
              <w:t>siswa</w:t>
            </w:r>
            <w:r>
              <w:rPr>
                <w:spacing w:val="-2"/>
              </w:rPr>
              <w:t xml:space="preserve"> </w:t>
            </w:r>
            <w:r>
              <w:t>menyadari</w:t>
            </w:r>
            <w:r>
              <w:rPr>
                <w:spacing w:val="-13"/>
              </w:rPr>
              <w:t xml:space="preserve"> </w:t>
            </w:r>
            <w:r>
              <w:t>jumlah</w:t>
            </w:r>
            <w:r>
              <w:rPr>
                <w:spacing w:val="-9"/>
              </w:rPr>
              <w:t xml:space="preserve"> </w:t>
            </w:r>
            <w:r>
              <w:t>melon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jeruk</w:t>
            </w:r>
            <w:r>
              <w:rPr>
                <w:spacing w:val="-13"/>
              </w:rPr>
              <w:t xml:space="preserve"> </w:t>
            </w:r>
            <w:r>
              <w:t>1</w:t>
            </w:r>
            <w:r>
              <w:rPr>
                <w:spacing w:val="-10"/>
              </w:rPr>
              <w:t xml:space="preserve"> </w:t>
            </w:r>
            <w:r>
              <w:t>buah</w:t>
            </w:r>
            <w:r>
              <w:rPr>
                <w:spacing w:val="-14"/>
              </w:rPr>
              <w:t xml:space="preserve"> </w:t>
            </w:r>
            <w:r>
              <w:t>lebih</w:t>
            </w:r>
            <w:r>
              <w:rPr>
                <w:spacing w:val="-13"/>
              </w:rPr>
              <w:t xml:space="preserve"> </w:t>
            </w:r>
            <w:r>
              <w:t>dari</w:t>
            </w:r>
            <w:r>
              <w:rPr>
                <w:spacing w:val="-13"/>
              </w:rPr>
              <w:t xml:space="preserve"> </w:t>
            </w:r>
            <w:r>
              <w:t>5,</w:t>
            </w:r>
            <w:r>
              <w:rPr>
                <w:spacing w:val="-7"/>
              </w:rPr>
              <w:t xml:space="preserve"> </w:t>
            </w:r>
            <w:r>
              <w:t>kemudian</w:t>
            </w:r>
            <w:r>
              <w:rPr>
                <w:spacing w:val="-5"/>
              </w:rPr>
              <w:t xml:space="preserve"> </w:t>
            </w:r>
            <w:r>
              <w:t>menyatakannya</w:t>
            </w:r>
            <w:r>
              <w:rPr>
                <w:spacing w:val="-53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balok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4"/>
              </w:rPr>
              <w:t xml:space="preserve"> </w:t>
            </w:r>
            <w:r>
              <w:t>mewarnai</w:t>
            </w:r>
            <w:r>
              <w:rPr>
                <w:spacing w:val="-2"/>
              </w:rPr>
              <w:t xml:space="preserve"> </w:t>
            </w:r>
            <w:r>
              <w:t>skala</w:t>
            </w:r>
            <w:r>
              <w:rPr>
                <w:spacing w:val="4"/>
              </w:rPr>
              <w:t xml:space="preserve"> </w:t>
            </w:r>
            <w:r>
              <w:t>titik.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spacing w:line="251" w:lineRule="exact"/>
              <w:ind w:hanging="285"/>
              <w:jc w:val="both"/>
            </w:pPr>
            <w:r>
              <w:t>Apakah</w:t>
            </w:r>
            <w:r>
              <w:rPr>
                <w:spacing w:val="-1"/>
              </w:rPr>
              <w:t xml:space="preserve"> </w:t>
            </w:r>
            <w:r>
              <w:t>melon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jeruk</w:t>
            </w:r>
            <w:r>
              <w:rPr>
                <w:spacing w:val="-5"/>
              </w:rPr>
              <w:t xml:space="preserve"> </w:t>
            </w:r>
            <w:r>
              <w:t>banyaknya</w:t>
            </w:r>
            <w:r>
              <w:rPr>
                <w:spacing w:val="3"/>
              </w:rPr>
              <w:t xml:space="preserve"> </w:t>
            </w:r>
            <w:r>
              <w:t>lebih dari</w:t>
            </w:r>
            <w:r>
              <w:rPr>
                <w:spacing w:val="-4"/>
              </w:rPr>
              <w:t xml:space="preserve"> </w:t>
            </w:r>
            <w:r>
              <w:t>5,</w:t>
            </w:r>
            <w:r>
              <w:rPr>
                <w:spacing w:val="-3"/>
              </w:rPr>
              <w:t xml:space="preserve"> </w:t>
            </w:r>
            <w:r>
              <w:t>ayo</w:t>
            </w:r>
            <w:r>
              <w:rPr>
                <w:spacing w:val="-5"/>
              </w:rPr>
              <w:t xml:space="preserve"> </w:t>
            </w:r>
            <w:r>
              <w:t>kita</w:t>
            </w:r>
            <w:r>
              <w:rPr>
                <w:spacing w:val="2"/>
              </w:rPr>
              <w:t xml:space="preserve"> </w:t>
            </w:r>
            <w:r>
              <w:t>lihat</w:t>
            </w:r>
            <w:r>
              <w:rPr>
                <w:spacing w:val="1"/>
              </w:rPr>
              <w:t xml:space="preserve"> </w:t>
            </w:r>
            <w:r>
              <w:t>bersama-sama.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ind w:right="94"/>
              <w:jc w:val="both"/>
            </w:pPr>
            <w:r>
              <w:t>Siswa meletakkan balok di atas gambar melon dan jeruk pada hal.16 dan 17, kemudian</w:t>
            </w:r>
            <w:r>
              <w:rPr>
                <w:spacing w:val="1"/>
              </w:rPr>
              <w:t xml:space="preserve"> </w:t>
            </w:r>
            <w:r>
              <w:t>memastikan bahwa jumlahnya sama banyak dan menyatakan jumlahnya menggunakan</w:t>
            </w:r>
            <w:r>
              <w:rPr>
                <w:spacing w:val="1"/>
              </w:rPr>
              <w:t xml:space="preserve"> </w:t>
            </w:r>
            <w:r>
              <w:t>skala</w:t>
            </w:r>
            <w:r>
              <w:rPr>
                <w:spacing w:val="4"/>
              </w:rPr>
              <w:t xml:space="preserve"> </w:t>
            </w:r>
            <w:r>
              <w:t>titik.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ind w:right="95"/>
              <w:jc w:val="both"/>
            </w:pPr>
            <w:r>
              <w:t>Mintalah siswa untuk meletakkan balok di atas gambar orang juga, kemudian stimulasi</w:t>
            </w:r>
            <w:r>
              <w:rPr>
                <w:spacing w:val="1"/>
              </w:rPr>
              <w:t xml:space="preserve"> </w:t>
            </w:r>
            <w:r>
              <w:t>siswa untuk menemukan bahwa jeruk dan melon jumlahnya 1 buah lebih banyak dari</w:t>
            </w:r>
            <w:r>
              <w:rPr>
                <w:spacing w:val="1"/>
              </w:rPr>
              <w:t xml:space="preserve"> </w:t>
            </w:r>
            <w:r>
              <w:t>orang.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spacing w:before="1"/>
              <w:ind w:hanging="285"/>
              <w:jc w:val="both"/>
            </w:pPr>
            <w:r>
              <w:t>Siswa</w:t>
            </w:r>
            <w:r>
              <w:rPr>
                <w:spacing w:val="3"/>
              </w:rPr>
              <w:t xml:space="preserve"> </w:t>
            </w:r>
            <w:r>
              <w:t>menyatakan</w:t>
            </w:r>
            <w:r>
              <w:rPr>
                <w:spacing w:val="-7"/>
              </w:rPr>
              <w:t xml:space="preserve"> </w:t>
            </w:r>
            <w:r>
              <w:t>jumlahnya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8"/>
              </w:rPr>
              <w:t xml:space="preserve"> </w:t>
            </w:r>
            <w:r>
              <w:t>balok</w:t>
            </w:r>
          </w:p>
          <w:p w:rsidR="00C50545" w:rsidRDefault="00C50545">
            <w:pPr>
              <w:pStyle w:val="TableParagraph"/>
              <w:spacing w:before="3"/>
              <w:rPr>
                <w:b/>
                <w:sz w:val="9"/>
              </w:rPr>
            </w:pPr>
          </w:p>
          <w:p w:rsidR="00C50545" w:rsidRDefault="00FA7DBF">
            <w:pPr>
              <w:pStyle w:val="TableParagraph"/>
              <w:ind w:left="1401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2742565" cy="2657475"/>
                  <wp:effectExtent l="0" t="0" r="0" b="0"/>
                  <wp:docPr id="35" name="image18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18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199" cy="26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FA7DBF">
            <w:pPr>
              <w:pStyle w:val="TableParagraph"/>
              <w:numPr>
                <w:ilvl w:val="1"/>
                <w:numId w:val="79"/>
              </w:numPr>
              <w:tabs>
                <w:tab w:val="left" w:pos="1090"/>
              </w:tabs>
              <w:spacing w:before="182" w:line="237" w:lineRule="auto"/>
              <w:ind w:right="98"/>
              <w:jc w:val="both"/>
            </w:pPr>
            <w:r>
              <w:t>Beritahukan</w:t>
            </w:r>
            <w:r>
              <w:rPr>
                <w:spacing w:val="-7"/>
              </w:rPr>
              <w:t xml:space="preserve"> </w:t>
            </w:r>
            <w:r>
              <w:t>nama</w:t>
            </w:r>
            <w:r>
              <w:rPr>
                <w:spacing w:val="1"/>
              </w:rPr>
              <w:t xml:space="preserve"> </w:t>
            </w:r>
            <w:r>
              <w:t>"</w:t>
            </w:r>
            <w:r>
              <w:rPr>
                <w:spacing w:val="-6"/>
              </w:rPr>
              <w:t xml:space="preserve"> </w:t>
            </w:r>
            <w:r>
              <w:t>enam"</w:t>
            </w:r>
            <w:r>
              <w:rPr>
                <w:spacing w:val="-6"/>
              </w:rPr>
              <w:t xml:space="preserve"> </w:t>
            </w:r>
            <w:r>
              <w:t>untuk</w:t>
            </w:r>
            <w:r>
              <w:rPr>
                <w:spacing w:val="2"/>
              </w:rPr>
              <w:t xml:space="preserve"> </w:t>
            </w:r>
            <w:r>
              <w:t>menunjukkan</w:t>
            </w:r>
            <w:r>
              <w:rPr>
                <w:spacing w:val="-6"/>
              </w:rPr>
              <w:t xml:space="preserve"> </w:t>
            </w:r>
            <w:r>
              <w:t>banyaknya melon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banyaknya</w:t>
            </w:r>
            <w:r>
              <w:rPr>
                <w:spacing w:val="1"/>
              </w:rPr>
              <w:t xml:space="preserve"> </w:t>
            </w:r>
            <w:r>
              <w:t>jeruk,</w:t>
            </w:r>
            <w:r>
              <w:rPr>
                <w:spacing w:val="2"/>
              </w:rPr>
              <w:t xml:space="preserve"> </w:t>
            </w:r>
            <w:r>
              <w:t>lalu</w:t>
            </w:r>
            <w:r>
              <w:rPr>
                <w:spacing w:val="-53"/>
              </w:rPr>
              <w:t xml:space="preserve"> </w:t>
            </w:r>
            <w:r>
              <w:t>perkenalkan</w:t>
            </w:r>
            <w:r>
              <w:rPr>
                <w:spacing w:val="-4"/>
              </w:rPr>
              <w:t xml:space="preserve"> </w:t>
            </w:r>
            <w:r>
              <w:t>lambing bilangan</w:t>
            </w:r>
            <w:r>
              <w:rPr>
                <w:spacing w:val="-3"/>
              </w:rPr>
              <w:t xml:space="preserve"> </w:t>
            </w:r>
            <w:r>
              <w:t>[6].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spacing w:before="1"/>
              <w:ind w:right="95"/>
              <w:jc w:val="both"/>
            </w:pPr>
            <w:r>
              <w:t>Setelah siswa mendapati melon dan jeruk jumlahnya samabanyak dan menyatakannya</w:t>
            </w:r>
            <w:r>
              <w:rPr>
                <w:spacing w:val="1"/>
              </w:rPr>
              <w:t xml:space="preserve"> </w:t>
            </w:r>
            <w:r>
              <w:t>dengan balok, beritahukan kepada siswa bahwa jumlah itu disebut "enam", kemudian</w:t>
            </w:r>
            <w:r>
              <w:rPr>
                <w:spacing w:val="1"/>
              </w:rPr>
              <w:t xml:space="preserve"> </w:t>
            </w:r>
            <w:r>
              <w:t>tuliskan</w:t>
            </w:r>
            <w:r>
              <w:rPr>
                <w:spacing w:val="-4"/>
              </w:rPr>
              <w:t xml:space="preserve"> </w:t>
            </w:r>
            <w:r>
              <w:t>lambing</w:t>
            </w:r>
            <w:r>
              <w:rPr>
                <w:spacing w:val="-1"/>
              </w:rPr>
              <w:t xml:space="preserve"> </w:t>
            </w:r>
            <w:r>
              <w:t>bilangannya.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spacing w:line="252" w:lineRule="exact"/>
              <w:ind w:hanging="285"/>
              <w:jc w:val="both"/>
            </w:pPr>
            <w:r>
              <w:t>Menyebutkan</w:t>
            </w:r>
            <w:r>
              <w:rPr>
                <w:spacing w:val="-5"/>
              </w:rPr>
              <w:t xml:space="preserve"> </w:t>
            </w:r>
            <w:r>
              <w:t>dan menuliskan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6</w:t>
            </w:r>
          </w:p>
          <w:p w:rsidR="00C50545" w:rsidRDefault="00FA7DBF">
            <w:pPr>
              <w:pStyle w:val="TableParagraph"/>
              <w:numPr>
                <w:ilvl w:val="1"/>
                <w:numId w:val="79"/>
              </w:numPr>
              <w:tabs>
                <w:tab w:val="left" w:pos="1090"/>
              </w:tabs>
              <w:spacing w:before="2" w:line="251" w:lineRule="exact"/>
              <w:jc w:val="both"/>
            </w:pPr>
            <w:r>
              <w:t>Membuat kelompok</w:t>
            </w:r>
            <w:r>
              <w:rPr>
                <w:spacing w:val="-5"/>
              </w:rPr>
              <w:t xml:space="preserve"> </w:t>
            </w:r>
            <w:r>
              <w:t>benda</w:t>
            </w:r>
            <w:r>
              <w:rPr>
                <w:spacing w:val="3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benda-benda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ada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sekitar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ind w:right="97"/>
              <w:jc w:val="both"/>
            </w:pPr>
            <w:r>
              <w:t>Bisa juga meminta siswa untuk memberikan contoh benda yang membentuk jumlah</w:t>
            </w:r>
            <w:r>
              <w:rPr>
                <w:spacing w:val="1"/>
              </w:rPr>
              <w:t xml:space="preserve"> </w:t>
            </w:r>
            <w:r>
              <w:t>sebanyak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1"/>
              </w:rPr>
              <w:t xml:space="preserve"> </w:t>
            </w:r>
            <w:r>
              <w:t>buah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spacing w:before="1"/>
              <w:ind w:right="93"/>
              <w:jc w:val="both"/>
            </w:pPr>
            <w:r>
              <w:t>Contoh: anak laki-laki 3 orang dan anak perempuan 3 orang, kelereng merah 5 butir dan</w:t>
            </w:r>
            <w:r>
              <w:rPr>
                <w:spacing w:val="1"/>
              </w:rPr>
              <w:t xml:space="preserve"> </w:t>
            </w:r>
            <w:r>
              <w:t>kelereng</w:t>
            </w:r>
            <w:r>
              <w:rPr>
                <w:spacing w:val="-4"/>
              </w:rPr>
              <w:t xml:space="preserve"> </w:t>
            </w:r>
            <w:r>
              <w:t>putih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butir</w:t>
            </w:r>
          </w:p>
          <w:p w:rsidR="00C50545" w:rsidRDefault="00FA7DBF">
            <w:pPr>
              <w:pStyle w:val="TableParagraph"/>
              <w:numPr>
                <w:ilvl w:val="1"/>
                <w:numId w:val="79"/>
              </w:numPr>
              <w:tabs>
                <w:tab w:val="left" w:pos="1090"/>
              </w:tabs>
              <w:ind w:right="98"/>
              <w:jc w:val="both"/>
            </w:pPr>
            <w:r>
              <w:t>Saat sampai ke angka 7, lakukan juga hal yang sama menggunakan gelas dan donat, lalu</w:t>
            </w:r>
            <w:r>
              <w:rPr>
                <w:spacing w:val="1"/>
              </w:rPr>
              <w:t xml:space="preserve"> </w:t>
            </w:r>
            <w:r>
              <w:t>kenalkan</w:t>
            </w:r>
            <w:r>
              <w:rPr>
                <w:spacing w:val="1"/>
              </w:rPr>
              <w:t xml:space="preserve"> </w:t>
            </w:r>
            <w:r>
              <w:t>konsep</w:t>
            </w:r>
            <w:r>
              <w:rPr>
                <w:spacing w:val="2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7</w:t>
            </w:r>
          </w:p>
          <w:p w:rsidR="00C50545" w:rsidRDefault="00FA7DBF">
            <w:pPr>
              <w:pStyle w:val="TableParagraph"/>
              <w:numPr>
                <w:ilvl w:val="1"/>
                <w:numId w:val="79"/>
              </w:numPr>
              <w:tabs>
                <w:tab w:val="left" w:pos="1090"/>
              </w:tabs>
              <w:spacing w:before="1" w:line="251" w:lineRule="exact"/>
              <w:jc w:val="both"/>
            </w:pPr>
            <w:r>
              <w:t>Membuat</w:t>
            </w:r>
            <w:r>
              <w:rPr>
                <w:spacing w:val="-3"/>
              </w:rPr>
              <w:t xml:space="preserve"> </w:t>
            </w:r>
            <w:r>
              <w:t>cerita bergambar</w:t>
            </w:r>
            <w:r>
              <w:rPr>
                <w:spacing w:val="-1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Angka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spacing w:line="250" w:lineRule="exact"/>
              <w:ind w:hanging="285"/>
              <w:jc w:val="both"/>
            </w:pPr>
            <w:r>
              <w:t>Membuat</w:t>
            </w:r>
            <w:r>
              <w:rPr>
                <w:spacing w:val="-1"/>
              </w:rPr>
              <w:t xml:space="preserve"> </w:t>
            </w:r>
            <w:r>
              <w:t>cerita</w:t>
            </w:r>
            <w:r>
              <w:rPr>
                <w:spacing w:val="1"/>
              </w:rPr>
              <w:t xml:space="preserve"> </w:t>
            </w:r>
            <w:r>
              <w:t>bergambar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-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7</w:t>
            </w:r>
          </w:p>
          <w:p w:rsidR="00C50545" w:rsidRDefault="00FA7DBF">
            <w:pPr>
              <w:pStyle w:val="TableParagraph"/>
              <w:numPr>
                <w:ilvl w:val="2"/>
                <w:numId w:val="79"/>
              </w:numPr>
              <w:tabs>
                <w:tab w:val="left" w:pos="1374"/>
              </w:tabs>
              <w:spacing w:line="251" w:lineRule="exact"/>
              <w:ind w:hanging="285"/>
              <w:jc w:val="both"/>
            </w:pPr>
            <w:r>
              <w:t>Cara</w:t>
            </w:r>
            <w:r>
              <w:rPr>
                <w:spacing w:val="-4"/>
              </w:rPr>
              <w:t xml:space="preserve"> </w:t>
            </w:r>
            <w:r>
              <w:t>membuatnya</w:t>
            </w:r>
            <w:r>
              <w:rPr>
                <w:spacing w:val="1"/>
              </w:rPr>
              <w:t xml:space="preserve"> </w:t>
            </w:r>
            <w:r>
              <w:t>sama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-5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1-5, namun</w:t>
            </w:r>
            <w:r>
              <w:rPr>
                <w:spacing w:val="-1"/>
              </w:rPr>
              <w:t xml:space="preserve"> </w:t>
            </w:r>
            <w:r>
              <w:t>kali</w:t>
            </w:r>
            <w:r>
              <w:rPr>
                <w:spacing w:val="-6"/>
              </w:rPr>
              <w:t xml:space="preserve"> </w:t>
            </w:r>
            <w:r>
              <w:t>ini</w:t>
            </w:r>
            <w:r>
              <w:rPr>
                <w:spacing w:val="-2"/>
              </w:rPr>
              <w:t xml:space="preserve"> </w:t>
            </w:r>
            <w:r>
              <w:t>tidak</w:t>
            </w:r>
            <w:r>
              <w:rPr>
                <w:spacing w:val="-7"/>
              </w:rPr>
              <w:t xml:space="preserve"> </w:t>
            </w:r>
            <w:r>
              <w:t>dipresentasikan</w:t>
            </w:r>
          </w:p>
          <w:p w:rsidR="00C50545" w:rsidRDefault="00FA7DBF">
            <w:pPr>
              <w:pStyle w:val="TableParagraph"/>
              <w:spacing w:before="68"/>
              <w:ind w:left="806"/>
              <w:rPr>
                <w:b/>
              </w:rPr>
            </w:pPr>
            <w:r>
              <w:rPr>
                <w:b/>
                <w:color w:val="FF0000"/>
              </w:rPr>
              <w:t>Referensi</w:t>
            </w:r>
          </w:p>
          <w:p w:rsidR="00C50545" w:rsidRDefault="00FA7DBF">
            <w:pPr>
              <w:pStyle w:val="TableParagraph"/>
              <w:spacing w:before="59"/>
              <w:ind w:left="806"/>
              <w:rPr>
                <w:b/>
              </w:rPr>
            </w:pPr>
            <w:r>
              <w:rPr>
                <w:b/>
              </w:rPr>
              <w:t>Konsep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hitungan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bilangan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asli</w:t>
            </w:r>
          </w:p>
          <w:p w:rsidR="00C50545" w:rsidRDefault="00FA7DBF">
            <w:pPr>
              <w:pStyle w:val="TableParagraph"/>
              <w:spacing w:before="61" w:line="237" w:lineRule="auto"/>
              <w:ind w:left="806" w:right="102"/>
              <w:jc w:val="both"/>
            </w:pPr>
            <w:r>
              <w:t>Pengajaran</w:t>
            </w:r>
            <w:r>
              <w:rPr>
                <w:spacing w:val="-7"/>
              </w:rPr>
              <w:t xml:space="preserve"> </w:t>
            </w:r>
            <w:r>
              <w:t>konsep</w:t>
            </w:r>
            <w:r>
              <w:rPr>
                <w:spacing w:val="-2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merupakan</w:t>
            </w:r>
            <w:r>
              <w:rPr>
                <w:spacing w:val="-6"/>
              </w:rPr>
              <w:t xml:space="preserve"> </w:t>
            </w:r>
            <w:r>
              <w:t>istilah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banyak</w:t>
            </w:r>
            <w:r>
              <w:rPr>
                <w:spacing w:val="-7"/>
              </w:rPr>
              <w:t xml:space="preserve"> </w:t>
            </w:r>
            <w:r>
              <w:t>ditemui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10"/>
              </w:rPr>
              <w:t xml:space="preserve"> </w:t>
            </w:r>
            <w:r>
              <w:t>referensi</w:t>
            </w:r>
            <w:r>
              <w:rPr>
                <w:spacing w:val="-5"/>
              </w:rPr>
              <w:t xml:space="preserve"> </w:t>
            </w:r>
            <w:r>
              <w:t>literatur,</w:t>
            </w:r>
            <w:r>
              <w:rPr>
                <w:spacing w:val="-5"/>
              </w:rPr>
              <w:t xml:space="preserve"> </w:t>
            </w:r>
            <w:r>
              <w:t>juga</w:t>
            </w:r>
            <w:r>
              <w:rPr>
                <w:spacing w:val="-52"/>
              </w:rPr>
              <w:t xml:space="preserve"> </w:t>
            </w:r>
            <w:r>
              <w:t>sering</w:t>
            </w:r>
            <w:r>
              <w:rPr>
                <w:spacing w:val="1"/>
              </w:rPr>
              <w:t xml:space="preserve"> </w:t>
            </w:r>
            <w:r>
              <w:t>diucapkan,</w:t>
            </w:r>
            <w:r>
              <w:rPr>
                <w:spacing w:val="1"/>
              </w:rPr>
              <w:t xml:space="preserve"> </w:t>
            </w:r>
            <w:r>
              <w:t>namun</w:t>
            </w:r>
            <w:r>
              <w:rPr>
                <w:spacing w:val="1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perlu</w:t>
            </w:r>
            <w:r>
              <w:rPr>
                <w:spacing w:val="1"/>
              </w:rPr>
              <w:t xml:space="preserve"> </w:t>
            </w:r>
            <w:r>
              <w:t>memperjelas</w:t>
            </w:r>
            <w:r>
              <w:rPr>
                <w:spacing w:val="1"/>
              </w:rPr>
              <w:t xml:space="preserve"> </w:t>
            </w:r>
            <w:r>
              <w:t>bapa</w:t>
            </w:r>
            <w:r>
              <w:rPr>
                <w:spacing w:val="1"/>
              </w:rPr>
              <w:t xml:space="preserve"> </w:t>
            </w:r>
            <w:r>
              <w:t>maknanya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bagimana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1"/>
              </w:rPr>
              <w:t xml:space="preserve"> </w:t>
            </w:r>
            <w:r>
              <w:t>mengajarkannya.</w:t>
            </w:r>
            <w:r>
              <w:rPr>
                <w:spacing w:val="3"/>
              </w:rPr>
              <w:t xml:space="preserve"> </w:t>
            </w:r>
            <w:r>
              <w:t>(contoh</w:t>
            </w:r>
            <w:r>
              <w:rPr>
                <w:spacing w:val="2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7).</w:t>
            </w:r>
          </w:p>
          <w:p w:rsidR="00C50545" w:rsidRDefault="00FA7DBF">
            <w:pPr>
              <w:pStyle w:val="TableParagraph"/>
              <w:numPr>
                <w:ilvl w:val="0"/>
                <w:numId w:val="80"/>
              </w:numPr>
              <w:tabs>
                <w:tab w:val="left" w:pos="1081"/>
              </w:tabs>
              <w:spacing w:before="64"/>
              <w:ind w:hanging="275"/>
            </w:pPr>
            <w:r>
              <w:t>Terbayang</w:t>
            </w:r>
            <w:r>
              <w:rPr>
                <w:spacing w:val="-6"/>
              </w:rPr>
              <w:t xml:space="preserve"> </w:t>
            </w:r>
            <w:r>
              <w:t>bahwa</w:t>
            </w:r>
            <w:r>
              <w:rPr>
                <w:spacing w:val="3"/>
              </w:rPr>
              <w:t xml:space="preserve"> </w:t>
            </w:r>
            <w:r>
              <w:t>itu merupakan</w:t>
            </w:r>
            <w:r>
              <w:rPr>
                <w:spacing w:val="-5"/>
              </w:rPr>
              <w:t xml:space="preserve"> </w:t>
            </w:r>
            <w:r>
              <w:t>1 angka</w:t>
            </w:r>
            <w:r>
              <w:rPr>
                <w:spacing w:val="2"/>
              </w:rPr>
              <w:t xml:space="preserve"> </w:t>
            </w:r>
            <w:r>
              <w:t>lebih</w:t>
            </w:r>
            <w:r>
              <w:rPr>
                <w:spacing w:val="-5"/>
              </w:rPr>
              <w:t xml:space="preserve"> </w:t>
            </w:r>
            <w:r>
              <w:t>banyak</w:t>
            </w:r>
            <w:r>
              <w:rPr>
                <w:spacing w:val="-5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6</w:t>
            </w:r>
          </w:p>
          <w:p w:rsidR="00C50545" w:rsidRDefault="00FA7DBF">
            <w:pPr>
              <w:pStyle w:val="TableParagraph"/>
              <w:numPr>
                <w:ilvl w:val="0"/>
                <w:numId w:val="80"/>
              </w:numPr>
              <w:tabs>
                <w:tab w:val="left" w:pos="1085"/>
              </w:tabs>
              <w:spacing w:before="59"/>
              <w:ind w:left="1084" w:hanging="279"/>
            </w:pPr>
            <w:r>
              <w:t>Dengan</w:t>
            </w:r>
            <w:r>
              <w:rPr>
                <w:spacing w:val="-7"/>
              </w:rPr>
              <w:t xml:space="preserve"> </w:t>
            </w:r>
            <w:r>
              <w:t>hitungan</w:t>
            </w:r>
            <w:r>
              <w:rPr>
                <w:spacing w:val="-7"/>
              </w:rPr>
              <w:t xml:space="preserve"> </w:t>
            </w:r>
            <w:r>
              <w:t>tersebut,</w:t>
            </w:r>
            <w:r>
              <w:rPr>
                <w:spacing w:val="-1"/>
              </w:rPr>
              <w:t xml:space="preserve"> </w:t>
            </w:r>
            <w:r>
              <w:t>maka bilangan</w:t>
            </w:r>
            <w:r>
              <w:rPr>
                <w:spacing w:val="-7"/>
              </w:rPr>
              <w:t xml:space="preserve"> </w:t>
            </w:r>
            <w:r>
              <w:t>ini</w:t>
            </w:r>
            <w:r>
              <w:rPr>
                <w:spacing w:val="-1"/>
              </w:rPr>
              <w:t xml:space="preserve"> </w:t>
            </w:r>
            <w:r>
              <w:t>disebut</w:t>
            </w:r>
            <w:r>
              <w:rPr>
                <w:spacing w:val="-1"/>
              </w:rPr>
              <w:t xml:space="preserve"> </w:t>
            </w:r>
            <w:r>
              <w:t>[7],</w:t>
            </w:r>
            <w:r>
              <w:rPr>
                <w:spacing w:val="-1"/>
              </w:rPr>
              <w:t xml:space="preserve"> </w:t>
            </w:r>
            <w:r>
              <w:t>dibaca</w:t>
            </w:r>
            <w:r>
              <w:rPr>
                <w:spacing w:val="1"/>
              </w:rPr>
              <w:t xml:space="preserve"> </w:t>
            </w:r>
            <w:r>
              <w:t>sebagai</w:t>
            </w:r>
            <w:r>
              <w:rPr>
                <w:spacing w:val="-7"/>
              </w:rPr>
              <w:t xml:space="preserve"> </w:t>
            </w:r>
            <w:r>
              <w:t>"tujuh"</w:t>
            </w:r>
          </w:p>
          <w:p w:rsidR="00C50545" w:rsidRDefault="00FA7DBF">
            <w:pPr>
              <w:pStyle w:val="TableParagraph"/>
              <w:numPr>
                <w:ilvl w:val="0"/>
                <w:numId w:val="80"/>
              </w:numPr>
              <w:tabs>
                <w:tab w:val="left" w:pos="1109"/>
              </w:tabs>
              <w:spacing w:before="65" w:line="237" w:lineRule="auto"/>
              <w:ind w:left="806" w:right="112" w:firstLine="0"/>
            </w:pPr>
            <w:r>
              <w:t>"jumlah"</w:t>
            </w:r>
            <w:r>
              <w:rPr>
                <w:spacing w:val="5"/>
              </w:rPr>
              <w:t xml:space="preserve"> </w:t>
            </w:r>
            <w:r>
              <w:t>hitungan</w:t>
            </w:r>
            <w:r>
              <w:rPr>
                <w:spacing w:val="5"/>
              </w:rPr>
              <w:t xml:space="preserve"> </w:t>
            </w:r>
            <w:r>
              <w:t>sebanyak</w:t>
            </w:r>
            <w:r>
              <w:rPr>
                <w:spacing w:val="5"/>
              </w:rPr>
              <w:t xml:space="preserve"> </w:t>
            </w:r>
            <w:r>
              <w:t>7</w:t>
            </w:r>
            <w:r>
              <w:rPr>
                <w:spacing w:val="14"/>
              </w:rPr>
              <w:t xml:space="preserve"> </w:t>
            </w:r>
            <w:r>
              <w:t>menyatakan</w:t>
            </w:r>
            <w:r>
              <w:rPr>
                <w:spacing w:val="5"/>
              </w:rPr>
              <w:t xml:space="preserve"> </w:t>
            </w:r>
            <w:r>
              <w:t>bentuk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5"/>
              </w:rPr>
              <w:t xml:space="preserve"> </w:t>
            </w:r>
            <w:r>
              <w:t>posisinya,</w:t>
            </w:r>
            <w:r>
              <w:rPr>
                <w:spacing w:val="11"/>
              </w:rPr>
              <w:t xml:space="preserve"> </w:t>
            </w:r>
            <w:r>
              <w:t>meskipun</w:t>
            </w:r>
            <w:r>
              <w:rPr>
                <w:spacing w:val="5"/>
              </w:rPr>
              <w:t xml:space="preserve"> </w:t>
            </w:r>
            <w:r>
              <w:t>penguraiannya</w:t>
            </w:r>
            <w:r>
              <w:rPr>
                <w:spacing w:val="-52"/>
              </w:rPr>
              <w:t xml:space="preserve"> </w:t>
            </w:r>
            <w:r>
              <w:t>berubah,</w:t>
            </w:r>
            <w:r>
              <w:rPr>
                <w:spacing w:val="3"/>
              </w:rPr>
              <w:t xml:space="preserve"> </w:t>
            </w:r>
            <w:r>
              <w:t>nilainya</w:t>
            </w:r>
            <w:r>
              <w:rPr>
                <w:spacing w:val="5"/>
              </w:rPr>
              <w:t xml:space="preserve"> </w:t>
            </w:r>
            <w:r>
              <w:t>tidak</w:t>
            </w:r>
            <w:r>
              <w:rPr>
                <w:spacing w:val="-3"/>
              </w:rPr>
              <w:t xml:space="preserve"> </w:t>
            </w:r>
            <w:r>
              <w:t>akan</w:t>
            </w:r>
            <w:r>
              <w:rPr>
                <w:spacing w:val="-4"/>
              </w:rPr>
              <w:t xml:space="preserve"> </w:t>
            </w:r>
            <w:r>
              <w:t>berubah.</w:t>
            </w:r>
            <w:r>
              <w:rPr>
                <w:spacing w:val="4"/>
              </w:rPr>
              <w:t xml:space="preserve"> </w:t>
            </w:r>
            <w:r>
              <w:t>(konstan)</w:t>
            </w:r>
          </w:p>
        </w:tc>
      </w:tr>
    </w:tbl>
    <w:p w:rsidR="00C50545" w:rsidRDefault="00C50545">
      <w:pPr>
        <w:spacing w:line="237" w:lineRule="auto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7345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81"/>
              </w:numPr>
              <w:tabs>
                <w:tab w:val="left" w:pos="1095"/>
              </w:tabs>
              <w:ind w:right="103" w:firstLine="0"/>
              <w:jc w:val="both"/>
            </w:pPr>
            <w:r>
              <w:lastRenderedPageBreak/>
              <w:t>Nilai hitungnya dapat membentuk 1 kelompok meskipun mengandung perbedaan dalam hal</w:t>
            </w:r>
            <w:r>
              <w:rPr>
                <w:spacing w:val="-52"/>
              </w:rPr>
              <w:t xml:space="preserve"> </w:t>
            </w:r>
            <w:r>
              <w:t>bentuk, banyak/sedikit, warna, dll, tetap dapat dianggap sebagai 1 kelompok selama memenuhi</w:t>
            </w:r>
            <w:r>
              <w:rPr>
                <w:spacing w:val="-52"/>
              </w:rPr>
              <w:t xml:space="preserve"> </w:t>
            </w:r>
            <w:r>
              <w:t>syarat.</w:t>
            </w:r>
          </w:p>
          <w:p w:rsidR="00C50545" w:rsidRDefault="00FA7DBF">
            <w:pPr>
              <w:pStyle w:val="TableParagraph"/>
              <w:numPr>
                <w:ilvl w:val="0"/>
                <w:numId w:val="81"/>
              </w:numPr>
              <w:tabs>
                <w:tab w:val="left" w:pos="1085"/>
              </w:tabs>
              <w:spacing w:before="53"/>
              <w:ind w:left="1084" w:hanging="279"/>
              <w:jc w:val="both"/>
            </w:pPr>
            <w:r>
              <w:t>Urutannya</w:t>
            </w:r>
            <w:r>
              <w:rPr>
                <w:spacing w:val="1"/>
              </w:rPr>
              <w:t xml:space="preserve"> </w:t>
            </w:r>
            <w:r>
              <w:t>berada</w:t>
            </w:r>
            <w:r>
              <w:rPr>
                <w:spacing w:val="1"/>
              </w:rPr>
              <w:t xml:space="preserve"> </w:t>
            </w:r>
            <w:r>
              <w:t>setelah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6, kemudian</w:t>
            </w:r>
            <w:r>
              <w:rPr>
                <w:spacing w:val="-6"/>
              </w:rPr>
              <w:t xml:space="preserve"> </w:t>
            </w:r>
            <w:r>
              <w:t>lebih</w:t>
            </w:r>
            <w:r>
              <w:rPr>
                <w:spacing w:val="-6"/>
              </w:rPr>
              <w:t xml:space="preserve"> </w:t>
            </w:r>
            <w:r>
              <w:t>sedikit 1</w:t>
            </w:r>
            <w:r>
              <w:rPr>
                <w:spacing w:val="-2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dibawah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8.</w:t>
            </w:r>
          </w:p>
          <w:p w:rsidR="00C50545" w:rsidRDefault="00FA7DBF">
            <w:pPr>
              <w:pStyle w:val="TableParagraph"/>
              <w:numPr>
                <w:ilvl w:val="0"/>
                <w:numId w:val="81"/>
              </w:numPr>
              <w:tabs>
                <w:tab w:val="left" w:pos="1100"/>
              </w:tabs>
              <w:spacing w:before="66" w:line="237" w:lineRule="auto"/>
              <w:ind w:right="101" w:firstLine="0"/>
              <w:jc w:val="both"/>
            </w:pPr>
            <w:r>
              <w:t>Angka hitung 7 memiliki unsur penyusun [6 dan 1], [5 dan 2], [4 dan 3], [1, 1 dan 5], [2, 2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3] dst.</w:t>
            </w:r>
          </w:p>
          <w:p w:rsidR="00C50545" w:rsidRDefault="00FA7DBF">
            <w:pPr>
              <w:pStyle w:val="TableParagraph"/>
              <w:numPr>
                <w:ilvl w:val="0"/>
                <w:numId w:val="81"/>
              </w:numPr>
              <w:tabs>
                <w:tab w:val="left" w:pos="1085"/>
              </w:tabs>
              <w:spacing w:before="59"/>
              <w:ind w:left="1084" w:hanging="279"/>
              <w:jc w:val="both"/>
            </w:pPr>
            <w:r>
              <w:t>Jika diurutkan</w:t>
            </w:r>
            <w:r>
              <w:rPr>
                <w:spacing w:val="-3"/>
              </w:rPr>
              <w:t xml:space="preserve"> </w:t>
            </w:r>
            <w:r>
              <w:t>dari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8"/>
              </w:rPr>
              <w:t xml:space="preserve"> </w:t>
            </w:r>
            <w:r>
              <w:t>terkecil,</w:t>
            </w:r>
            <w:r>
              <w:rPr>
                <w:spacing w:val="4"/>
              </w:rPr>
              <w:t xml:space="preserve"> </w:t>
            </w:r>
            <w:r>
              <w:t>maka disebut</w:t>
            </w:r>
            <w:r>
              <w:rPr>
                <w:spacing w:val="-1"/>
              </w:rPr>
              <w:t xml:space="preserve"> </w:t>
            </w:r>
            <w:r>
              <w:t>ke-7</w:t>
            </w:r>
          </w:p>
          <w:p w:rsidR="00C50545" w:rsidRDefault="00FA7DBF">
            <w:pPr>
              <w:pStyle w:val="TableParagraph"/>
              <w:numPr>
                <w:ilvl w:val="0"/>
                <w:numId w:val="81"/>
              </w:numPr>
              <w:tabs>
                <w:tab w:val="left" w:pos="1085"/>
              </w:tabs>
              <w:spacing w:before="59"/>
              <w:ind w:left="1084" w:hanging="279"/>
              <w:jc w:val="both"/>
            </w:pPr>
            <w:r>
              <w:t>Jika dipasangkan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1,</w:t>
            </w:r>
            <w:r>
              <w:rPr>
                <w:spacing w:val="-1"/>
              </w:rPr>
              <w:t xml:space="preserve"> </w:t>
            </w:r>
            <w:r>
              <w:t>maka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hitungnya juga</w:t>
            </w:r>
            <w:r>
              <w:rPr>
                <w:spacing w:val="1"/>
              </w:rPr>
              <w:t xml:space="preserve"> </w:t>
            </w:r>
            <w:r>
              <w:t>7</w:t>
            </w: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rPr>
                <w:b/>
                <w:sz w:val="16"/>
              </w:rPr>
            </w:pPr>
          </w:p>
          <w:p w:rsidR="00C50545" w:rsidRDefault="00FA7DBF">
            <w:pPr>
              <w:pStyle w:val="TableParagraph"/>
              <w:ind w:left="868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3691890" cy="1784985"/>
                  <wp:effectExtent l="0" t="0" r="0" b="0"/>
                  <wp:docPr id="37" name="image19.pn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19.pn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2409" cy="178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spacing w:before="10"/>
              <w:rPr>
                <w:b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82"/>
              </w:numPr>
              <w:tabs>
                <w:tab w:val="left" w:pos="831"/>
              </w:tabs>
              <w:spacing w:line="249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82"/>
              </w:numPr>
              <w:tabs>
                <w:tab w:val="left" w:pos="1090"/>
              </w:tabs>
              <w:spacing w:line="242" w:lineRule="auto"/>
              <w:ind w:right="101"/>
            </w:pPr>
            <w:r>
              <w:t>Menyimpulkan</w:t>
            </w:r>
            <w:r>
              <w:rPr>
                <w:spacing w:val="43"/>
              </w:rPr>
              <w:t xml:space="preserve"> </w:t>
            </w:r>
            <w:r>
              <w:t>pembelajaran</w:t>
            </w:r>
            <w:r>
              <w:rPr>
                <w:spacing w:val="43"/>
              </w:rPr>
              <w:t xml:space="preserve"> </w:t>
            </w:r>
            <w:r>
              <w:t>bahwa</w:t>
            </w:r>
            <w:r>
              <w:rPr>
                <w:spacing w:val="49"/>
              </w:rPr>
              <w:t xml:space="preserve"> </w:t>
            </w:r>
            <w:r>
              <w:t>Dengan</w:t>
            </w:r>
            <w:r>
              <w:rPr>
                <w:spacing w:val="47"/>
              </w:rPr>
              <w:t xml:space="preserve"> </w:t>
            </w:r>
            <w:r>
              <w:t>meminta</w:t>
            </w:r>
            <w:r>
              <w:rPr>
                <w:spacing w:val="49"/>
              </w:rPr>
              <w:t xml:space="preserve"> </w:t>
            </w:r>
            <w:r>
              <w:t>siswa</w:t>
            </w:r>
            <w:r>
              <w:rPr>
                <w:spacing w:val="49"/>
              </w:rPr>
              <w:t xml:space="preserve"> </w:t>
            </w:r>
            <w:r>
              <w:t>untuk</w:t>
            </w:r>
            <w:r>
              <w:rPr>
                <w:spacing w:val="43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dilaksanakan.</w:t>
            </w:r>
          </w:p>
          <w:p w:rsidR="00C50545" w:rsidRDefault="00FA7DBF">
            <w:pPr>
              <w:pStyle w:val="TableParagraph"/>
              <w:numPr>
                <w:ilvl w:val="1"/>
                <w:numId w:val="82"/>
              </w:numPr>
              <w:tabs>
                <w:tab w:val="left" w:pos="1090"/>
              </w:tabs>
              <w:spacing w:line="251" w:lineRule="exact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3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83"/>
              </w:numPr>
              <w:tabs>
                <w:tab w:val="left" w:pos="807"/>
              </w:tabs>
              <w:spacing w:before="53" w:line="251" w:lineRule="exact"/>
            </w:pPr>
            <w:r>
              <w:t>Performa</w:t>
            </w:r>
            <w:r>
              <w:rPr>
                <w:spacing w:val="2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83"/>
              </w:numPr>
              <w:tabs>
                <w:tab w:val="left" w:pos="807"/>
              </w:tabs>
              <w:spacing w:line="251" w:lineRule="exact"/>
            </w:pPr>
            <w:r>
              <w:t>Tertulis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213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84"/>
              </w:numPr>
              <w:tabs>
                <w:tab w:val="left" w:pos="807"/>
              </w:tabs>
              <w:spacing w:before="62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84"/>
              </w:numPr>
              <w:tabs>
                <w:tab w:val="left" w:pos="807"/>
              </w:tabs>
              <w:spacing w:before="61" w:line="237" w:lineRule="auto"/>
              <w:ind w:right="95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8"/>
              </w:rPr>
              <w:t xml:space="preserve"> </w:t>
            </w:r>
            <w:r>
              <w:t>bimbingan</w:t>
            </w:r>
            <w:r>
              <w:rPr>
                <w:spacing w:val="17"/>
              </w:rPr>
              <w:t xml:space="preserve"> </w:t>
            </w:r>
            <w:r>
              <w:t>untuk</w:t>
            </w:r>
            <w:r>
              <w:rPr>
                <w:spacing w:val="27"/>
              </w:rPr>
              <w:t xml:space="preserve"> </w:t>
            </w:r>
            <w:r>
              <w:t>memahami</w:t>
            </w:r>
            <w:r>
              <w:rPr>
                <w:spacing w:val="23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GURU</w:t>
            </w:r>
          </w:p>
        </w:tc>
      </w:tr>
      <w:tr w:rsidR="00C50545">
        <w:trPr>
          <w:trHeight w:val="5064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397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63" type="#_x0000_t202" style="position:absolute;margin-left:97.95pt;margin-top:651.05pt;width:438.4pt;height:171.4pt;z-index:251639296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Bagian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mana</w:t>
                        </w:r>
                        <w:r>
                          <w:rPr>
                            <w:spacing w:val="78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77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71"/>
                          </w:rPr>
                          <w:t xml:space="preserve"> </w:t>
                        </w:r>
                        <w:r>
                          <w:t>rasa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paling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sulit?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dapat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lebih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4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memiliki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sendiriuntuk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Kepada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siapa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meminta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bantuan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6"/>
                          <w:jc w:val="both"/>
                        </w:pPr>
                        <w:r>
                          <w:t>Jika kalian diminta memberikan bintang dari 1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sampai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5,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bintang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berikan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usaha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untuk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  <w:jc w:val="both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98.2pt;margin-top:651.25pt;width:437.7pt;height:170.9pt;z-index:25164032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31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27945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  <w:gridCol w:w="9315"/>
        <w:gridCol w:w="9315"/>
      </w:tblGrid>
      <w:tr w:rsidR="00D77F75" w:rsidTr="00D77F75">
        <w:trPr>
          <w:trHeight w:val="16049"/>
        </w:trPr>
        <w:tc>
          <w:tcPr>
            <w:tcW w:w="9315" w:type="dxa"/>
          </w:tcPr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D77F75" w:rsidRDefault="00D77F75" w:rsidP="00D77F75">
            <w:pPr>
              <w:pStyle w:val="TableParagraph"/>
              <w:tabs>
                <w:tab w:val="left" w:pos="3600"/>
                <w:tab w:val="center" w:pos="4187"/>
              </w:tabs>
              <w:spacing w:line="237" w:lineRule="auto"/>
              <w:ind w:left="511" w:right="1441" w:hanging="1"/>
            </w:pPr>
          </w:p>
          <w:p w:rsidR="00AF4FF7" w:rsidRDefault="00AF4FF7" w:rsidP="00AF4FF7">
            <w:pPr>
              <w:pStyle w:val="TableParagraph"/>
              <w:tabs>
                <w:tab w:val="left" w:pos="2664"/>
              </w:tabs>
              <w:spacing w:line="243" w:lineRule="exact"/>
              <w:rPr>
                <w:lang w:val="en-US"/>
              </w:rPr>
            </w:pPr>
            <w:r>
              <w:t xml:space="preserve">                         </w:t>
            </w:r>
            <w:r w:rsidR="00D77F75">
              <w:t>Mengetahui</w:t>
            </w:r>
            <w:r w:rsidR="00D77F75">
              <w:rPr>
                <w:spacing w:val="1"/>
              </w:rPr>
              <w:t xml:space="preserve"> </w:t>
            </w:r>
            <w:r>
              <w:rPr>
                <w:spacing w:val="1"/>
              </w:rPr>
              <w:tab/>
              <w:t xml:space="preserve">                                                                    </w:t>
            </w:r>
            <w:r>
              <w:rPr>
                <w:lang w:val="en-US"/>
              </w:rPr>
              <w:t>Samadua,    Juli 2023</w:t>
            </w:r>
          </w:p>
          <w:p w:rsidR="00AF4FF7" w:rsidRDefault="00AF4FF7" w:rsidP="00AF4FF7">
            <w:pPr>
              <w:pStyle w:val="TableParagraph"/>
              <w:spacing w:line="251" w:lineRule="exact"/>
              <w:ind w:right="869"/>
            </w:pPr>
            <w:r>
              <w:t xml:space="preserve">                      Kepala</w:t>
            </w:r>
            <w:r>
              <w:rPr>
                <w:spacing w:val="-12"/>
              </w:rPr>
              <w:t xml:space="preserve"> </w:t>
            </w:r>
            <w:r>
              <w:t>Sekolah</w:t>
            </w:r>
            <w:r>
              <w:tab/>
              <w:t xml:space="preserve">                                                                 Guru Kelas 1</w:t>
            </w:r>
          </w:p>
          <w:p w:rsidR="00AF4FF7" w:rsidRDefault="00AF4FF7" w:rsidP="00AF4FF7">
            <w:pPr>
              <w:pStyle w:val="TableParagraph"/>
              <w:rPr>
                <w:b/>
                <w:sz w:val="24"/>
              </w:rPr>
            </w:pPr>
          </w:p>
          <w:p w:rsidR="00AF4FF7" w:rsidRDefault="00AF4FF7" w:rsidP="00AF4FF7">
            <w:pPr>
              <w:pStyle w:val="TableParagraph"/>
              <w:spacing w:line="251" w:lineRule="exact"/>
              <w:ind w:right="869"/>
            </w:pPr>
          </w:p>
          <w:p w:rsidR="00AF4FF7" w:rsidRDefault="00AF4FF7" w:rsidP="00AF4FF7">
            <w:pPr>
              <w:pStyle w:val="TableParagraph"/>
              <w:rPr>
                <w:b/>
                <w:sz w:val="24"/>
              </w:rPr>
            </w:pPr>
          </w:p>
          <w:p w:rsidR="00AF4FF7" w:rsidRDefault="00AF4FF7" w:rsidP="00AF4FF7">
            <w:pPr>
              <w:pStyle w:val="TableParagraph"/>
              <w:rPr>
                <w:b/>
                <w:sz w:val="24"/>
              </w:rPr>
            </w:pPr>
          </w:p>
          <w:p w:rsidR="00AF4FF7" w:rsidRDefault="00AF4FF7" w:rsidP="00AF4FF7">
            <w:pPr>
              <w:pStyle w:val="TableParagraph"/>
              <w:spacing w:before="205" w:line="251" w:lineRule="exact"/>
              <w:ind w:left="180" w:right="1109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          WILYA MURTI,S.Ag.M.Pd              </w:t>
            </w:r>
            <w:r w:rsidR="000201E5">
              <w:rPr>
                <w:b/>
                <w:lang w:val="en-US"/>
              </w:rPr>
              <w:t xml:space="preserve">                             </w:t>
            </w:r>
            <w:r>
              <w:rPr>
                <w:b/>
                <w:lang w:val="en-US"/>
              </w:rPr>
              <w:t>FITRI SATRIANI, S.Pd</w:t>
            </w:r>
          </w:p>
          <w:p w:rsidR="00AF4FF7" w:rsidRDefault="00AF4FF7" w:rsidP="00AF4FF7">
            <w:pPr>
              <w:pStyle w:val="TableParagraph"/>
              <w:spacing w:before="212" w:line="251" w:lineRule="exact"/>
              <w:rPr>
                <w:b/>
                <w:lang w:val="en-US"/>
              </w:rPr>
            </w:pPr>
            <w:r>
              <w:rPr>
                <w:lang w:val="en-US"/>
              </w:rPr>
              <w:t xml:space="preserve">               NIP</w:t>
            </w:r>
            <w:r w:rsidR="000201E5">
              <w:rPr>
                <w:lang w:val="en-US"/>
              </w:rPr>
              <w:t>.</w:t>
            </w:r>
            <w:r>
              <w:rPr>
                <w:lang w:val="en-US"/>
              </w:rPr>
              <w:t>197504021999052001</w:t>
            </w:r>
          </w:p>
          <w:p w:rsidR="00AF4FF7" w:rsidRDefault="00AF4FF7" w:rsidP="00AF4FF7">
            <w:pPr>
              <w:pStyle w:val="TableParagraph"/>
              <w:spacing w:before="212" w:line="251" w:lineRule="exact"/>
              <w:rPr>
                <w:b/>
                <w:lang w:val="en-US"/>
              </w:rPr>
            </w:pPr>
          </w:p>
          <w:p w:rsidR="00D77F75" w:rsidRDefault="00D77F75" w:rsidP="00AF4FF7">
            <w:pPr>
              <w:pStyle w:val="TableParagraph"/>
              <w:tabs>
                <w:tab w:val="left" w:pos="6317"/>
              </w:tabs>
              <w:spacing w:line="237" w:lineRule="auto"/>
              <w:ind w:left="511" w:right="1441" w:hanging="1"/>
              <w:rPr>
                <w:spacing w:val="1"/>
              </w:rPr>
            </w:pPr>
          </w:p>
          <w:p w:rsidR="00D77F75" w:rsidRDefault="00AF4FF7" w:rsidP="00AF4FF7">
            <w:pPr>
              <w:pStyle w:val="TableParagraph"/>
              <w:spacing w:line="237" w:lineRule="auto"/>
              <w:ind w:left="511" w:right="1441" w:hanging="1"/>
            </w:pPr>
            <w:r>
              <w:t xml:space="preserve">            </w:t>
            </w: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AF4FF7">
            <w:pPr>
              <w:pStyle w:val="TableParagraph"/>
              <w:spacing w:line="232" w:lineRule="exact"/>
              <w:ind w:left="184" w:right="1109"/>
              <w:rPr>
                <w:lang w:val="en-US"/>
              </w:rPr>
            </w:pPr>
          </w:p>
        </w:tc>
        <w:tc>
          <w:tcPr>
            <w:tcW w:w="9315" w:type="dxa"/>
          </w:tcPr>
          <w:p w:rsidR="00D77F75" w:rsidRDefault="00D77F75" w:rsidP="00D77F75">
            <w:pPr>
              <w:pStyle w:val="TableParagraph"/>
              <w:tabs>
                <w:tab w:val="left" w:pos="2664"/>
              </w:tabs>
              <w:spacing w:line="243" w:lineRule="exact"/>
              <w:ind w:left="925"/>
              <w:jc w:val="center"/>
              <w:rPr>
                <w:lang w:val="en-US"/>
              </w:rPr>
            </w:pPr>
            <w:r>
              <w:rPr>
                <w:lang w:val="en-US"/>
              </w:rPr>
              <w:t>Tambakprogaten,    Juli 2023</w:t>
            </w:r>
          </w:p>
          <w:p w:rsidR="00D77F75" w:rsidRDefault="00D77F75" w:rsidP="00D77F75">
            <w:pPr>
              <w:pStyle w:val="TableParagraph"/>
              <w:spacing w:line="251" w:lineRule="exact"/>
              <w:ind w:left="1793" w:right="869"/>
              <w:jc w:val="center"/>
            </w:pPr>
            <w:r>
              <w:t>Guru Kelas 1</w:t>
            </w: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rPr>
                <w:b/>
                <w:sz w:val="24"/>
              </w:rPr>
            </w:pPr>
          </w:p>
          <w:p w:rsidR="00D77F75" w:rsidRDefault="00D77F75" w:rsidP="00D77F7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</w:p>
          <w:p w:rsidR="00D77F75" w:rsidRDefault="00D77F75" w:rsidP="00D77F7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</w:t>
            </w:r>
          </w:p>
          <w:p w:rsidR="00D77F75" w:rsidRDefault="00D77F75" w:rsidP="00D77F75">
            <w:pPr>
              <w:pStyle w:val="TableParagraph"/>
              <w:spacing w:line="232" w:lineRule="exact"/>
              <w:ind w:left="928"/>
              <w:jc w:val="center"/>
              <w:rPr>
                <w:lang w:val="en-US"/>
              </w:rPr>
            </w:pPr>
          </w:p>
        </w:tc>
        <w:tc>
          <w:tcPr>
            <w:tcW w:w="9315" w:type="dxa"/>
          </w:tcPr>
          <w:p w:rsidR="00D77F75" w:rsidRDefault="00D77F75" w:rsidP="00D77F75">
            <w:pPr>
              <w:pStyle w:val="TableParagraph"/>
              <w:spacing w:before="1"/>
              <w:ind w:left="396"/>
              <w:jc w:val="center"/>
              <w:rPr>
                <w:b/>
              </w:rPr>
            </w:pPr>
            <w:r>
              <w:rPr>
                <w:b/>
              </w:rPr>
              <w:t>TABEL REFLEKSI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GURU</w:t>
            </w:r>
          </w:p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Pr="00D77F75" w:rsidRDefault="00D77F75" w:rsidP="00D77F75"/>
          <w:p w:rsidR="00D77F75" w:rsidRDefault="00D77F75" w:rsidP="00D77F75"/>
          <w:p w:rsidR="00D77F75" w:rsidRDefault="00D77F75" w:rsidP="00D77F75">
            <w:pPr>
              <w:tabs>
                <w:tab w:val="left" w:pos="1209"/>
              </w:tabs>
            </w:pPr>
            <w:r>
              <w:tab/>
            </w:r>
          </w:p>
          <w:p w:rsidR="00D77F75" w:rsidRPr="00D77F75" w:rsidRDefault="00D77F75" w:rsidP="00D77F75"/>
          <w:p w:rsidR="00D77F75" w:rsidRPr="00D77F75" w:rsidRDefault="00D77F75" w:rsidP="00D77F75"/>
          <w:p w:rsidR="00D77F75" w:rsidRDefault="00D77F75" w:rsidP="00D77F75"/>
          <w:p w:rsidR="00D77F75" w:rsidRPr="00D77F75" w:rsidRDefault="00D77F75" w:rsidP="00D77F75">
            <w:pPr>
              <w:tabs>
                <w:tab w:val="left" w:pos="965"/>
              </w:tabs>
            </w:pPr>
            <w:r>
              <w:tab/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65" type="#_x0000_t202" style="position:absolute;margin-left:97.95pt;margin-top:84pt;width:438.4pt;height:157.75pt;z-index:25164134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84"/>
                        </w:pPr>
                        <w:r>
                          <w:t>Apakah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100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%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24"/>
                          </w:rPr>
                          <w:t xml:space="preserve"> </w:t>
                        </w:r>
                        <w:r>
                          <w:t>Jika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tidak,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persen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kira-</w:t>
                        </w:r>
                      </w:p>
                      <w:p w:rsidR="00D77F75" w:rsidRDefault="00D77F75">
                        <w:pPr>
                          <w:pStyle w:val="TableParagraph"/>
                          <w:tabs>
                            <w:tab w:val="left" w:pos="810"/>
                            <w:tab w:val="left" w:pos="1788"/>
                            <w:tab w:val="left" w:pos="2592"/>
                            <w:tab w:val="left" w:pos="3379"/>
                          </w:tabs>
                          <w:spacing w:line="250" w:lineRule="exact"/>
                          <w:ind w:left="105" w:right="96"/>
                        </w:pPr>
                        <w:r>
                          <w:t>kira</w:t>
                        </w:r>
                        <w:r>
                          <w:tab/>
                          <w:t>peserta</w:t>
                        </w:r>
                        <w:r>
                          <w:tab/>
                          <w:t>didik</w:t>
                        </w:r>
                        <w:r>
                          <w:tab/>
                          <w:t>yang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mencapai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pembelajaran?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9"/>
                          <w:jc w:val="both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kesulitan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dialami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sehingga tidak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 akan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membantu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  <w:jc w:val="both"/>
                        </w:pPr>
                        <w:r>
                          <w:t>peserta didik?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75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terdapat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97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96"/>
                          </w:rPr>
                          <w:t xml:space="preserve"> </w:t>
                        </w:r>
                        <w:r>
                          <w:t>tidak</w:t>
                        </w:r>
                      </w:p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 w:right="90"/>
                        </w:pPr>
                        <w:r>
                          <w:t>fokus?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Bagaimana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guru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agar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mereka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bisa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fokus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kegiatan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berikutnya?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141.45pt;margin-top:260.7pt;width:375.1pt;height:20.65pt;z-index:251642368;mso-position-horizontal-relative:page;mso-position-vertical-relative:page;mso-width-relative:page;mso-height-relative:page" filled="f" stroked="f">
            <v:textbox inset="0,0,0,0">
              <w:txbxContent>
                <w:p w:rsidR="00D77F75" w:rsidRDefault="00D77F75">
                  <w:pPr>
                    <w:pStyle w:val="BodyText"/>
                  </w:pPr>
                </w:p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(LKPD)</w:t>
            </w:r>
          </w:p>
        </w:tc>
      </w:tr>
      <w:tr w:rsidR="00C50545">
        <w:trPr>
          <w:trHeight w:val="857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15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(LKPD)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60"/>
              <w:ind w:left="287"/>
              <w:rPr>
                <w:b/>
              </w:rPr>
            </w:pPr>
            <w:r>
              <w:rPr>
                <w:b/>
              </w:rPr>
              <w:t>Kelas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Petunjuk!</w:t>
            </w:r>
          </w:p>
          <w:p w:rsidR="00C50545" w:rsidRDefault="00FA7DBF">
            <w:pPr>
              <w:pStyle w:val="TableParagraph"/>
              <w:spacing w:before="59" w:line="300" w:lineRule="auto"/>
              <w:ind w:left="2957" w:right="2441" w:hanging="327"/>
              <w:rPr>
                <w:b/>
              </w:rPr>
            </w:pPr>
            <w:r>
              <w:rPr>
                <w:b/>
              </w:rPr>
              <w:t>Ayo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kita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masukkan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gambar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papan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tulis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ke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dalam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kotak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sesuai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angkanya!</w:t>
            </w:r>
          </w:p>
          <w:p w:rsidR="00C50545" w:rsidRDefault="00FA7DBF">
            <w:pPr>
              <w:pStyle w:val="TableParagraph"/>
              <w:ind w:left="2599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2668270" cy="1981200"/>
                  <wp:effectExtent l="0" t="0" r="0" b="0"/>
                  <wp:docPr id="39" name="image20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20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50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spacing w:before="3"/>
              <w:rPr>
                <w:b/>
                <w:sz w:val="31"/>
              </w:rPr>
            </w:pPr>
          </w:p>
          <w:p w:rsidR="00C50545" w:rsidRDefault="00FA7DBF">
            <w:pPr>
              <w:pStyle w:val="TableParagraph"/>
              <w:tabs>
                <w:tab w:val="left" w:pos="6707"/>
              </w:tabs>
              <w:ind w:left="1637"/>
              <w:rPr>
                <w:b/>
              </w:rPr>
            </w:pPr>
            <w:r>
              <w:rPr>
                <w:b/>
              </w:rPr>
              <w:t>Nilai</w:t>
            </w:r>
            <w:r>
              <w:rPr>
                <w:b/>
              </w:rPr>
              <w:tab/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920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85"/>
              </w:numPr>
              <w:tabs>
                <w:tab w:val="left" w:pos="759"/>
              </w:tabs>
              <w:spacing w:before="52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85"/>
              </w:numPr>
              <w:tabs>
                <w:tab w:val="left" w:pos="759"/>
              </w:tabs>
              <w:spacing w:before="2"/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</w:t>
            </w:r>
            <w:r>
              <w:rPr>
                <w:spacing w:val="-1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4085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523"/>
              <w:jc w:val="both"/>
              <w:rPr>
                <w:b/>
              </w:rPr>
            </w:pPr>
            <w:r>
              <w:rPr>
                <w:b/>
              </w:rPr>
              <w:t>Konsep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hitungan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asli</w:t>
            </w:r>
          </w:p>
          <w:p w:rsidR="00C50545" w:rsidRDefault="00FA7DBF">
            <w:pPr>
              <w:pStyle w:val="TableParagraph"/>
              <w:spacing w:before="61" w:line="237" w:lineRule="auto"/>
              <w:ind w:left="523" w:right="105"/>
              <w:jc w:val="both"/>
            </w:pPr>
            <w:r>
              <w:t>Pengajaran konsep angka merupakan istilah yang banyak ditemui dalam referensi literatur, juga</w:t>
            </w:r>
            <w:r>
              <w:rPr>
                <w:spacing w:val="1"/>
              </w:rPr>
              <w:t xml:space="preserve"> </w:t>
            </w:r>
            <w:r>
              <w:t>sering</w:t>
            </w:r>
            <w:r>
              <w:rPr>
                <w:spacing w:val="1"/>
              </w:rPr>
              <w:t xml:space="preserve"> </w:t>
            </w:r>
            <w:r>
              <w:t>diucapkan,</w:t>
            </w:r>
            <w:r>
              <w:rPr>
                <w:spacing w:val="1"/>
              </w:rPr>
              <w:t xml:space="preserve"> </w:t>
            </w:r>
            <w:r>
              <w:t>namun</w:t>
            </w:r>
            <w:r>
              <w:rPr>
                <w:spacing w:val="1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perlu</w:t>
            </w:r>
            <w:r>
              <w:rPr>
                <w:spacing w:val="1"/>
              </w:rPr>
              <w:t xml:space="preserve"> </w:t>
            </w:r>
            <w:r>
              <w:t>memperjelas</w:t>
            </w:r>
            <w:r>
              <w:rPr>
                <w:spacing w:val="1"/>
              </w:rPr>
              <w:t xml:space="preserve"> </w:t>
            </w:r>
            <w:r>
              <w:t>bapa</w:t>
            </w:r>
            <w:r>
              <w:rPr>
                <w:spacing w:val="1"/>
              </w:rPr>
              <w:t xml:space="preserve"> </w:t>
            </w:r>
            <w:r>
              <w:t>maknanya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bagimana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1"/>
              </w:rPr>
              <w:t xml:space="preserve"> </w:t>
            </w:r>
            <w:r>
              <w:t>mengajarkannya.</w:t>
            </w:r>
            <w:r>
              <w:rPr>
                <w:spacing w:val="3"/>
              </w:rPr>
              <w:t xml:space="preserve"> </w:t>
            </w:r>
            <w:r>
              <w:t>(contoh</w:t>
            </w:r>
            <w:r>
              <w:rPr>
                <w:spacing w:val="2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7).</w:t>
            </w:r>
          </w:p>
          <w:p w:rsidR="00C50545" w:rsidRDefault="00FA7DBF">
            <w:pPr>
              <w:pStyle w:val="TableParagraph"/>
              <w:numPr>
                <w:ilvl w:val="0"/>
                <w:numId w:val="86"/>
              </w:numPr>
              <w:tabs>
                <w:tab w:val="left" w:pos="797"/>
              </w:tabs>
              <w:spacing w:before="63"/>
              <w:jc w:val="both"/>
            </w:pPr>
            <w:r>
              <w:t>Terbayang</w:t>
            </w:r>
            <w:r>
              <w:rPr>
                <w:spacing w:val="-6"/>
              </w:rPr>
              <w:t xml:space="preserve"> </w:t>
            </w:r>
            <w:r>
              <w:t>bahwa</w:t>
            </w:r>
            <w:r>
              <w:rPr>
                <w:spacing w:val="3"/>
              </w:rPr>
              <w:t xml:space="preserve"> </w:t>
            </w:r>
            <w:r>
              <w:t>itu</w:t>
            </w:r>
            <w:r>
              <w:rPr>
                <w:spacing w:val="-1"/>
              </w:rPr>
              <w:t xml:space="preserve"> </w:t>
            </w:r>
            <w:r>
              <w:t>merupakan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3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lebih</w:t>
            </w:r>
            <w:r>
              <w:rPr>
                <w:spacing w:val="-6"/>
              </w:rPr>
              <w:t xml:space="preserve"> </w:t>
            </w:r>
            <w:r>
              <w:t>banyak</w:t>
            </w:r>
            <w:r>
              <w:rPr>
                <w:spacing w:val="-5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6</w:t>
            </w:r>
          </w:p>
          <w:p w:rsidR="00C50545" w:rsidRDefault="00FA7DBF">
            <w:pPr>
              <w:pStyle w:val="TableParagraph"/>
              <w:numPr>
                <w:ilvl w:val="0"/>
                <w:numId w:val="86"/>
              </w:numPr>
              <w:tabs>
                <w:tab w:val="left" w:pos="802"/>
              </w:tabs>
              <w:spacing w:before="59"/>
              <w:ind w:left="801" w:hanging="279"/>
              <w:jc w:val="both"/>
            </w:pPr>
            <w:r>
              <w:t>Dengan</w:t>
            </w:r>
            <w:r>
              <w:rPr>
                <w:spacing w:val="-7"/>
              </w:rPr>
              <w:t xml:space="preserve"> </w:t>
            </w:r>
            <w:r>
              <w:t>hitungan</w:t>
            </w:r>
            <w:r>
              <w:rPr>
                <w:spacing w:val="-7"/>
              </w:rPr>
              <w:t xml:space="preserve"> </w:t>
            </w:r>
            <w:r>
              <w:t>tersebut,</w:t>
            </w:r>
            <w:r>
              <w:rPr>
                <w:spacing w:val="-1"/>
              </w:rPr>
              <w:t xml:space="preserve"> </w:t>
            </w:r>
            <w:r>
              <w:t>maka bilangan</w:t>
            </w:r>
            <w:r>
              <w:rPr>
                <w:spacing w:val="-7"/>
              </w:rPr>
              <w:t xml:space="preserve"> </w:t>
            </w:r>
            <w:r>
              <w:t>ini</w:t>
            </w:r>
            <w:r>
              <w:rPr>
                <w:spacing w:val="-1"/>
              </w:rPr>
              <w:t xml:space="preserve"> </w:t>
            </w:r>
            <w:r>
              <w:t>disebut</w:t>
            </w:r>
            <w:r>
              <w:rPr>
                <w:spacing w:val="-1"/>
              </w:rPr>
              <w:t xml:space="preserve"> </w:t>
            </w:r>
            <w:r>
              <w:t>[7],</w:t>
            </w:r>
            <w:r>
              <w:rPr>
                <w:spacing w:val="-1"/>
              </w:rPr>
              <w:t xml:space="preserve"> </w:t>
            </w:r>
            <w:r>
              <w:t>dibaca</w:t>
            </w:r>
            <w:r>
              <w:rPr>
                <w:spacing w:val="1"/>
              </w:rPr>
              <w:t xml:space="preserve"> </w:t>
            </w:r>
            <w:r>
              <w:t>sebagai</w:t>
            </w:r>
            <w:r>
              <w:rPr>
                <w:spacing w:val="-7"/>
              </w:rPr>
              <w:t xml:space="preserve"> </w:t>
            </w:r>
            <w:r>
              <w:t>"tujuh"</w:t>
            </w:r>
          </w:p>
          <w:p w:rsidR="00C50545" w:rsidRDefault="00FA7DBF">
            <w:pPr>
              <w:pStyle w:val="TableParagraph"/>
              <w:numPr>
                <w:ilvl w:val="0"/>
                <w:numId w:val="86"/>
              </w:numPr>
              <w:tabs>
                <w:tab w:val="left" w:pos="879"/>
              </w:tabs>
              <w:spacing w:before="66" w:line="237" w:lineRule="auto"/>
              <w:ind w:left="806" w:right="111" w:hanging="284"/>
              <w:jc w:val="both"/>
            </w:pPr>
            <w:r>
              <w:tab/>
              <w:t>"jumlah" hitungan sebanyak 7 menyatakan bentuk dan posisinya, meskipun penguraiannya</w:t>
            </w:r>
            <w:r>
              <w:rPr>
                <w:spacing w:val="1"/>
              </w:rPr>
              <w:t xml:space="preserve"> </w:t>
            </w:r>
            <w:r>
              <w:t>berubah,</w:t>
            </w:r>
            <w:r>
              <w:rPr>
                <w:spacing w:val="3"/>
              </w:rPr>
              <w:t xml:space="preserve"> </w:t>
            </w:r>
            <w:r>
              <w:t>nilainya</w:t>
            </w:r>
            <w:r>
              <w:rPr>
                <w:spacing w:val="5"/>
              </w:rPr>
              <w:t xml:space="preserve"> </w:t>
            </w:r>
            <w:r>
              <w:t>tidak</w:t>
            </w:r>
            <w:r>
              <w:rPr>
                <w:spacing w:val="-4"/>
              </w:rPr>
              <w:t xml:space="preserve"> </w:t>
            </w:r>
            <w:r>
              <w:t>akan</w:t>
            </w:r>
            <w:r>
              <w:rPr>
                <w:spacing w:val="-3"/>
              </w:rPr>
              <w:t xml:space="preserve"> </w:t>
            </w:r>
            <w:r>
              <w:t>berubah.</w:t>
            </w:r>
            <w:r>
              <w:rPr>
                <w:spacing w:val="4"/>
              </w:rPr>
              <w:t xml:space="preserve"> </w:t>
            </w:r>
            <w:r>
              <w:t>(konstan)</w:t>
            </w:r>
          </w:p>
          <w:p w:rsidR="00C50545" w:rsidRDefault="00FA7DBF">
            <w:pPr>
              <w:pStyle w:val="TableParagraph"/>
              <w:numPr>
                <w:ilvl w:val="0"/>
                <w:numId w:val="86"/>
              </w:numPr>
              <w:tabs>
                <w:tab w:val="left" w:pos="860"/>
              </w:tabs>
              <w:spacing w:before="66" w:line="237" w:lineRule="auto"/>
              <w:ind w:left="806" w:right="106" w:hanging="284"/>
              <w:jc w:val="both"/>
            </w:pPr>
            <w:r>
              <w:tab/>
              <w:t>Nilai hitungnya dapat membentuk 1 kelompok meskipun mengandung perbedaan dalam hal</w:t>
            </w:r>
            <w:r>
              <w:rPr>
                <w:spacing w:val="1"/>
              </w:rPr>
              <w:t xml:space="preserve"> </w:t>
            </w:r>
            <w:r>
              <w:t>bentuk, banyak/sedikit, warna, dll, tetap dapat dianggap sebagai 1 kelompok selama memenuhi</w:t>
            </w:r>
            <w:r>
              <w:rPr>
                <w:spacing w:val="-52"/>
              </w:rPr>
              <w:t xml:space="preserve"> </w:t>
            </w:r>
            <w:r>
              <w:t>syarat.</w:t>
            </w:r>
          </w:p>
          <w:p w:rsidR="00C50545" w:rsidRDefault="00FA7DBF">
            <w:pPr>
              <w:pStyle w:val="TableParagraph"/>
              <w:numPr>
                <w:ilvl w:val="0"/>
                <w:numId w:val="86"/>
              </w:numPr>
              <w:tabs>
                <w:tab w:val="left" w:pos="802"/>
              </w:tabs>
              <w:spacing w:before="63"/>
              <w:ind w:left="801" w:hanging="279"/>
              <w:jc w:val="both"/>
            </w:pPr>
            <w:r>
              <w:t>Urutannya berada</w:t>
            </w:r>
            <w:r>
              <w:rPr>
                <w:spacing w:val="1"/>
              </w:rPr>
              <w:t xml:space="preserve"> </w:t>
            </w:r>
            <w:r>
              <w:t>setelah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6,</w:t>
            </w:r>
            <w:r>
              <w:rPr>
                <w:spacing w:val="-1"/>
              </w:rPr>
              <w:t xml:space="preserve"> </w:t>
            </w:r>
            <w:r>
              <w:t>kemudian</w:t>
            </w:r>
            <w:r>
              <w:rPr>
                <w:spacing w:val="-6"/>
              </w:rPr>
              <w:t xml:space="preserve"> </w:t>
            </w:r>
            <w:r>
              <w:t>lebih</w:t>
            </w:r>
            <w:r>
              <w:rPr>
                <w:spacing w:val="-7"/>
              </w:rPr>
              <w:t xml:space="preserve"> </w:t>
            </w:r>
            <w:r>
              <w:t>sedikit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angka</w:t>
            </w:r>
            <w:r>
              <w:rPr>
                <w:spacing w:val="9"/>
              </w:rPr>
              <w:t xml:space="preserve"> </w:t>
            </w:r>
            <w:r>
              <w:t>dibawah</w:t>
            </w:r>
            <w:r>
              <w:rPr>
                <w:spacing w:val="-7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8.</w:t>
            </w:r>
          </w:p>
          <w:p w:rsidR="00C50545" w:rsidRDefault="00FA7DBF">
            <w:pPr>
              <w:pStyle w:val="TableParagraph"/>
              <w:numPr>
                <w:ilvl w:val="0"/>
                <w:numId w:val="86"/>
              </w:numPr>
              <w:tabs>
                <w:tab w:val="left" w:pos="811"/>
              </w:tabs>
              <w:spacing w:before="61" w:line="237" w:lineRule="auto"/>
              <w:ind w:left="806" w:right="102" w:hanging="284"/>
              <w:jc w:val="both"/>
            </w:pPr>
            <w:r>
              <w:t>Angka hitung 7 memiliki unsur penyusun [6 dan 1], [5 dan 2], [4 dan 3], [1, 1 dan 5], [2, 2 dan</w:t>
            </w:r>
            <w:r>
              <w:rPr>
                <w:spacing w:val="1"/>
              </w:rPr>
              <w:t xml:space="preserve"> </w:t>
            </w:r>
            <w:r>
              <w:t>3]</w:t>
            </w:r>
            <w:r>
              <w:rPr>
                <w:spacing w:val="-1"/>
              </w:rPr>
              <w:t xml:space="preserve"> </w:t>
            </w:r>
            <w:r>
              <w:t>dst.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67" style="position:absolute;margin-left:84.95pt;margin-top:418.65pt;width:163.05pt;height:85.7pt;z-index:-251645440;mso-position-horizontal-relative:page;mso-position-vertical-relative:page;mso-width-relative:page;mso-height-relative:page" coordorigin="1700,8373" coordsize="3261,1714" o:spt="100" adj="0,,0" path="m4951,8373r-3242,l1700,8373r,10l1700,8383r,375l1700,8767r,1311l1700,10087r9,l4951,10087r,-9l1709,10078r,-1311l4951,8767r,-9l1709,8758r,-375l4951,8383r,-10xm4960,8373r-9,l4951,8383r,l4951,8758r,9l4951,10078r,9l4960,10087r,-9l4960,8767r,-9l4960,8383r,l4960,8373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68" style="position:absolute;margin-left:367.55pt;margin-top:418.65pt;width:163.25pt;height:85.7pt;z-index:-251644416;mso-position-horizontal-relative:page;mso-position-vertical-relative:page;mso-width-relative:page;mso-height-relative:page" coordorigin="7352,8373" coordsize="3265,1714" o:spt="100" adj="0,,0" path="m7361,8373r-9,l7352,8383r,l7352,8758r,9l7352,10078r,9l7361,10087r,-9l7361,8767r,-9l7361,8383r,l7361,8373xm10617,8373r-10,l7361,8373r,10l10607,8383r,375l7361,8758r,9l10607,8767r,1311l7361,10078r,9l10607,10087r10,l10617,10078r,-1311l10617,8758r,-375l10617,8383r,-10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628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87"/>
              </w:numPr>
              <w:tabs>
                <w:tab w:val="left" w:pos="802"/>
              </w:tabs>
              <w:spacing w:line="244" w:lineRule="exact"/>
              <w:ind w:hanging="279"/>
            </w:pPr>
            <w:r>
              <w:lastRenderedPageBreak/>
              <w:t>Jika diurutkan</w:t>
            </w:r>
            <w:r>
              <w:rPr>
                <w:spacing w:val="-3"/>
              </w:rPr>
              <w:t xml:space="preserve"> </w:t>
            </w:r>
            <w:r>
              <w:t>dari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8"/>
              </w:rPr>
              <w:t xml:space="preserve"> </w:t>
            </w:r>
            <w:r>
              <w:t>terkecil,</w:t>
            </w:r>
            <w:r>
              <w:rPr>
                <w:spacing w:val="4"/>
              </w:rPr>
              <w:t xml:space="preserve"> </w:t>
            </w:r>
            <w:r>
              <w:t>maka disebut</w:t>
            </w:r>
            <w:r>
              <w:rPr>
                <w:spacing w:val="-1"/>
              </w:rPr>
              <w:t xml:space="preserve"> </w:t>
            </w:r>
            <w:r>
              <w:t>ke-7</w:t>
            </w:r>
          </w:p>
          <w:p w:rsidR="00C50545" w:rsidRDefault="00FA7DBF">
            <w:pPr>
              <w:pStyle w:val="TableParagraph"/>
              <w:numPr>
                <w:ilvl w:val="0"/>
                <w:numId w:val="87"/>
              </w:numPr>
              <w:tabs>
                <w:tab w:val="left" w:pos="802"/>
              </w:tabs>
              <w:spacing w:before="64"/>
              <w:ind w:hanging="279"/>
            </w:pPr>
            <w:r>
              <w:t>Jika dipasangkan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1,</w:t>
            </w:r>
            <w:r>
              <w:rPr>
                <w:spacing w:val="-1"/>
              </w:rPr>
              <w:t xml:space="preserve"> </w:t>
            </w:r>
            <w:r>
              <w:t>maka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hitungnya juga</w:t>
            </w:r>
            <w:r>
              <w:rPr>
                <w:spacing w:val="1"/>
              </w:rPr>
              <w:t xml:space="preserve"> </w:t>
            </w:r>
            <w:r>
              <w:t>7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3"/>
              <w:ind w:left="1089" w:right="102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5" w:line="237" w:lineRule="auto"/>
              <w:ind w:left="1089" w:right="98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>
      <w:pPr>
        <w:spacing w:line="237" w:lineRule="auto"/>
        <w:jc w:val="both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p w:rsidR="00C50545" w:rsidRDefault="00FA7DBF">
      <w:pPr>
        <w:pStyle w:val="Heading1"/>
      </w:pPr>
      <w:r>
        <w:lastRenderedPageBreak/>
        <w:t>MODUL</w:t>
      </w:r>
      <w:r>
        <w:rPr>
          <w:spacing w:val="-1"/>
        </w:rPr>
        <w:t xml:space="preserve"> </w:t>
      </w:r>
      <w:r>
        <w:t>AJAR</w:t>
      </w:r>
      <w:r>
        <w:rPr>
          <w:spacing w:val="-4"/>
        </w:rPr>
        <w:t xml:space="preserve"> </w:t>
      </w:r>
      <w:r>
        <w:t>MATEMATIKA</w:t>
      </w:r>
      <w:r>
        <w:rPr>
          <w:spacing w:val="-1"/>
        </w:rPr>
        <w:t xml:space="preserve"> </w:t>
      </w:r>
      <w:r>
        <w:t>SD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 w:rsidT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 w:rsidTr="00084178">
        <w:trPr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 w:rsidP="00084178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084178" w:rsidTr="00D77F75">
        <w:trPr>
          <w:trHeight w:val="257"/>
        </w:trPr>
        <w:tc>
          <w:tcPr>
            <w:tcW w:w="2521" w:type="dxa"/>
            <w:tcBorders>
              <w:top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084178" w:rsidRDefault="00084178" w:rsidP="00084178">
            <w:pPr>
              <w:pStyle w:val="TableParagraph"/>
              <w:spacing w:before="1" w:line="236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084178" w:rsidTr="00D77F75">
        <w:trPr>
          <w:trHeight w:val="252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084178" w:rsidTr="00D77F75">
        <w:trPr>
          <w:trHeight w:val="254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084178" w:rsidTr="00D77F75">
        <w:trPr>
          <w:trHeight w:val="254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084178" w:rsidTr="00D77F75">
        <w:trPr>
          <w:trHeight w:val="251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084178" w:rsidTr="00D77F75">
        <w:trPr>
          <w:trHeight w:val="252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084178" w:rsidTr="00D77F75">
        <w:trPr>
          <w:trHeight w:val="254"/>
        </w:trPr>
        <w:tc>
          <w:tcPr>
            <w:tcW w:w="2521" w:type="dxa"/>
          </w:tcPr>
          <w:p w:rsidR="00084178" w:rsidRDefault="00084178" w:rsidP="00084178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084178" w:rsidRDefault="00084178" w:rsidP="00084178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084178" w:rsidTr="00D77F75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084178" w:rsidRDefault="00084178" w:rsidP="00084178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ke-7</w:t>
            </w:r>
          </w:p>
        </w:tc>
      </w:tr>
      <w:tr w:rsidR="00084178" w:rsidTr="00084178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084178" w:rsidT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88"/>
              </w:numPr>
              <w:tabs>
                <w:tab w:val="left" w:pos="759"/>
              </w:tabs>
              <w:spacing w:line="248" w:lineRule="exact"/>
            </w:pPr>
            <w:r>
              <w:t>Siswa</w:t>
            </w:r>
            <w:r>
              <w:rPr>
                <w:spacing w:val="4"/>
              </w:rPr>
              <w:t xml:space="preserve"> </w:t>
            </w:r>
            <w:r>
              <w:t>memahami</w:t>
            </w:r>
            <w:r>
              <w:rPr>
                <w:spacing w:val="-7"/>
              </w:rPr>
              <w:t xml:space="preserve"> </w:t>
            </w:r>
            <w:r>
              <w:t>cara</w:t>
            </w:r>
            <w:r>
              <w:rPr>
                <w:spacing w:val="-1"/>
              </w:rPr>
              <w:t xml:space="preserve"> </w:t>
            </w:r>
            <w:r>
              <w:t>menulis, membaca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makan</w:t>
            </w:r>
            <w:r>
              <w:rPr>
                <w:spacing w:val="-8"/>
              </w:rPr>
              <w:t xml:space="preserve"> </w:t>
            </w:r>
            <w:r>
              <w:t>"8",</w:t>
            </w:r>
            <w:r>
              <w:rPr>
                <w:spacing w:val="-1"/>
              </w:rPr>
              <w:t xml:space="preserve"> </w:t>
            </w:r>
            <w:r>
              <w:t>"9",</w:t>
            </w:r>
            <w:r>
              <w:rPr>
                <w:spacing w:val="-1"/>
              </w:rPr>
              <w:t xml:space="preserve"> </w:t>
            </w:r>
            <w:r>
              <w:t>"10".</w:t>
            </w:r>
          </w:p>
        </w:tc>
      </w:tr>
      <w:tr w:rsidR="00084178" w:rsidT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084178" w:rsidTr="00084178">
        <w:trPr>
          <w:trHeight w:val="80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89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89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89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084178" w:rsidT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084178" w:rsidTr="00084178">
        <w:trPr>
          <w:trHeight w:val="129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90"/>
              </w:numPr>
              <w:tabs>
                <w:tab w:val="left" w:pos="759"/>
              </w:tabs>
              <w:ind w:right="103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90"/>
              </w:numPr>
              <w:tabs>
                <w:tab w:val="left" w:pos="759"/>
              </w:tabs>
              <w:spacing w:line="250" w:lineRule="exact"/>
              <w:ind w:right="105"/>
              <w:jc w:val="both"/>
            </w:pPr>
            <w:r>
              <w:t>Gambar ilustrasi, gambar peraga, kartu angka, gambar skala titik, balok peraga, balok peraga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4"/>
              </w:rPr>
              <w:t xml:space="preserve"> </w:t>
            </w:r>
            <w:r>
              <w:t>siswa,</w:t>
            </w:r>
            <w:r>
              <w:rPr>
                <w:spacing w:val="6"/>
              </w:rPr>
              <w:t xml:space="preserve"> </w:t>
            </w:r>
            <w:r>
              <w:t>aplikasi</w:t>
            </w:r>
            <w:r>
              <w:rPr>
                <w:spacing w:val="-1"/>
              </w:rPr>
              <w:t xml:space="preserve"> </w:t>
            </w:r>
            <w:r>
              <w:t>tambahan</w:t>
            </w:r>
          </w:p>
        </w:tc>
      </w:tr>
      <w:tr w:rsidR="00084178" w:rsidT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084178" w:rsidT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91"/>
              </w:numPr>
              <w:tabs>
                <w:tab w:val="left" w:pos="759"/>
              </w:tabs>
              <w:spacing w:line="249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084178" w:rsidT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 w:rsidT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92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084178" w:rsidTr="00084178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084178" w:rsidT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 w:rsidTr="00084178">
        <w:trPr>
          <w:trHeight w:val="2352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spacing w:line="247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93"/>
              </w:numPr>
              <w:tabs>
                <w:tab w:val="left" w:pos="759"/>
              </w:tabs>
              <w:ind w:right="92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1"/>
              </w:rPr>
              <w:t xml:space="preserve"> </w:t>
            </w:r>
            <w:r>
              <w:t>benda</w:t>
            </w:r>
            <w:r>
              <w:rPr>
                <w:spacing w:val="47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6"/>
              </w:rPr>
              <w:t xml:space="preserve"> </w:t>
            </w:r>
            <w:r>
              <w:t>menghitung</w:t>
            </w:r>
            <w:r>
              <w:rPr>
                <w:spacing w:val="49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93"/>
              </w:numPr>
              <w:tabs>
                <w:tab w:val="left" w:pos="759"/>
              </w:tabs>
              <w:ind w:right="101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93"/>
              </w:numPr>
              <w:tabs>
                <w:tab w:val="left" w:pos="759"/>
              </w:tabs>
              <w:spacing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93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084178" w:rsidRDefault="00084178" w:rsidP="00084178">
            <w:pPr>
              <w:pStyle w:val="TableParagraph"/>
              <w:numPr>
                <w:ilvl w:val="0"/>
                <w:numId w:val="93"/>
              </w:numPr>
              <w:tabs>
                <w:tab w:val="left" w:pos="759"/>
              </w:tabs>
              <w:spacing w:before="3" w:line="250" w:lineRule="exact"/>
              <w:ind w:right="102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084178" w:rsidT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084178" w:rsidT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94"/>
              </w:numPr>
              <w:tabs>
                <w:tab w:val="left" w:pos="759"/>
              </w:tabs>
              <w:spacing w:line="248" w:lineRule="exact"/>
            </w:pPr>
            <w:r>
              <w:t>Meningkatkan</w:t>
            </w:r>
            <w:r>
              <w:rPr>
                <w:spacing w:val="-8"/>
              </w:rPr>
              <w:t xml:space="preserve"> </w:t>
            </w:r>
            <w:r>
              <w:t>kemampuan</w:t>
            </w:r>
            <w:r>
              <w:rPr>
                <w:spacing w:val="-7"/>
              </w:rPr>
              <w:t xml:space="preserve"> </w:t>
            </w:r>
            <w:r>
              <w:t>siswa tentang</w:t>
            </w:r>
            <w:r>
              <w:rPr>
                <w:spacing w:val="-2"/>
              </w:rPr>
              <w:t xml:space="preserve"> </w:t>
            </w:r>
            <w:r>
              <w:t>cara menulis,</w:t>
            </w:r>
            <w:r>
              <w:rPr>
                <w:spacing w:val="4"/>
              </w:rPr>
              <w:t xml:space="preserve"> </w:t>
            </w:r>
            <w:r>
              <w:t>membaca dan</w:t>
            </w:r>
            <w:r>
              <w:rPr>
                <w:spacing w:val="-3"/>
              </w:rPr>
              <w:t xml:space="preserve"> </w:t>
            </w:r>
            <w:r>
              <w:t>makan</w:t>
            </w:r>
            <w:r>
              <w:rPr>
                <w:spacing w:val="-7"/>
              </w:rPr>
              <w:t xml:space="preserve"> </w:t>
            </w:r>
            <w:r>
              <w:t>"8",</w:t>
            </w:r>
            <w:r>
              <w:rPr>
                <w:spacing w:val="-1"/>
              </w:rPr>
              <w:t xml:space="preserve"> </w:t>
            </w:r>
            <w:r>
              <w:t>"9",</w:t>
            </w:r>
            <w:r>
              <w:rPr>
                <w:spacing w:val="-1"/>
              </w:rPr>
              <w:t xml:space="preserve"> </w:t>
            </w:r>
            <w:r>
              <w:t>"10".</w:t>
            </w:r>
          </w:p>
        </w:tc>
      </w:tr>
      <w:tr w:rsidR="00084178" w:rsidT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084178" w:rsidTr="00084178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95"/>
              </w:numPr>
              <w:tabs>
                <w:tab w:val="left" w:pos="759"/>
              </w:tabs>
              <w:spacing w:line="248" w:lineRule="exact"/>
            </w:pPr>
            <w:r>
              <w:t>Bagaimana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-4"/>
              </w:rPr>
              <w:t xml:space="preserve"> </w:t>
            </w:r>
            <w:r>
              <w:t>menulis,</w:t>
            </w:r>
            <w:r>
              <w:rPr>
                <w:spacing w:val="1"/>
              </w:rPr>
              <w:t xml:space="preserve"> </w:t>
            </w:r>
            <w:r>
              <w:t>membaca dan</w:t>
            </w:r>
            <w:r>
              <w:rPr>
                <w:spacing w:val="-2"/>
              </w:rPr>
              <w:t xml:space="preserve"> </w:t>
            </w:r>
            <w:r>
              <w:t>makan</w:t>
            </w:r>
            <w:r>
              <w:rPr>
                <w:spacing w:val="-6"/>
              </w:rPr>
              <w:t xml:space="preserve"> </w:t>
            </w:r>
            <w:r>
              <w:t>"8",</w:t>
            </w:r>
            <w:r>
              <w:rPr>
                <w:spacing w:val="-1"/>
              </w:rPr>
              <w:t xml:space="preserve"> </w:t>
            </w:r>
            <w:r>
              <w:t>"9", "10".?</w:t>
            </w:r>
          </w:p>
        </w:tc>
      </w:tr>
      <w:tr w:rsidR="00084178" w:rsidTr="00084178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84178" w:rsidRDefault="00084178" w:rsidP="00084178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84178" w:rsidTr="00084178">
        <w:trPr>
          <w:trHeight w:val="3350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78" w:rsidRDefault="00084178" w:rsidP="00084178">
            <w:pPr>
              <w:pStyle w:val="TableParagraph"/>
              <w:numPr>
                <w:ilvl w:val="0"/>
                <w:numId w:val="96"/>
              </w:numPr>
              <w:tabs>
                <w:tab w:val="left" w:pos="831"/>
              </w:tabs>
              <w:spacing w:before="59" w:line="251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96"/>
              </w:numPr>
              <w:tabs>
                <w:tab w:val="left" w:pos="1119"/>
              </w:tabs>
              <w:ind w:right="96" w:hanging="284"/>
              <w:jc w:val="both"/>
            </w:pPr>
            <w:r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 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96"/>
              </w:numPr>
              <w:tabs>
                <w:tab w:val="left" w:pos="1085"/>
              </w:tabs>
              <w:spacing w:line="251" w:lineRule="exact"/>
              <w:ind w:left="1084" w:hanging="279"/>
              <w:jc w:val="both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96"/>
              </w:numPr>
              <w:tabs>
                <w:tab w:val="left" w:pos="1085"/>
              </w:tabs>
              <w:ind w:right="104" w:hanging="284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3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96"/>
              </w:numPr>
              <w:tabs>
                <w:tab w:val="left" w:pos="1071"/>
              </w:tabs>
              <w:spacing w:line="242" w:lineRule="auto"/>
              <w:ind w:right="98" w:hanging="284"/>
              <w:jc w:val="both"/>
            </w:pPr>
            <w:r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8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13"/>
              </w:rPr>
              <w:t xml:space="preserve"> </w:t>
            </w:r>
            <w:r>
              <w:t>lagunasional</w:t>
            </w:r>
            <w:r>
              <w:rPr>
                <w:spacing w:val="-11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3"/>
              </w:rPr>
              <w:t xml:space="preserve"> </w:t>
            </w:r>
            <w:r>
              <w:t>memberikan</w:t>
            </w:r>
            <w:r>
              <w:rPr>
                <w:spacing w:val="-12"/>
              </w:rPr>
              <w:t xml:space="preserve"> </w:t>
            </w:r>
            <w:r>
              <w:t>penguatan</w:t>
            </w:r>
            <w:r>
              <w:rPr>
                <w:spacing w:val="-5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96"/>
              </w:numPr>
              <w:tabs>
                <w:tab w:val="left" w:pos="1138"/>
              </w:tabs>
              <w:ind w:right="94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084178" w:rsidRDefault="00084178" w:rsidP="00084178">
            <w:pPr>
              <w:pStyle w:val="TableParagraph"/>
              <w:numPr>
                <w:ilvl w:val="1"/>
                <w:numId w:val="96"/>
              </w:numPr>
              <w:tabs>
                <w:tab w:val="left" w:pos="1085"/>
              </w:tabs>
              <w:spacing w:line="252" w:lineRule="exact"/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</w:tc>
      </w:tr>
    </w:tbl>
    <w:p w:rsidR="00C50545" w:rsidRDefault="00084178">
      <w:pPr>
        <w:spacing w:line="252" w:lineRule="exact"/>
        <w:jc w:val="both"/>
        <w:sectPr w:rsidR="00C50545">
          <w:pgSz w:w="12240" w:h="19280"/>
          <w:pgMar w:top="1340" w:right="1340" w:bottom="280" w:left="1340" w:header="720" w:footer="720" w:gutter="0"/>
          <w:cols w:space="720"/>
        </w:sectPr>
      </w:pPr>
      <w:r>
        <w:br w:type="textWrapping" w:clear="all"/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3106"/>
        </w:trPr>
        <w:tc>
          <w:tcPr>
            <w:tcW w:w="9315" w:type="dxa"/>
          </w:tcPr>
          <w:p w:rsidR="00C50545" w:rsidRDefault="00E93CD1">
            <w:pPr>
              <w:pStyle w:val="TableParagraph"/>
              <w:numPr>
                <w:ilvl w:val="0"/>
                <w:numId w:val="97"/>
              </w:numPr>
              <w:tabs>
                <w:tab w:val="left" w:pos="831"/>
              </w:tabs>
              <w:spacing w:before="1" w:line="251" w:lineRule="exact"/>
              <w:rPr>
                <w:b/>
              </w:rPr>
            </w:pPr>
            <w:hyperlink r:id="rId34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086"/>
              </w:tabs>
              <w:spacing w:line="251" w:lineRule="exact"/>
              <w:ind w:hanging="280"/>
            </w:pPr>
            <w:r>
              <w:t>Mendiskusikan</w:t>
            </w:r>
            <w:r>
              <w:rPr>
                <w:spacing w:val="-1"/>
              </w:rPr>
              <w:t xml:space="preserve"> </w:t>
            </w:r>
            <w:r>
              <w:t>hal</w:t>
            </w:r>
            <w:r>
              <w:rPr>
                <w:spacing w:val="-4"/>
              </w:rPr>
              <w:t xml:space="preserve"> </w:t>
            </w:r>
            <w:r>
              <w:t>yang diketahui</w:t>
            </w:r>
            <w:r>
              <w:rPr>
                <w:spacing w:val="-5"/>
              </w:rPr>
              <w:t xml:space="preserve"> </w:t>
            </w:r>
            <w:r>
              <w:t>tentang</w:t>
            </w:r>
            <w:r>
              <w:rPr>
                <w:spacing w:val="-2"/>
              </w:rPr>
              <w:t xml:space="preserve"> </w:t>
            </w:r>
            <w:r>
              <w:t>banyaknya</w:t>
            </w:r>
            <w:r>
              <w:rPr>
                <w:spacing w:val="3"/>
              </w:rPr>
              <w:t xml:space="preserve"> </w:t>
            </w:r>
            <w:r>
              <w:t>teh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sendok.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before="3" w:line="237" w:lineRule="auto"/>
              <w:ind w:right="97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mengetahui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teh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sendok</w:t>
            </w:r>
            <w:r>
              <w:rPr>
                <w:spacing w:val="1"/>
              </w:rPr>
              <w:t xml:space="preserve"> </w:t>
            </w:r>
            <w:r>
              <w:t>sama</w:t>
            </w:r>
            <w:r>
              <w:rPr>
                <w:spacing w:val="1"/>
              </w:rPr>
              <w:t xml:space="preserve"> </w:t>
            </w:r>
            <w:r>
              <w:t>banyak,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menerapkan</w:t>
            </w:r>
            <w:r>
              <w:rPr>
                <w:spacing w:val="-53"/>
              </w:rPr>
              <w:t xml:space="preserve"> </w:t>
            </w:r>
            <w:r>
              <w:t>latihannya.</w:t>
            </w:r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124"/>
              </w:tabs>
              <w:spacing w:before="1" w:line="242" w:lineRule="auto"/>
              <w:ind w:left="1089" w:right="96" w:hanging="284"/>
            </w:pPr>
            <w:r>
              <w:t>Menyatakan kelompok pasangan teh dan</w:t>
            </w:r>
            <w:r>
              <w:rPr>
                <w:spacing w:val="1"/>
              </w:rPr>
              <w:t xml:space="preserve"> </w:t>
            </w:r>
            <w:r>
              <w:t>sendok</w:t>
            </w:r>
            <w:r>
              <w:rPr>
                <w:spacing w:val="1"/>
              </w:rPr>
              <w:t xml:space="preserve"> </w:t>
            </w:r>
            <w:r>
              <w:t>menggunakan balok dan mewarnai</w:t>
            </w:r>
            <w:r>
              <w:rPr>
                <w:spacing w:val="1"/>
              </w:rPr>
              <w:t xml:space="preserve"> </w:t>
            </w:r>
            <w:r>
              <w:t>skala</w:t>
            </w:r>
            <w:r>
              <w:rPr>
                <w:spacing w:val="-52"/>
              </w:rPr>
              <w:t xml:space="preserve"> </w:t>
            </w:r>
            <w:r>
              <w:t>titik.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42" w:lineRule="auto"/>
              <w:ind w:right="101"/>
            </w:pP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meletakkan</w:t>
            </w:r>
            <w:r>
              <w:rPr>
                <w:spacing w:val="-1"/>
              </w:rPr>
              <w:t xml:space="preserve"> </w:t>
            </w:r>
            <w:r>
              <w:t>balok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atas</w:t>
            </w:r>
            <w:r>
              <w:rPr>
                <w:spacing w:val="4"/>
              </w:rPr>
              <w:t xml:space="preserve"> </w:t>
            </w:r>
            <w:r>
              <w:t>gambar</w:t>
            </w:r>
            <w:r>
              <w:rPr>
                <w:spacing w:val="2"/>
              </w:rPr>
              <w:t xml:space="preserve"> </w:t>
            </w:r>
            <w:r>
              <w:t>teh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gelas</w:t>
            </w:r>
            <w:r>
              <w:rPr>
                <w:spacing w:val="3"/>
              </w:rPr>
              <w:t xml:space="preserve"> 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4"/>
              </w:rPr>
              <w:t xml:space="preserve"> </w:t>
            </w:r>
            <w:r>
              <w:t>memastikan</w:t>
            </w:r>
            <w:r>
              <w:rPr>
                <w:spacing w:val="3"/>
              </w:rPr>
              <w:t xml:space="preserve"> </w:t>
            </w:r>
            <w:r>
              <w:t>jumlahnya</w:t>
            </w:r>
            <w:r>
              <w:rPr>
                <w:spacing w:val="-52"/>
              </w:rPr>
              <w:t xml:space="preserve"> </w:t>
            </w:r>
            <w:r>
              <w:t>sama,</w:t>
            </w:r>
            <w:r>
              <w:rPr>
                <w:spacing w:val="3"/>
              </w:rPr>
              <w:t xml:space="preserve"> </w:t>
            </w:r>
            <w:r>
              <w:t>lalu</w:t>
            </w:r>
            <w:r>
              <w:rPr>
                <w:spacing w:val="1"/>
              </w:rPr>
              <w:t xml:space="preserve"> </w:t>
            </w:r>
            <w:r>
              <w:t>mewarnai</w:t>
            </w:r>
            <w:r>
              <w:rPr>
                <w:spacing w:val="-3"/>
              </w:rPr>
              <w:t xml:space="preserve"> </w:t>
            </w:r>
            <w:r>
              <w:t>lingkaran sejumlah</w:t>
            </w:r>
            <w:r>
              <w:rPr>
                <w:spacing w:val="-4"/>
              </w:rPr>
              <w:t xml:space="preserve"> </w:t>
            </w:r>
            <w:r>
              <w:t>tersebut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warna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sama.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42" w:lineRule="auto"/>
              <w:ind w:right="98"/>
            </w:pPr>
            <w:r>
              <w:t>guru</w:t>
            </w:r>
            <w:r>
              <w:rPr>
                <w:spacing w:val="7"/>
              </w:rPr>
              <w:t xml:space="preserve"> </w:t>
            </w:r>
            <w:r>
              <w:t>mengecek</w:t>
            </w:r>
            <w:r>
              <w:rPr>
                <w:spacing w:val="2"/>
              </w:rPr>
              <w:t xml:space="preserve"> </w:t>
            </w:r>
            <w:r>
              <w:t>apakah</w:t>
            </w:r>
            <w:r>
              <w:rPr>
                <w:spacing w:val="2"/>
              </w:rPr>
              <w:t xml:space="preserve"> </w:t>
            </w:r>
            <w:r>
              <w:t>siswa</w:t>
            </w:r>
            <w:r>
              <w:rPr>
                <w:spacing w:val="15"/>
              </w:rPr>
              <w:t xml:space="preserve"> </w:t>
            </w:r>
            <w:r>
              <w:t>mengerjakan</w:t>
            </w:r>
            <w:r>
              <w:rPr>
                <w:spacing w:val="7"/>
              </w:rPr>
              <w:t xml:space="preserve"> </w:t>
            </w:r>
            <w:r>
              <w:t>balok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mewarnai</w:t>
            </w:r>
            <w:r>
              <w:rPr>
                <w:spacing w:val="3"/>
              </w:rPr>
              <w:t xml:space="preserve"> </w:t>
            </w:r>
            <w:r>
              <w:t>skala</w:t>
            </w:r>
            <w:r>
              <w:rPr>
                <w:spacing w:val="10"/>
              </w:rPr>
              <w:t xml:space="preserve"> </w:t>
            </w:r>
            <w:r>
              <w:t>titik</w:t>
            </w:r>
            <w:r>
              <w:rPr>
                <w:spacing w:val="7"/>
              </w:rPr>
              <w:t xml:space="preserve"> </w:t>
            </w:r>
            <w:r>
              <w:t>dengan</w:t>
            </w:r>
            <w:r>
              <w:rPr>
                <w:spacing w:val="-52"/>
              </w:rPr>
              <w:t xml:space="preserve"> </w:t>
            </w:r>
            <w:r>
              <w:t>berangka</w:t>
            </w:r>
            <w:r>
              <w:rPr>
                <w:spacing w:val="4"/>
              </w:rPr>
              <w:t xml:space="preserve"> </w:t>
            </w:r>
            <w:r>
              <w:t>2.</w:t>
            </w:r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100"/>
              </w:tabs>
              <w:spacing w:line="242" w:lineRule="auto"/>
              <w:ind w:left="1089" w:right="101" w:hanging="284"/>
            </w:pPr>
            <w:r>
              <w:t>Siswa</w:t>
            </w:r>
            <w:r>
              <w:rPr>
                <w:spacing w:val="7"/>
              </w:rPr>
              <w:t xml:space="preserve"> </w:t>
            </w:r>
            <w:r>
              <w:t>mengetahui</w:t>
            </w:r>
            <w:r>
              <w:rPr>
                <w:spacing w:val="2"/>
              </w:rPr>
              <w:t xml:space="preserve"> </w:t>
            </w:r>
            <w:r>
              <w:t>penyebutan</w:t>
            </w:r>
            <w:r>
              <w:rPr>
                <w:spacing w:val="1"/>
              </w:rPr>
              <w:t xml:space="preserve"> </w:t>
            </w:r>
            <w:r>
              <w:t>nama</w:t>
            </w:r>
            <w:r>
              <w:rPr>
                <w:spacing w:val="11"/>
              </w:rPr>
              <w:t xml:space="preserve"> </w:t>
            </w:r>
            <w:r>
              <w:t>"delapan"</w:t>
            </w:r>
            <w:r>
              <w:rPr>
                <w:spacing w:val="2"/>
              </w:rPr>
              <w:t xml:space="preserve"> </w:t>
            </w:r>
            <w:r>
              <w:t>untuk</w:t>
            </w:r>
            <w:r>
              <w:rPr>
                <w:spacing w:val="5"/>
              </w:rPr>
              <w:t xml:space="preserve"> </w:t>
            </w:r>
            <w:r>
              <w:t>menyebut</w:t>
            </w:r>
            <w:r>
              <w:rPr>
                <w:spacing w:val="6"/>
              </w:rPr>
              <w:t xml:space="preserve"> </w:t>
            </w:r>
            <w:r>
              <w:t>banyaknya</w:t>
            </w:r>
            <w:r>
              <w:rPr>
                <w:spacing w:val="7"/>
              </w:rPr>
              <w:t xml:space="preserve"> </w:t>
            </w:r>
            <w:r>
              <w:t>balok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skala</w:t>
            </w:r>
            <w:r>
              <w:rPr>
                <w:spacing w:val="-52"/>
              </w:rPr>
              <w:t xml:space="preserve"> </w:t>
            </w:r>
            <w:r>
              <w:t>titik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37" w:lineRule="auto"/>
              <w:ind w:right="93"/>
            </w:pPr>
            <w:r>
              <w:t>Teh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5"/>
              </w:rPr>
              <w:t xml:space="preserve"> </w:t>
            </w:r>
            <w:r>
              <w:t>sendok</w:t>
            </w:r>
            <w:r>
              <w:rPr>
                <w:spacing w:val="4"/>
              </w:rPr>
              <w:t xml:space="preserve"> </w:t>
            </w:r>
            <w:r>
              <w:t>berjumlah</w:t>
            </w:r>
            <w:r>
              <w:rPr>
                <w:spacing w:val="4"/>
              </w:rPr>
              <w:t xml:space="preserve"> </w:t>
            </w:r>
            <w:r>
              <w:t>sama</w:t>
            </w:r>
            <w:r>
              <w:rPr>
                <w:spacing w:val="11"/>
              </w:rPr>
              <w:t xml:space="preserve"> </w:t>
            </w:r>
            <w:r>
              <w:t>banyak,</w:t>
            </w:r>
            <w:r>
              <w:rPr>
                <w:spacing w:val="11"/>
              </w:rPr>
              <w:t xml:space="preserve"> </w:t>
            </w:r>
            <w:r>
              <w:t>kemudian</w:t>
            </w:r>
            <w:r>
              <w:rPr>
                <w:spacing w:val="4"/>
              </w:rPr>
              <w:t xml:space="preserve"> </w:t>
            </w:r>
            <w:r>
              <w:t>ajarkan</w:t>
            </w:r>
            <w:r>
              <w:rPr>
                <w:spacing w:val="5"/>
              </w:rPr>
              <w:t xml:space="preserve"> </w:t>
            </w:r>
            <w:r>
              <w:t>kepada</w:t>
            </w:r>
            <w:r>
              <w:rPr>
                <w:spacing w:val="11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bahwa</w:t>
            </w:r>
            <w:r>
              <w:rPr>
                <w:spacing w:val="15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tersebut</w:t>
            </w:r>
            <w:r>
              <w:rPr>
                <w:spacing w:val="2"/>
              </w:rPr>
              <w:t xml:space="preserve"> </w:t>
            </w:r>
            <w:r>
              <w:t>bisa</w:t>
            </w:r>
            <w:r>
              <w:rPr>
                <w:spacing w:val="4"/>
              </w:rPr>
              <w:t xml:space="preserve"> </w:t>
            </w:r>
            <w:r>
              <w:t>disebut</w:t>
            </w:r>
            <w:r>
              <w:rPr>
                <w:spacing w:val="2"/>
              </w:rPr>
              <w:t xml:space="preserve"> </w:t>
            </w:r>
            <w:r>
              <w:t>sebagai</w:t>
            </w:r>
            <w:r>
              <w:rPr>
                <w:spacing w:val="2"/>
              </w:rPr>
              <w:t xml:space="preserve"> </w:t>
            </w:r>
            <w:r>
              <w:t>"delapan"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ditulis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bilangan</w:t>
            </w:r>
            <w:r>
              <w:rPr>
                <w:spacing w:val="-4"/>
              </w:rPr>
              <w:t xml:space="preserve"> </w:t>
            </w:r>
            <w:r>
              <w:t>8.</w:t>
            </w:r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086"/>
              </w:tabs>
              <w:ind w:hanging="280"/>
            </w:pPr>
            <w:r>
              <w:t>Latihan</w:t>
            </w:r>
            <w:r>
              <w:rPr>
                <w:spacing w:val="-3"/>
              </w:rPr>
              <w:t xml:space="preserve"> </w:t>
            </w:r>
            <w:r>
              <w:t>menyebutkan</w:t>
            </w:r>
            <w:r>
              <w:rPr>
                <w:spacing w:val="-8"/>
              </w:rPr>
              <w:t xml:space="preserve"> </w:t>
            </w:r>
            <w:r>
              <w:t>angka 8,</w:t>
            </w:r>
            <w:r>
              <w:rPr>
                <w:spacing w:val="-1"/>
              </w:rPr>
              <w:t xml:space="preserve"> </w:t>
            </w:r>
            <w:r>
              <w:t>kemudian</w:t>
            </w:r>
            <w:r>
              <w:rPr>
                <w:spacing w:val="-4"/>
              </w:rPr>
              <w:t xml:space="preserve"> </w:t>
            </w:r>
            <w:r>
              <w:t>berlatih</w:t>
            </w:r>
            <w:r>
              <w:rPr>
                <w:spacing w:val="-3"/>
              </w:rPr>
              <w:t xml:space="preserve"> </w:t>
            </w:r>
            <w:r>
              <w:t>menuliskannya.</w:t>
            </w:r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086"/>
              </w:tabs>
              <w:spacing w:line="251" w:lineRule="exact"/>
              <w:ind w:hanging="280"/>
            </w:pPr>
            <w:r>
              <w:t>Dengan</w:t>
            </w:r>
            <w:r>
              <w:rPr>
                <w:spacing w:val="-5"/>
              </w:rPr>
              <w:t xml:space="preserve"> </w:t>
            </w:r>
            <w:r>
              <w:t>alur</w:t>
            </w:r>
            <w:r>
              <w:rPr>
                <w:spacing w:val="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sama,</w:t>
            </w:r>
            <w:r>
              <w:rPr>
                <w:spacing w:val="2"/>
              </w:rPr>
              <w:t xml:space="preserve"> </w:t>
            </w:r>
            <w:r>
              <w:t>ajarkan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9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10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Mendiskusikan</w:t>
            </w:r>
            <w:r>
              <w:rPr>
                <w:spacing w:val="-6"/>
              </w:rPr>
              <w:t xml:space="preserve"> </w:t>
            </w:r>
            <w:r>
              <w:t>hal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diketahui</w:t>
            </w:r>
            <w:r>
              <w:rPr>
                <w:spacing w:val="-4"/>
              </w:rPr>
              <w:t xml:space="preserve"> </w:t>
            </w:r>
            <w:r>
              <w:t>dari</w:t>
            </w:r>
            <w:r>
              <w:rPr>
                <w:spacing w:val="4"/>
              </w:rPr>
              <w:t xml:space="preserve"> </w:t>
            </w:r>
            <w:r>
              <w:t>mengamati</w:t>
            </w:r>
            <w:r>
              <w:rPr>
                <w:spacing w:val="-4"/>
              </w:rPr>
              <w:t xml:space="preserve"> </w:t>
            </w:r>
            <w:r>
              <w:t>gambar</w:t>
            </w:r>
            <w:r>
              <w:rPr>
                <w:spacing w:val="-2"/>
              </w:rPr>
              <w:t xml:space="preserve"> </w:t>
            </w:r>
            <w:r>
              <w:t>pada</w:t>
            </w:r>
            <w:r>
              <w:rPr>
                <w:spacing w:val="3"/>
              </w:rPr>
              <w:t xml:space="preserve"> </w:t>
            </w:r>
            <w:r>
              <w:t>hal.16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18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ind w:hanging="285"/>
            </w:pPr>
            <w:r>
              <w:t>Awalnya</w:t>
            </w:r>
            <w:r>
              <w:rPr>
                <w:spacing w:val="1"/>
              </w:rPr>
              <w:t xml:space="preserve"> </w:t>
            </w:r>
            <w:r>
              <w:t>garpu</w:t>
            </w:r>
            <w:r>
              <w:rPr>
                <w:spacing w:val="-1"/>
              </w:rPr>
              <w:t xml:space="preserve"> </w:t>
            </w:r>
            <w:r>
              <w:t>berjumlah</w:t>
            </w:r>
            <w:r>
              <w:rPr>
                <w:spacing w:val="-6"/>
              </w:rPr>
              <w:t xml:space="preserve"> </w:t>
            </w:r>
            <w:r>
              <w:t>5, lalu</w:t>
            </w:r>
            <w:r>
              <w:rPr>
                <w:spacing w:val="3"/>
              </w:rPr>
              <w:t xml:space="preserve"> </w:t>
            </w:r>
            <w:r>
              <w:t>bertambah</w:t>
            </w:r>
            <w:r>
              <w:rPr>
                <w:spacing w:val="-6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lagi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ind w:hanging="285"/>
            </w:pPr>
            <w:r>
              <w:t>Kuenya</w:t>
            </w:r>
            <w:r>
              <w:rPr>
                <w:spacing w:val="3"/>
              </w:rPr>
              <w:t xml:space="preserve"> </w:t>
            </w:r>
            <w:r>
              <w:t>menjadi</w:t>
            </w:r>
            <w:r>
              <w:rPr>
                <w:spacing w:val="-6"/>
              </w:rPr>
              <w:t xml:space="preserve"> </w:t>
            </w:r>
            <w:r>
              <w:t>banyak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Awalnya</w:t>
            </w:r>
            <w:r>
              <w:rPr>
                <w:spacing w:val="1"/>
              </w:rPr>
              <w:t xml:space="preserve"> </w:t>
            </w:r>
            <w:r>
              <w:t>teh</w:t>
            </w:r>
            <w:r>
              <w:rPr>
                <w:spacing w:val="-6"/>
              </w:rPr>
              <w:t xml:space="preserve"> </w:t>
            </w:r>
            <w:r>
              <w:t>ada</w:t>
            </w:r>
            <w:r>
              <w:rPr>
                <w:spacing w:val="2"/>
              </w:rPr>
              <w:t xml:space="preserve"> </w:t>
            </w:r>
            <w:r>
              <w:t>3,</w:t>
            </w:r>
            <w:r>
              <w:rPr>
                <w:spacing w:val="-4"/>
              </w:rPr>
              <w:t xml:space="preserve"> </w:t>
            </w:r>
            <w:r>
              <w:t>lalu</w:t>
            </w:r>
            <w:r>
              <w:rPr>
                <w:spacing w:val="2"/>
              </w:rPr>
              <w:t xml:space="preserve"> </w:t>
            </w:r>
            <w:r>
              <w:t>bertambah menjadi</w:t>
            </w:r>
            <w:r>
              <w:rPr>
                <w:spacing w:val="-5"/>
              </w:rPr>
              <w:t xml:space="preserve"> </w:t>
            </w:r>
            <w:r>
              <w:t>6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Awalnya</w:t>
            </w:r>
            <w:r>
              <w:rPr>
                <w:spacing w:val="1"/>
              </w:rPr>
              <w:t xml:space="preserve"> </w:t>
            </w:r>
            <w:r>
              <w:t>kucingnya</w:t>
            </w:r>
            <w:r>
              <w:rPr>
                <w:spacing w:val="1"/>
              </w:rPr>
              <w:t xml:space="preserve"> </w:t>
            </w:r>
            <w:r>
              <w:t>ada</w:t>
            </w:r>
            <w:r>
              <w:rPr>
                <w:spacing w:val="1"/>
              </w:rPr>
              <w:t xml:space="preserve"> </w:t>
            </w:r>
            <w:r>
              <w:t>6</w:t>
            </w:r>
            <w:r>
              <w:rPr>
                <w:spacing w:val="-6"/>
              </w:rPr>
              <w:t xml:space="preserve"> </w:t>
            </w:r>
            <w:r>
              <w:t>, lalu</w:t>
            </w:r>
            <w:r>
              <w:rPr>
                <w:spacing w:val="-2"/>
              </w:rPr>
              <w:t xml:space="preserve"> </w:t>
            </w:r>
            <w:r>
              <w:t>bertambah</w:t>
            </w:r>
            <w:r>
              <w:rPr>
                <w:spacing w:val="-6"/>
              </w:rPr>
              <w:t xml:space="preserve"> </w:t>
            </w:r>
            <w:r>
              <w:t>1</w:t>
            </w:r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086"/>
              </w:tabs>
              <w:ind w:hanging="280"/>
            </w:pPr>
            <w:r>
              <w:t>Membuat</w:t>
            </w:r>
            <w:r>
              <w:rPr>
                <w:spacing w:val="-3"/>
              </w:rPr>
              <w:t xml:space="preserve"> </w:t>
            </w:r>
            <w:r>
              <w:t>buku</w:t>
            </w:r>
            <w:r>
              <w:rPr>
                <w:spacing w:val="-2"/>
              </w:rPr>
              <w:t xml:space="preserve"> </w:t>
            </w:r>
            <w:r>
              <w:t>bergambar</w:t>
            </w:r>
            <w:r>
              <w:rPr>
                <w:spacing w:val="-5"/>
              </w:rPr>
              <w:t xml:space="preserve"> </w:t>
            </w:r>
            <w:r>
              <w:t>angka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Membuat</w:t>
            </w:r>
            <w:r>
              <w:rPr>
                <w:spacing w:val="-2"/>
              </w:rPr>
              <w:t xml:space="preserve"> </w:t>
            </w:r>
            <w:r>
              <w:t>buku</w:t>
            </w:r>
            <w:r>
              <w:rPr>
                <w:spacing w:val="-3"/>
              </w:rPr>
              <w:t xml:space="preserve"> </w:t>
            </w:r>
            <w:r>
              <w:t>bergambar "8",</w:t>
            </w:r>
            <w:r>
              <w:rPr>
                <w:spacing w:val="-1"/>
              </w:rPr>
              <w:t xml:space="preserve"> </w:t>
            </w:r>
            <w:r>
              <w:t>"9",</w:t>
            </w:r>
            <w:r>
              <w:rPr>
                <w:spacing w:val="-1"/>
              </w:rPr>
              <w:t xml:space="preserve"> </w:t>
            </w:r>
            <w:r>
              <w:t>"10".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ind w:right="94"/>
            </w:pPr>
            <w:r>
              <w:t>Cara</w:t>
            </w:r>
            <w:r>
              <w:rPr>
                <w:spacing w:val="-9"/>
              </w:rPr>
              <w:t xml:space="preserve"> </w:t>
            </w:r>
            <w:r>
              <w:t>membuatnya</w:t>
            </w:r>
            <w:r>
              <w:rPr>
                <w:spacing w:val="-4"/>
              </w:rPr>
              <w:t xml:space="preserve"> </w:t>
            </w:r>
            <w:r>
              <w:t>sama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11"/>
              </w:rPr>
              <w:t xml:space="preserve"> </w:t>
            </w:r>
            <w:r>
              <w:t>1~5.</w:t>
            </w:r>
            <w:r>
              <w:rPr>
                <w:spacing w:val="-6"/>
              </w:rPr>
              <w:t xml:space="preserve"> </w:t>
            </w:r>
            <w:r>
              <w:t>Dianjurkan</w:t>
            </w:r>
            <w:r>
              <w:rPr>
                <w:spacing w:val="-12"/>
              </w:rPr>
              <w:t xml:space="preserve"> </w:t>
            </w:r>
            <w:r>
              <w:t>untuk</w:t>
            </w:r>
            <w:r>
              <w:rPr>
                <w:spacing w:val="-11"/>
              </w:rPr>
              <w:t xml:space="preserve"> </w:t>
            </w:r>
            <w:r>
              <w:t>memikirkan</w:t>
            </w:r>
            <w:r>
              <w:rPr>
                <w:spacing w:val="-12"/>
              </w:rPr>
              <w:t xml:space="preserve"> </w:t>
            </w:r>
            <w:r>
              <w:t>perbedaan</w:t>
            </w:r>
            <w:r>
              <w:rPr>
                <w:spacing w:val="-8"/>
              </w:rPr>
              <w:t xml:space="preserve"> </w:t>
            </w:r>
            <w:r>
              <w:t>warna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ukuran.</w:t>
            </w:r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086"/>
              </w:tabs>
              <w:ind w:hanging="280"/>
            </w:pPr>
            <w:r>
              <w:t>Melakukan</w:t>
            </w:r>
            <w:r>
              <w:rPr>
                <w:spacing w:val="-5"/>
              </w:rPr>
              <w:t xml:space="preserve"> </w:t>
            </w:r>
            <w:r>
              <w:t>presentasi</w:t>
            </w:r>
            <w:r>
              <w:rPr>
                <w:spacing w:val="-3"/>
              </w:rPr>
              <w:t xml:space="preserve"> </w:t>
            </w:r>
            <w:r>
              <w:t>buku</w:t>
            </w:r>
            <w:r>
              <w:rPr>
                <w:spacing w:val="1"/>
              </w:rPr>
              <w:t xml:space="preserve"> </w:t>
            </w:r>
            <w:r>
              <w:t>bergambar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telah</w:t>
            </w:r>
            <w:r>
              <w:rPr>
                <w:spacing w:val="-5"/>
              </w:rPr>
              <w:t xml:space="preserve"> </w:t>
            </w:r>
            <w:r>
              <w:t>dibuat.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37" w:lineRule="auto"/>
              <w:ind w:right="101"/>
            </w:pPr>
            <w:r>
              <w:t>Memperkenalkan</w:t>
            </w:r>
            <w:r>
              <w:rPr>
                <w:spacing w:val="5"/>
              </w:rPr>
              <w:t xml:space="preserve"> </w:t>
            </w:r>
            <w:r>
              <w:t>kepada</w:t>
            </w:r>
            <w:r>
              <w:rPr>
                <w:spacing w:val="12"/>
              </w:rPr>
              <w:t xml:space="preserve"> </w:t>
            </w:r>
            <w:r>
              <w:t>semua</w:t>
            </w:r>
            <w:r>
              <w:rPr>
                <w:spacing w:val="13"/>
              </w:rPr>
              <w:t xml:space="preserve"> </w:t>
            </w:r>
            <w:r>
              <w:t>orang</w:t>
            </w:r>
            <w:r>
              <w:rPr>
                <w:spacing w:val="9"/>
              </w:rPr>
              <w:t xml:space="preserve"> </w:t>
            </w:r>
            <w:r>
              <w:t>buku</w:t>
            </w:r>
            <w:r>
              <w:rPr>
                <w:spacing w:val="10"/>
              </w:rPr>
              <w:t xml:space="preserve"> </w:t>
            </w:r>
            <w:r>
              <w:t>bergambar</w:t>
            </w:r>
            <w:r>
              <w:rPr>
                <w:spacing w:val="13"/>
              </w:rPr>
              <w:t xml:space="preserve"> </w:t>
            </w:r>
            <w:r>
              <w:t>yang</w:t>
            </w:r>
            <w:r>
              <w:rPr>
                <w:spacing w:val="6"/>
              </w:rPr>
              <w:t xml:space="preserve"> </w:t>
            </w:r>
            <w:r>
              <w:t>telah</w:t>
            </w:r>
            <w:r>
              <w:rPr>
                <w:spacing w:val="5"/>
              </w:rPr>
              <w:t xml:space="preserve"> </w:t>
            </w:r>
            <w:r>
              <w:t>selesai</w:t>
            </w:r>
            <w:r>
              <w:rPr>
                <w:spacing w:val="12"/>
              </w:rPr>
              <w:t xml:space="preserve"> </w:t>
            </w:r>
            <w:r>
              <w:t>dari</w:t>
            </w:r>
            <w:r>
              <w:rPr>
                <w:spacing w:val="6"/>
              </w:rPr>
              <w:t xml:space="preserve"> </w:t>
            </w:r>
            <w:r>
              <w:t>1</w:t>
            </w:r>
            <w:r>
              <w:rPr>
                <w:spacing w:val="17"/>
              </w:rPr>
              <w:t xml:space="preserve"> </w:t>
            </w:r>
            <w:r>
              <w:t>hingga</w:t>
            </w:r>
            <w:r>
              <w:rPr>
                <w:spacing w:val="-52"/>
              </w:rPr>
              <w:t xml:space="preserve"> </w:t>
            </w:r>
            <w:r>
              <w:t>10.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before="1"/>
              <w:ind w:hanging="285"/>
            </w:pPr>
            <w:r>
              <w:t>Mempresentasikan</w:t>
            </w:r>
            <w:r>
              <w:rPr>
                <w:spacing w:val="-5"/>
              </w:rPr>
              <w:t xml:space="preserve"> </w:t>
            </w:r>
            <w:r>
              <w:t>juga</w:t>
            </w:r>
            <w:r>
              <w:rPr>
                <w:spacing w:val="3"/>
              </w:rPr>
              <w:t xml:space="preserve"> </w:t>
            </w:r>
            <w:r>
              <w:t>apa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telah dirubah.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before="3" w:line="237" w:lineRule="auto"/>
              <w:ind w:right="94"/>
            </w:pPr>
            <w:r>
              <w:rPr>
                <w:spacing w:val="-1"/>
              </w:rPr>
              <w:t>Melihat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apakah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siswa</w:t>
            </w:r>
            <w:r>
              <w:rPr>
                <w:spacing w:val="-10"/>
              </w:rPr>
              <w:t xml:space="preserve"> </w:t>
            </w:r>
            <w:r>
              <w:t>mencoba</w:t>
            </w:r>
            <w:r>
              <w:rPr>
                <w:spacing w:val="-10"/>
              </w:rPr>
              <w:t xml:space="preserve"> </w:t>
            </w:r>
            <w:r>
              <w:t>untuk</w:t>
            </w:r>
            <w:r>
              <w:rPr>
                <w:spacing w:val="-17"/>
              </w:rPr>
              <w:t xml:space="preserve"> </w:t>
            </w:r>
            <w:r>
              <w:t>lebih</w:t>
            </w:r>
            <w:r>
              <w:rPr>
                <w:spacing w:val="-8"/>
              </w:rPr>
              <w:t xml:space="preserve"> </w:t>
            </w:r>
            <w:r>
              <w:t>memahami</w:t>
            </w:r>
            <w:r>
              <w:rPr>
                <w:spacing w:val="-16"/>
              </w:rPr>
              <w:t xml:space="preserve"> </w:t>
            </w:r>
            <w:r>
              <w:t>hubungan</w:t>
            </w:r>
            <w:r>
              <w:rPr>
                <w:spacing w:val="-17"/>
              </w:rPr>
              <w:t xml:space="preserve"> </w:t>
            </w:r>
            <w:r>
              <w:t>antara</w:t>
            </w:r>
            <w:r>
              <w:rPr>
                <w:spacing w:val="-14"/>
              </w:rPr>
              <w:t xml:space="preserve"> </w:t>
            </w:r>
            <w:r>
              <w:t>jumlah</w:t>
            </w:r>
            <w:r>
              <w:rPr>
                <w:spacing w:val="-9"/>
              </w:rPr>
              <w:t xml:space="preserve"> </w:t>
            </w:r>
            <w:r>
              <w:t>himpunan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bilangan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2"/>
              </w:rPr>
              <w:t xml:space="preserve"> </w:t>
            </w:r>
            <w:r>
              <w:t>mengungkapkan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merubah</w:t>
            </w:r>
            <w:r>
              <w:rPr>
                <w:spacing w:val="-3"/>
              </w:rPr>
              <w:t xml:space="preserve"> </w:t>
            </w:r>
            <w:r>
              <w:t>komposisi</w:t>
            </w:r>
            <w:r>
              <w:rPr>
                <w:spacing w:val="1"/>
              </w:rPr>
              <w:t xml:space="preserve"> </w:t>
            </w:r>
            <w:r>
              <w:t>angka.</w:t>
            </w:r>
          </w:p>
          <w:p w:rsidR="00C50545" w:rsidRDefault="00FA7DBF">
            <w:pPr>
              <w:pStyle w:val="TableParagraph"/>
              <w:numPr>
                <w:ilvl w:val="2"/>
                <w:numId w:val="97"/>
              </w:numPr>
              <w:tabs>
                <w:tab w:val="left" w:pos="1374"/>
              </w:tabs>
              <w:spacing w:line="249" w:lineRule="exact"/>
              <w:ind w:hanging="285"/>
            </w:pPr>
            <w:r>
              <w:t>Siswa</w:t>
            </w:r>
            <w:r>
              <w:rPr>
                <w:spacing w:val="2"/>
              </w:rPr>
              <w:t xml:space="preserve"> </w:t>
            </w:r>
            <w:r>
              <w:t>dapat merubah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9"/>
              </w:rPr>
              <w:t xml:space="preserve"> </w:t>
            </w:r>
            <w:r>
              <w:t>presentasinya</w:t>
            </w:r>
            <w:r>
              <w:rPr>
                <w:spacing w:val="7"/>
              </w:rPr>
              <w:t xml:space="preserve"> </w:t>
            </w:r>
            <w:r>
              <w:t>di dalam</w:t>
            </w:r>
            <w:r>
              <w:rPr>
                <w:spacing w:val="-9"/>
              </w:rPr>
              <w:t xml:space="preserve"> </w:t>
            </w:r>
            <w:r>
              <w:t>kelompoknya.</w:t>
            </w: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rPr>
                <w:b/>
                <w:sz w:val="16"/>
              </w:rPr>
            </w:pPr>
          </w:p>
          <w:p w:rsidR="00C50545" w:rsidRDefault="00FA7DBF">
            <w:pPr>
              <w:pStyle w:val="TableParagraph"/>
              <w:ind w:left="871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4150995" cy="1832610"/>
                  <wp:effectExtent l="0" t="0" r="0" b="0"/>
                  <wp:docPr id="41" name="image21.pn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21.pn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1606" cy="183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spacing w:before="2"/>
              <w:rPr>
                <w:b/>
                <w:sz w:val="34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97"/>
              </w:numPr>
              <w:tabs>
                <w:tab w:val="left" w:pos="831"/>
              </w:tabs>
              <w:spacing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090"/>
              </w:tabs>
              <w:spacing w:before="1" w:line="237" w:lineRule="auto"/>
              <w:ind w:left="1089" w:right="101" w:hanging="284"/>
            </w:pPr>
            <w:r>
              <w:t>Menyimpulkan</w:t>
            </w:r>
            <w:r>
              <w:rPr>
                <w:spacing w:val="43"/>
              </w:rPr>
              <w:t xml:space="preserve"> </w:t>
            </w:r>
            <w:r>
              <w:t>pembelajaran</w:t>
            </w:r>
            <w:r>
              <w:rPr>
                <w:spacing w:val="43"/>
              </w:rPr>
              <w:t xml:space="preserve"> </w:t>
            </w:r>
            <w:r>
              <w:t>bahwa</w:t>
            </w:r>
            <w:r>
              <w:rPr>
                <w:spacing w:val="49"/>
              </w:rPr>
              <w:t xml:space="preserve"> </w:t>
            </w:r>
            <w:r>
              <w:t>Dengan</w:t>
            </w:r>
            <w:r>
              <w:rPr>
                <w:spacing w:val="47"/>
              </w:rPr>
              <w:t xml:space="preserve"> </w:t>
            </w:r>
            <w:r>
              <w:t>meminta</w:t>
            </w:r>
            <w:r>
              <w:rPr>
                <w:spacing w:val="49"/>
              </w:rPr>
              <w:t xml:space="preserve"> </w:t>
            </w:r>
            <w:r>
              <w:t>siswa</w:t>
            </w:r>
            <w:r>
              <w:rPr>
                <w:spacing w:val="49"/>
              </w:rPr>
              <w:t xml:space="preserve"> </w:t>
            </w:r>
            <w:r>
              <w:t>untuk</w:t>
            </w:r>
            <w:r>
              <w:rPr>
                <w:spacing w:val="43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dilaksanakan.</w:t>
            </w:r>
          </w:p>
          <w:p w:rsidR="00C50545" w:rsidRDefault="00FA7DBF">
            <w:pPr>
              <w:pStyle w:val="TableParagraph"/>
              <w:numPr>
                <w:ilvl w:val="1"/>
                <w:numId w:val="97"/>
              </w:numPr>
              <w:tabs>
                <w:tab w:val="left" w:pos="1090"/>
              </w:tabs>
              <w:spacing w:before="1"/>
              <w:ind w:left="1089" w:hanging="284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3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98"/>
              </w:numPr>
              <w:tabs>
                <w:tab w:val="left" w:pos="807"/>
              </w:tabs>
              <w:spacing w:before="53" w:line="251" w:lineRule="exact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98"/>
              </w:numPr>
              <w:tabs>
                <w:tab w:val="left" w:pos="807"/>
              </w:tabs>
              <w:spacing w:line="251" w:lineRule="exact"/>
            </w:pPr>
            <w:r>
              <w:t>Tertulis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188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99"/>
              </w:numPr>
              <w:tabs>
                <w:tab w:val="left" w:pos="807"/>
              </w:tabs>
              <w:spacing w:before="62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</w:tc>
      </w:tr>
    </w:tbl>
    <w:p w:rsidR="00C50545" w:rsidRDefault="00C50545">
      <w:pPr>
        <w:spacing w:line="237" w:lineRule="auto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  <w:gridCol w:w="5005"/>
      </w:tblGrid>
      <w:tr w:rsidR="00C50545">
        <w:trPr>
          <w:gridAfter w:val="1"/>
          <w:wAfter w:w="5005" w:type="dxa"/>
          <w:trHeight w:val="882"/>
        </w:trPr>
        <w:tc>
          <w:tcPr>
            <w:tcW w:w="9315" w:type="dxa"/>
          </w:tcPr>
          <w:p w:rsidR="00C50545" w:rsidRDefault="00FA7DBF">
            <w:pPr>
              <w:pStyle w:val="TableParagraph"/>
              <w:spacing w:line="249" w:lineRule="exact"/>
              <w:ind w:left="379"/>
              <w:rPr>
                <w:b/>
              </w:rPr>
            </w:pPr>
            <w:r>
              <w:rPr>
                <w:b/>
              </w:rPr>
              <w:lastRenderedPageBreak/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100"/>
              </w:numPr>
              <w:tabs>
                <w:tab w:val="left" w:pos="807"/>
              </w:tabs>
              <w:spacing w:before="61" w:line="237" w:lineRule="auto"/>
              <w:ind w:right="101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7"/>
              </w:rPr>
              <w:t xml:space="preserve"> </w:t>
            </w:r>
            <w:r>
              <w:t>bimbingan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2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  <w:tr w:rsidR="00C50545">
        <w:trPr>
          <w:gridAfter w:val="1"/>
          <w:wAfter w:w="5005" w:type="dxa"/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GURU</w:t>
            </w:r>
          </w:p>
        </w:tc>
      </w:tr>
      <w:tr w:rsidR="000201E5" w:rsidTr="000201E5">
        <w:trPr>
          <w:trHeight w:val="14984"/>
        </w:trPr>
        <w:tc>
          <w:tcPr>
            <w:tcW w:w="9315" w:type="dxa"/>
          </w:tcPr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Default="000201E5" w:rsidP="000201E5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0201E5" w:rsidRPr="000201E5" w:rsidRDefault="00E93CD1" w:rsidP="000201E5">
            <w:pPr>
              <w:pStyle w:val="TableParagraph"/>
              <w:spacing w:line="237" w:lineRule="auto"/>
              <w:ind w:left="511" w:right="1441" w:hanging="1"/>
              <w:rPr>
                <w:spacing w:val="1"/>
              </w:rPr>
            </w:pPr>
            <w:r>
              <w:pict>
                <v:shape id="_x0000_s1073" type="#_x0000_t202" style="position:absolute;left:0;text-align:left;margin-left:18.95pt;margin-top:402.7pt;width:463.9pt;height:185.3pt;z-index:251647488;mso-position-horizontal-relative:page;mso-position-vertical-relative:page;mso-width-relative:page;mso-height-relative:page" filled="f" stroked="f">
                  <v:textbox inset="0,0,0,0">
                    <w:txbxContent>
                      <w:tbl>
                        <w:tblPr>
                          <w:tblOverlap w:val="never"/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314"/>
                          <w:gridCol w:w="5005"/>
                        </w:tblGrid>
                        <w:tr w:rsidR="000201E5" w:rsidTr="00292B93">
                          <w:trPr>
                            <w:trHeight w:val="2289"/>
                          </w:trPr>
                          <w:tc>
                            <w:tcPr>
                              <w:tcW w:w="4314" w:type="dxa"/>
                            </w:tcPr>
                            <w:p w:rsidR="000201E5" w:rsidRDefault="000201E5" w:rsidP="000201E5">
                              <w:pPr>
                                <w:pStyle w:val="TableParagraph"/>
                                <w:spacing w:line="237" w:lineRule="auto"/>
                                <w:ind w:left="511" w:right="1441" w:hanging="1"/>
                                <w:suppressOverlap/>
                                <w:jc w:val="center"/>
                                <w:rPr>
                                  <w:spacing w:val="1"/>
                                </w:rPr>
                              </w:pPr>
                              <w:r>
                                <w:t>Mengetahui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line="237" w:lineRule="auto"/>
                                <w:ind w:left="511" w:right="1441" w:hanging="1"/>
                                <w:suppressOverlap/>
                                <w:jc w:val="center"/>
                              </w:pPr>
                              <w:r>
                                <w:t>Kepala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Sekolah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before="205" w:line="251" w:lineRule="exact"/>
                                <w:ind w:left="180" w:right="1109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 xml:space="preserve">WILYA MURTI,S.Ag.M.Pd 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line="232" w:lineRule="exact"/>
                                <w:ind w:left="184" w:right="1109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NIP197504021999052001</w:t>
                              </w:r>
                            </w:p>
                          </w:tc>
                          <w:tc>
                            <w:tcPr>
                              <w:tcW w:w="5005" w:type="dxa"/>
                            </w:tcPr>
                            <w:p w:rsidR="000201E5" w:rsidRDefault="000201E5" w:rsidP="000201E5">
                              <w:pPr>
                                <w:pStyle w:val="TableParagraph"/>
                                <w:tabs>
                                  <w:tab w:val="left" w:pos="2664"/>
                                </w:tabs>
                                <w:spacing w:line="243" w:lineRule="exact"/>
                                <w:ind w:left="925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Samadua,    Juli 2023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line="251" w:lineRule="exact"/>
                                <w:ind w:left="1793" w:right="869"/>
                                <w:suppressOverlap/>
                                <w:jc w:val="center"/>
                              </w:pPr>
                              <w:r>
                                <w:t>Guru Kelas 1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before="212" w:line="251" w:lineRule="exact"/>
                                <w:ind w:left="925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before="212" w:line="251" w:lineRule="exact"/>
                                <w:ind w:left="925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>FITRI SATRIANI, S.Pd.I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line="232" w:lineRule="exact"/>
                                <w:ind w:left="928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D77F75" w:rsidRDefault="00D77F75">
                        <w:pPr>
                          <w:pStyle w:val="BodyText"/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</w:tc>
        <w:tc>
          <w:tcPr>
            <w:tcW w:w="5005" w:type="dxa"/>
          </w:tcPr>
          <w:p w:rsidR="000201E5" w:rsidRDefault="000201E5" w:rsidP="000201E5">
            <w:pPr>
              <w:pStyle w:val="TableParagraph"/>
              <w:tabs>
                <w:tab w:val="left" w:pos="2664"/>
              </w:tabs>
              <w:spacing w:line="243" w:lineRule="exact"/>
              <w:ind w:left="925"/>
              <w:jc w:val="center"/>
              <w:rPr>
                <w:lang w:val="en-US"/>
              </w:rPr>
            </w:pPr>
            <w:r>
              <w:rPr>
                <w:lang w:val="en-US"/>
              </w:rPr>
              <w:t>Samadua,    Juli 2023</w:t>
            </w:r>
          </w:p>
          <w:p w:rsidR="000201E5" w:rsidRDefault="000201E5" w:rsidP="000201E5">
            <w:pPr>
              <w:pStyle w:val="TableParagraph"/>
              <w:spacing w:line="251" w:lineRule="exact"/>
              <w:ind w:left="1793" w:right="869"/>
              <w:jc w:val="center"/>
            </w:pPr>
            <w:r>
              <w:t>Guru Kelas 1</w:t>
            </w:r>
          </w:p>
          <w:p w:rsidR="000201E5" w:rsidRDefault="000201E5" w:rsidP="000201E5">
            <w:pPr>
              <w:pStyle w:val="TableParagraph"/>
              <w:rPr>
                <w:b/>
                <w:sz w:val="24"/>
              </w:rPr>
            </w:pPr>
          </w:p>
          <w:p w:rsidR="000201E5" w:rsidRDefault="000201E5" w:rsidP="000201E5">
            <w:pPr>
              <w:pStyle w:val="TableParagraph"/>
              <w:rPr>
                <w:b/>
                <w:sz w:val="24"/>
              </w:rPr>
            </w:pPr>
          </w:p>
          <w:p w:rsidR="000201E5" w:rsidRDefault="000201E5" w:rsidP="000201E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</w:p>
          <w:p w:rsidR="000201E5" w:rsidRDefault="000201E5" w:rsidP="000201E5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 S.Pd.I</w:t>
            </w:r>
          </w:p>
          <w:p w:rsidR="000201E5" w:rsidRDefault="000201E5" w:rsidP="000201E5">
            <w:pPr>
              <w:pStyle w:val="TableParagraph"/>
              <w:spacing w:line="232" w:lineRule="exact"/>
              <w:ind w:left="928"/>
              <w:jc w:val="center"/>
              <w:rPr>
                <w:lang w:val="en-US"/>
              </w:rPr>
            </w:pP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69" type="#_x0000_t202" style="position:absolute;margin-left:97.95pt;margin-top:150.75pt;width:438.4pt;height:171.4pt;z-index:251643392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Bagian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mana</w:t>
                        </w:r>
                        <w:r>
                          <w:rPr>
                            <w:spacing w:val="23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23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18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7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7"/>
                          </w:rPr>
                          <w:t xml:space="preserve"> </w:t>
                        </w:r>
                        <w:r>
                          <w:t>rasa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paling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sulit?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dapat</w:t>
                        </w:r>
                        <w:r>
                          <w:rPr>
                            <w:spacing w:val="58"/>
                          </w:rPr>
                          <w:t xml:space="preserve"> </w:t>
                        </w:r>
                        <w:r>
                          <w:t>lebih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memiliki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46"/>
                          </w:rPr>
                          <w:t xml:space="preserve"> </w:t>
                        </w:r>
                        <w:r>
                          <w:t>sendiriuntuk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Kepada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siapa</w:t>
                        </w:r>
                        <w:r>
                          <w:rPr>
                            <w:spacing w:val="58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60"/>
                          </w:rPr>
                          <w:t xml:space="preserve"> </w:t>
                        </w:r>
                        <w:r>
                          <w:t>meminta</w:t>
                        </w:r>
                        <w:r>
                          <w:rPr>
                            <w:spacing w:val="59"/>
                          </w:rPr>
                          <w:t xml:space="preserve"> </w:t>
                        </w:r>
                        <w:r>
                          <w:t>bantuan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untuk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9"/>
                          <w:jc w:val="both"/>
                        </w:pPr>
                        <w:r>
                          <w:t>Jika kalian diminta memberikan bintang dari 1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sampai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5,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bintang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berikan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usaha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untuk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  <w:jc w:val="both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97.95pt;margin-top:350.5pt;width:431.45pt;height:157.7pt;z-index:251644416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192"/>
                    <w:gridCol w:w="3582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192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2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2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09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192" w:type="dxa"/>
                      </w:tcPr>
                      <w:p w:rsidR="00D77F75" w:rsidRDefault="00D77F75">
                        <w:pPr>
                          <w:pStyle w:val="TableParagraph"/>
                          <w:ind w:left="105" w:right="97"/>
                          <w:jc w:val="both"/>
                        </w:pPr>
                        <w:r>
                          <w:t>Apakah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100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%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Jika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tidak,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persen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kira-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kira</w:t>
                        </w:r>
                        <w:r>
                          <w:rPr>
                            <w:spacing w:val="46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46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mencapai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</w:pPr>
                        <w:r>
                          <w:t>pembelajaran?</w:t>
                        </w:r>
                      </w:p>
                    </w:tc>
                    <w:tc>
                      <w:tcPr>
                        <w:tcW w:w="358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192" w:type="dxa"/>
                      </w:tcPr>
                      <w:p w:rsidR="00D77F75" w:rsidRDefault="00D77F75">
                        <w:pPr>
                          <w:pStyle w:val="TableParagraph"/>
                          <w:ind w:left="105" w:right="97"/>
                          <w:jc w:val="both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kesulitan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dialami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sehingga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tidak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Apa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anda</w:t>
                        </w:r>
                        <w:r>
                          <w:rPr>
                            <w:spacing w:val="21"/>
                          </w:rPr>
                          <w:t xml:space="preserve"> </w:t>
                        </w:r>
                        <w:r>
                          <w:t>lakukan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8" w:lineRule="exact"/>
                          <w:ind w:left="105"/>
                          <w:jc w:val="both"/>
                        </w:pPr>
                        <w:r>
                          <w:t>untuk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membantu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didik?</w:t>
                        </w:r>
                      </w:p>
                    </w:tc>
                    <w:tc>
                      <w:tcPr>
                        <w:tcW w:w="358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75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192" w:type="dxa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100"/>
                        </w:pPr>
                        <w:r>
                          <w:t>Apakah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terdapat</w:t>
                        </w:r>
                        <w:r>
                          <w:rPr>
                            <w:spacing w:val="17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tidak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fokus?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Bagaimana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cara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guru</w:t>
                        </w:r>
                        <w:r>
                          <w:rPr>
                            <w:spacing w:val="-17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agar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mereka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bisa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6" w:lineRule="exact"/>
                          <w:ind w:left="105"/>
                        </w:pPr>
                        <w:r>
                          <w:t>fokus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kegiatan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berikutnya?</w:t>
                        </w:r>
                      </w:p>
                    </w:tc>
                    <w:tc>
                      <w:tcPr>
                        <w:tcW w:w="358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98.2pt;margin-top:151pt;width:437.7pt;height:170.9pt;z-index:25164544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31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0201E5">
                        <w:pPr>
                          <w:pStyle w:val="TableParagraph"/>
                        </w:pPr>
                        <w:r>
                          <w:t xml:space="preserve"> </w:t>
                        </w: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98.2pt;margin-top:350.7pt;width:430.75pt;height:157.25pt;z-index:25164646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192"/>
                    <w:gridCol w:w="3582"/>
                  </w:tblGrid>
                  <w:tr w:rsidR="00D77F75">
                    <w:trPr>
                      <w:trHeight w:val="331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19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19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19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76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19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2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p w:rsidR="00C50545" w:rsidRDefault="00E93CD1">
      <w:pPr>
        <w:pStyle w:val="BodyText"/>
        <w:spacing w:before="68"/>
        <w:ind w:left="234"/>
      </w:pPr>
      <w:r>
        <w:lastRenderedPageBreak/>
        <w:pict>
          <v:group id="_x0000_s1074" style="position:absolute;left:0;text-align:left;margin-left:72.95pt;margin-top:70.8pt;width:466.25pt;height:813.1pt;z-index:-251643392;mso-position-horizontal-relative:page;mso-position-vertical-relative:page" coordorigin="1460,1416" coordsize="9325,16262">
            <v:rect id="_x0000_s1075" style="position:absolute;left:1469;top:1426;width:9306;height:375" fillcolor="yellow" stroked="f"/>
            <v:shape id="_x0000_s1076" style="position:absolute;left:1459;top:1416;width:9325;height:384" coordorigin="1460,1416" coordsize="9325,384" path="m10785,1416r-10,l1469,1416r-9,l1460,1426r,374l1469,1800r,-374l10775,1426r,374l10785,1800r,-374l10785,1416xe" fillcolor="black" stroked="f">
              <v:path arrowok="t"/>
            </v:shape>
            <v:rect id="_x0000_s1077" style="position:absolute;left:1469;top:1810;width:9306;height:375" fillcolor="red" stroked="f"/>
            <v:shape id="_x0000_s1078" style="position:absolute;left:1459;top:1800;width:9325;height:15878" coordorigin="1460,1800" coordsize="9325,15878" o:spt="100" adj="0,,0" path="m1469,2194r-9,l1460,17668r9,l1469,2194xm10785,17668r-10,l10775,17668r-9306,l1460,17668r,10l1469,17678r9306,l10775,17678r10,l10785,17668xm10785,2194r-10,l10775,17668r10,l10785,2194xm10785,1800r-10,l10775,1800r,10l10775,2184r-9306,l1469,1810r9306,l10775,1800r-9306,l1460,1800r,10l1460,2184r,10l1469,2194r9306,l10775,2194r10,l10785,2184r,-374l10785,1800xe" fillcolor="black" stroked="f">
              <v:stroke joinstyle="round"/>
              <v:formulas/>
              <v:path arrowok="t" o:connecttype="segments"/>
            </v:shape>
            <v:shape id="_x0000_s1079" type="#_x0000_t75" style="position:absolute;left:2066;top:3872;width:7504;height:3224">
              <v:imagedata r:id="rId36" o:title=""/>
            </v:shape>
            <v:shape id="_x0000_s1080" type="#_x0000_t75" style="position:absolute;left:2110;top:7619;width:7683;height:3051">
              <v:imagedata r:id="rId37" o:title=""/>
            </v:shape>
            <v:shape id="_x0000_s1081" type="#_x0000_t75" style="position:absolute;left:2374;top:11696;width:7823;height:2263">
              <v:imagedata r:id="rId38" o:title=""/>
            </v:shape>
            <w10:wrap anchorx="page" anchory="page"/>
          </v:group>
        </w:pict>
      </w:r>
      <w:r w:rsidR="00FA7DBF">
        <w:t>LAMPIRAN</w:t>
      </w:r>
    </w:p>
    <w:p w:rsidR="00C50545" w:rsidRDefault="00FA7DBF">
      <w:pPr>
        <w:pStyle w:val="BodyText"/>
        <w:spacing w:before="131"/>
        <w:ind w:left="234"/>
      </w:pPr>
      <w:r>
        <w:rPr>
          <w:color w:val="FFFFFF"/>
        </w:rPr>
        <w:t>A.</w:t>
      </w:r>
      <w:r>
        <w:rPr>
          <w:color w:val="FFFFFF"/>
          <w:spacing w:val="49"/>
        </w:rPr>
        <w:t xml:space="preserve"> </w:t>
      </w:r>
      <w:r>
        <w:rPr>
          <w:color w:val="FFFFFF"/>
        </w:rPr>
        <w:t>LEMBAR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KERJA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PESERTA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DIDIK</w:t>
      </w:r>
      <w:r>
        <w:rPr>
          <w:color w:val="FFFFFF"/>
          <w:spacing w:val="3"/>
        </w:rPr>
        <w:t xml:space="preserve"> </w:t>
      </w:r>
      <w:r>
        <w:rPr>
          <w:color w:val="FFFFFF"/>
        </w:rPr>
        <w:t>(LKPD)</w:t>
      </w:r>
    </w:p>
    <w:p w:rsidR="00C50545" w:rsidRDefault="00FA7DBF">
      <w:pPr>
        <w:pStyle w:val="BodyText"/>
        <w:spacing w:before="131"/>
        <w:ind w:left="2558" w:right="2548"/>
        <w:jc w:val="center"/>
      </w:pPr>
      <w:r>
        <w:t>LEMBAR</w:t>
      </w:r>
      <w:r>
        <w:rPr>
          <w:spacing w:val="-3"/>
        </w:rPr>
        <w:t xml:space="preserve"> </w:t>
      </w:r>
      <w:r>
        <w:t>KERJA</w:t>
      </w:r>
      <w:r>
        <w:rPr>
          <w:spacing w:val="-4"/>
        </w:rPr>
        <w:t xml:space="preserve"> </w:t>
      </w:r>
      <w:r>
        <w:t>PESERTA</w:t>
      </w:r>
      <w:r>
        <w:rPr>
          <w:spacing w:val="-5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(LKPD)</w:t>
      </w:r>
    </w:p>
    <w:p w:rsidR="00C50545" w:rsidRDefault="00FA7DBF">
      <w:pPr>
        <w:pStyle w:val="BodyText"/>
        <w:spacing w:before="59"/>
        <w:ind w:left="412"/>
      </w:pPr>
      <w:r>
        <w:t>Nama</w:t>
      </w:r>
      <w:r>
        <w:rPr>
          <w:spacing w:val="-5"/>
        </w:rPr>
        <w:t xml:space="preserve"> </w:t>
      </w:r>
      <w:r>
        <w:t>:</w:t>
      </w:r>
    </w:p>
    <w:p w:rsidR="00C50545" w:rsidRDefault="00FA7DBF">
      <w:pPr>
        <w:pStyle w:val="BodyText"/>
        <w:spacing w:before="59"/>
        <w:ind w:left="412"/>
      </w:pPr>
      <w:r>
        <w:t>Kelas</w:t>
      </w:r>
      <w:r>
        <w:rPr>
          <w:spacing w:val="-3"/>
        </w:rPr>
        <w:t xml:space="preserve"> </w:t>
      </w:r>
      <w:r>
        <w:t>:</w:t>
      </w:r>
    </w:p>
    <w:p w:rsidR="00C50545" w:rsidRDefault="00FA7DBF">
      <w:pPr>
        <w:pStyle w:val="BodyText"/>
        <w:spacing w:before="59"/>
        <w:ind w:left="412"/>
      </w:pPr>
      <w:r>
        <w:t>Petunjuk!</w:t>
      </w:r>
    </w:p>
    <w:p w:rsidR="00C50545" w:rsidRDefault="00FA7DBF">
      <w:pPr>
        <w:pStyle w:val="ListParagraph"/>
        <w:numPr>
          <w:ilvl w:val="0"/>
          <w:numId w:val="101"/>
        </w:numPr>
        <w:tabs>
          <w:tab w:val="left" w:pos="634"/>
        </w:tabs>
        <w:ind w:hanging="222"/>
      </w:pPr>
      <w:r>
        <w:t>Tuliskan</w:t>
      </w:r>
      <w:r>
        <w:rPr>
          <w:spacing w:val="-1"/>
        </w:rPr>
        <w:t xml:space="preserve"> </w:t>
      </w:r>
      <w:r>
        <w:t>masing-masing</w:t>
      </w:r>
      <w:r>
        <w:rPr>
          <w:spacing w:val="-5"/>
        </w:rPr>
        <w:t xml:space="preserve"> </w:t>
      </w:r>
      <w:r>
        <w:t>jumlah</w:t>
      </w:r>
      <w:r>
        <w:rPr>
          <w:spacing w:val="-5"/>
        </w:rPr>
        <w:t xml:space="preserve"> </w:t>
      </w:r>
      <w:r>
        <w:t>benda</w:t>
      </w:r>
      <w:r>
        <w:rPr>
          <w:spacing w:val="3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angka.</w:t>
      </w: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FA7DBF">
      <w:pPr>
        <w:pStyle w:val="ListParagraph"/>
        <w:numPr>
          <w:ilvl w:val="0"/>
          <w:numId w:val="101"/>
        </w:numPr>
        <w:tabs>
          <w:tab w:val="left" w:pos="639"/>
        </w:tabs>
        <w:spacing w:before="200"/>
        <w:ind w:left="638" w:hanging="227"/>
      </w:pPr>
      <w:r>
        <w:t>Warnailah</w:t>
      </w:r>
      <w:r>
        <w:rPr>
          <w:spacing w:val="-7"/>
        </w:rPr>
        <w:t xml:space="preserve"> </w:t>
      </w:r>
      <w:r>
        <w:t>sebanyak</w:t>
      </w:r>
      <w:r>
        <w:rPr>
          <w:spacing w:val="-6"/>
        </w:rPr>
        <w:t xml:space="preserve"> </w:t>
      </w:r>
      <w:r>
        <w:t>angka</w:t>
      </w:r>
      <w:r>
        <w:rPr>
          <w:spacing w:val="1"/>
        </w:rPr>
        <w:t xml:space="preserve"> </w:t>
      </w:r>
      <w:r>
        <w:t>dalam</w:t>
      </w:r>
      <w:r>
        <w:rPr>
          <w:spacing w:val="-10"/>
        </w:rPr>
        <w:t xml:space="preserve"> </w:t>
      </w:r>
      <w:r>
        <w:t>kotak.</w:t>
      </w: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rPr>
          <w:sz w:val="24"/>
        </w:rPr>
      </w:pPr>
    </w:p>
    <w:p w:rsidR="00C50545" w:rsidRDefault="00C50545">
      <w:pPr>
        <w:spacing w:before="1"/>
        <w:rPr>
          <w:sz w:val="31"/>
        </w:rPr>
      </w:pPr>
    </w:p>
    <w:p w:rsidR="00C50545" w:rsidRDefault="00FA7DBF">
      <w:pPr>
        <w:pStyle w:val="BodyText"/>
        <w:spacing w:line="251" w:lineRule="exact"/>
        <w:ind w:left="931"/>
      </w:pPr>
      <w:r>
        <w:t>Soal</w:t>
      </w:r>
      <w:r>
        <w:rPr>
          <w:spacing w:val="-4"/>
        </w:rPr>
        <w:t xml:space="preserve"> </w:t>
      </w:r>
      <w:r>
        <w:t>Tambahan</w:t>
      </w:r>
    </w:p>
    <w:p w:rsidR="00C50545" w:rsidRDefault="00FA7DBF">
      <w:pPr>
        <w:spacing w:line="251" w:lineRule="exact"/>
        <w:ind w:left="931"/>
      </w:pPr>
      <w:r>
        <w:t>Mari</w:t>
      </w:r>
      <w:r>
        <w:rPr>
          <w:spacing w:val="-4"/>
        </w:rPr>
        <w:t xml:space="preserve"> </w:t>
      </w:r>
      <w:r>
        <w:t>kita</w:t>
      </w:r>
      <w:r>
        <w:rPr>
          <w:spacing w:val="2"/>
        </w:rPr>
        <w:t xml:space="preserve"> </w:t>
      </w:r>
      <w:r>
        <w:t>kerjakan gambar</w:t>
      </w:r>
      <w:r>
        <w:rPr>
          <w:spacing w:val="3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tertempel</w:t>
      </w:r>
      <w:r>
        <w:rPr>
          <w:spacing w:val="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papan</w:t>
      </w:r>
      <w:r>
        <w:rPr>
          <w:spacing w:val="-5"/>
        </w:rPr>
        <w:t xml:space="preserve"> </w:t>
      </w:r>
      <w:r>
        <w:t>tulis seperti</w:t>
      </w:r>
      <w:r>
        <w:rPr>
          <w:spacing w:val="-4"/>
        </w:rPr>
        <w:t xml:space="preserve"> </w:t>
      </w:r>
      <w:r>
        <w:t>perintah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1-5.</w:t>
      </w: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E93CD1">
      <w:pPr>
        <w:rPr>
          <w:sz w:val="21"/>
        </w:rPr>
      </w:pPr>
      <w:r>
        <w:pict>
          <v:group id="_x0000_s1082" style="position:absolute;margin-left:84.95pt;margin-top:14pt;width:163.05pt;height:85.75pt;z-index:-251634176;mso-position-horizontal-relative:page" coordorigin="1700,281" coordsize="3261,1715">
            <v:shape id="_x0000_s1083" style="position:absolute;left:1699;top:280;width:3261;height:1715" coordorigin="1700,281" coordsize="3261,1715" o:spt="100" adj="0,,0" path="m1709,281r-9,l1700,290r,375l1709,665r,-375l1709,281xm4951,1985r-3242,l1709,674r-9,l1700,1985r,10l1709,1995r3242,l4951,1985xm4951,665r-3242,l1700,665r,9l1709,674r3242,l4951,665xm4960,674r-9,l4951,1985r,10l4960,1995r,-10l4960,674xm4960,665r-9,l4951,674r9,l4960,665xm4960,281r-9,l4951,290r,375l4960,665r,-375l4960,281xe" fillcolor="black" stroked="f">
              <v:stroke joinstyle="round"/>
              <v:formulas/>
              <v:path arrowok="t" o:connecttype="segments"/>
            </v:shape>
            <v:shape id="_x0000_s1084" type="#_x0000_t202" style="position:absolute;left:1704;top:285;width:3252;height:384" filled="f" strokeweight=".48pt">
              <v:textbox inset="0,0,0,0">
                <w:txbxContent>
                  <w:p w:rsidR="00D77F75" w:rsidRDefault="00D77F75">
                    <w:pPr>
                      <w:spacing w:before="58"/>
                      <w:ind w:left="1373" w:right="1377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Nilai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85" style="position:absolute;margin-left:367.55pt;margin-top:14pt;width:163.25pt;height:85.75pt;z-index:-251633152;mso-position-horizontal-relative:page" coordorigin="7352,281" coordsize="3265,1715">
            <v:shape id="_x0000_s1086" style="position:absolute;left:7351;top:280;width:3265;height:1715" coordorigin="7352,281" coordsize="3265,1715" o:spt="100" adj="0,,0" path="m7361,674r-9,l7352,1985r,10l7361,1995r,-10l7361,674xm7361,665r-9,l7352,674r9,l7361,665xm7361,281r-9,l7352,290r,375l7361,665r,-375l7361,281xm10617,674r-10,l10607,1985r-3246,l7361,1995r3246,l10617,1995r,-10l10617,674xm10617,665r-10,l7361,665r,9l10607,674r10,l10617,665xm10617,281r-10,l10607,290r,375l10617,665r,-375l10617,281xe" fillcolor="black" stroked="f">
              <v:stroke joinstyle="round"/>
              <v:formulas/>
              <v:path arrowok="t" o:connecttype="segments"/>
            </v:shape>
            <v:shape id="_x0000_s1087" type="#_x0000_t202" style="position:absolute;left:7356;top:285;width:3256;height:384" filled="f" strokeweight=".16936mm">
              <v:textbox inset="0,0,0,0">
                <w:txbxContent>
                  <w:p w:rsidR="00D77F75" w:rsidRDefault="00D77F75">
                    <w:pPr>
                      <w:spacing w:before="58"/>
                      <w:ind w:left="811"/>
                      <w:rPr>
                        <w:b/>
                      </w:rPr>
                    </w:pPr>
                    <w:r>
                      <w:rPr>
                        <w:b/>
                      </w:rPr>
                      <w:t>Paraf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Orang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Tua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50545" w:rsidRDefault="00C50545">
      <w:pPr>
        <w:rPr>
          <w:sz w:val="21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70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02"/>
              </w:numPr>
              <w:tabs>
                <w:tab w:val="left" w:pos="759"/>
              </w:tabs>
              <w:spacing w:before="52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102"/>
              </w:numPr>
              <w:tabs>
                <w:tab w:val="left" w:pos="759"/>
              </w:tabs>
              <w:spacing w:before="2"/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</w:t>
            </w:r>
            <w:r>
              <w:rPr>
                <w:spacing w:val="-1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373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3"/>
              <w:ind w:left="523"/>
            </w:pPr>
            <w:r>
              <w:t>Memahami</w:t>
            </w:r>
            <w:r>
              <w:rPr>
                <w:spacing w:val="-7"/>
              </w:rPr>
              <w:t xml:space="preserve"> </w:t>
            </w:r>
            <w:r>
              <w:t>cara menulis,</w:t>
            </w:r>
            <w:r>
              <w:rPr>
                <w:spacing w:val="4"/>
              </w:rPr>
              <w:t xml:space="preserve"> </w:t>
            </w:r>
            <w:r>
              <w:t>membaca dan</w:t>
            </w:r>
            <w:r>
              <w:rPr>
                <w:spacing w:val="-3"/>
              </w:rPr>
              <w:t xml:space="preserve"> </w:t>
            </w:r>
            <w:r>
              <w:t>makan</w:t>
            </w:r>
            <w:r>
              <w:rPr>
                <w:spacing w:val="-7"/>
              </w:rPr>
              <w:t xml:space="preserve"> </w:t>
            </w:r>
            <w:r>
              <w:t>"8",</w:t>
            </w:r>
            <w:r>
              <w:rPr>
                <w:spacing w:val="-1"/>
              </w:rPr>
              <w:t xml:space="preserve"> </w:t>
            </w:r>
            <w:r>
              <w:t>"9",</w:t>
            </w:r>
            <w:r>
              <w:rPr>
                <w:spacing w:val="-1"/>
              </w:rPr>
              <w:t xml:space="preserve"> </w:t>
            </w:r>
            <w:r>
              <w:t>"10".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61" w:line="237" w:lineRule="auto"/>
              <w:ind w:left="1089" w:right="102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2"/>
              <w:ind w:left="1089" w:right="95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>
      <w:pPr>
        <w:jc w:val="both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p w:rsidR="00C50545" w:rsidRDefault="00FA7DBF">
      <w:pPr>
        <w:pStyle w:val="Heading1"/>
      </w:pPr>
      <w:r>
        <w:lastRenderedPageBreak/>
        <w:t>MODUL</w:t>
      </w:r>
      <w:r>
        <w:rPr>
          <w:spacing w:val="-1"/>
        </w:rPr>
        <w:t xml:space="preserve"> </w:t>
      </w:r>
      <w:r>
        <w:t>AJAR</w:t>
      </w:r>
      <w:r>
        <w:rPr>
          <w:spacing w:val="-4"/>
        </w:rPr>
        <w:t xml:space="preserve"> </w:t>
      </w:r>
      <w:r>
        <w:t>MATEMATIKA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 w:rsidTr="001546E9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 w:rsidP="001546E9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 w:rsidTr="001546E9">
        <w:trPr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 w:rsidP="001546E9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1546E9" w:rsidTr="00D77F75">
        <w:trPr>
          <w:trHeight w:val="257"/>
        </w:trPr>
        <w:tc>
          <w:tcPr>
            <w:tcW w:w="2521" w:type="dxa"/>
            <w:tcBorders>
              <w:top w:val="single" w:sz="4" w:space="0" w:color="000000"/>
            </w:tcBorders>
          </w:tcPr>
          <w:p w:rsidR="001546E9" w:rsidRDefault="001546E9" w:rsidP="001546E9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1546E9" w:rsidRDefault="001546E9" w:rsidP="001546E9">
            <w:pPr>
              <w:pStyle w:val="TableParagraph"/>
              <w:spacing w:before="1" w:line="236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1546E9" w:rsidRDefault="001546E9" w:rsidP="001546E9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1546E9" w:rsidTr="00D77F75">
        <w:trPr>
          <w:trHeight w:val="252"/>
        </w:trPr>
        <w:tc>
          <w:tcPr>
            <w:tcW w:w="2521" w:type="dxa"/>
          </w:tcPr>
          <w:p w:rsidR="001546E9" w:rsidRDefault="001546E9" w:rsidP="001546E9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1546E9" w:rsidRDefault="001546E9" w:rsidP="001546E9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1546E9" w:rsidRDefault="001546E9" w:rsidP="001546E9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1546E9" w:rsidTr="00D77F75">
        <w:trPr>
          <w:trHeight w:val="254"/>
        </w:trPr>
        <w:tc>
          <w:tcPr>
            <w:tcW w:w="2521" w:type="dxa"/>
          </w:tcPr>
          <w:p w:rsidR="001546E9" w:rsidRDefault="001546E9" w:rsidP="001546E9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1546E9" w:rsidRDefault="001546E9" w:rsidP="001546E9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1546E9" w:rsidRDefault="001546E9" w:rsidP="001546E9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1546E9" w:rsidTr="00D77F75">
        <w:trPr>
          <w:trHeight w:val="254"/>
        </w:trPr>
        <w:tc>
          <w:tcPr>
            <w:tcW w:w="2521" w:type="dxa"/>
          </w:tcPr>
          <w:p w:rsidR="001546E9" w:rsidRDefault="001546E9" w:rsidP="001546E9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1546E9" w:rsidRDefault="001546E9" w:rsidP="001546E9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1546E9" w:rsidRDefault="001546E9" w:rsidP="001546E9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1546E9" w:rsidTr="00D77F75">
        <w:trPr>
          <w:trHeight w:val="251"/>
        </w:trPr>
        <w:tc>
          <w:tcPr>
            <w:tcW w:w="2521" w:type="dxa"/>
          </w:tcPr>
          <w:p w:rsidR="001546E9" w:rsidRDefault="001546E9" w:rsidP="001546E9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1546E9" w:rsidRDefault="001546E9" w:rsidP="001546E9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1546E9" w:rsidRDefault="001546E9" w:rsidP="001546E9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1546E9" w:rsidTr="00D77F75">
        <w:trPr>
          <w:trHeight w:val="252"/>
        </w:trPr>
        <w:tc>
          <w:tcPr>
            <w:tcW w:w="2521" w:type="dxa"/>
          </w:tcPr>
          <w:p w:rsidR="001546E9" w:rsidRDefault="001546E9" w:rsidP="001546E9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1546E9" w:rsidRDefault="001546E9" w:rsidP="001546E9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1546E9" w:rsidRDefault="001546E9" w:rsidP="001546E9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1546E9" w:rsidTr="00D77F75">
        <w:trPr>
          <w:trHeight w:val="254"/>
        </w:trPr>
        <w:tc>
          <w:tcPr>
            <w:tcW w:w="2521" w:type="dxa"/>
          </w:tcPr>
          <w:p w:rsidR="001546E9" w:rsidRDefault="001546E9" w:rsidP="001546E9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1546E9" w:rsidRDefault="001546E9" w:rsidP="001546E9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1546E9" w:rsidRDefault="001546E9" w:rsidP="001546E9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1546E9" w:rsidTr="00D77F75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1546E9" w:rsidRDefault="001546E9" w:rsidP="001546E9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1546E9" w:rsidRDefault="001546E9" w:rsidP="001546E9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1546E9" w:rsidRDefault="001546E9" w:rsidP="001546E9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ke-8</w:t>
            </w:r>
          </w:p>
        </w:tc>
      </w:tr>
      <w:tr w:rsidR="001546E9" w:rsidTr="001546E9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1546E9" w:rsidTr="001546E9">
        <w:trPr>
          <w:trHeight w:val="104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numPr>
                <w:ilvl w:val="0"/>
                <w:numId w:val="103"/>
              </w:numPr>
              <w:tabs>
                <w:tab w:val="left" w:pos="759"/>
              </w:tabs>
              <w:ind w:right="95"/>
            </w:pPr>
            <w:r>
              <w:t>Menyatakan</w:t>
            </w:r>
            <w:r>
              <w:rPr>
                <w:spacing w:val="48"/>
              </w:rPr>
              <w:t xml:space="preserve"> </w:t>
            </w:r>
            <w:r>
              <w:t>jumlah</w:t>
            </w:r>
            <w:r>
              <w:rPr>
                <w:spacing w:val="48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48"/>
              </w:rPr>
              <w:t xml:space="preserve"> </w:t>
            </w:r>
            <w:r>
              <w:t>balok,</w:t>
            </w:r>
            <w:r>
              <w:rPr>
                <w:spacing w:val="1"/>
              </w:rPr>
              <w:t xml:space="preserve"> </w:t>
            </w:r>
            <w:r>
              <w:t>sebutan</w:t>
            </w:r>
            <w:r>
              <w:rPr>
                <w:spacing w:val="48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5"/>
              </w:rPr>
              <w:t xml:space="preserve"> </w:t>
            </w:r>
            <w:r>
              <w:t>lambang</w:t>
            </w:r>
            <w:r>
              <w:rPr>
                <w:spacing w:val="48"/>
              </w:rPr>
              <w:t xml:space="preserve"> </w:t>
            </w:r>
            <w:r>
              <w:t>bilangan,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-52"/>
              </w:rPr>
              <w:t xml:space="preserve"> </w:t>
            </w:r>
            <w:r>
              <w:t>memperdalam</w:t>
            </w:r>
            <w:r>
              <w:rPr>
                <w:spacing w:val="-6"/>
              </w:rPr>
              <w:t xml:space="preserve"> </w:t>
            </w:r>
            <w:r>
              <w:t>pemahaman</w:t>
            </w:r>
            <w:r>
              <w:rPr>
                <w:spacing w:val="-3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7-10.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3"/>
              </w:numPr>
              <w:tabs>
                <w:tab w:val="left" w:pos="759"/>
              </w:tabs>
              <w:spacing w:line="250" w:lineRule="atLeast"/>
              <w:ind w:right="101"/>
            </w:pPr>
            <w:r>
              <w:rPr>
                <w:spacing w:val="-1"/>
              </w:rPr>
              <w:t>Siswa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3"/>
              </w:rPr>
              <w:t xml:space="preserve"> </w:t>
            </w:r>
            <w:r>
              <w:t>konsep</w:t>
            </w:r>
            <w:r>
              <w:rPr>
                <w:spacing w:val="-9"/>
              </w:rPr>
              <w:t xml:space="preserve"> </w:t>
            </w:r>
            <w:r>
              <w:t>urutan</w:t>
            </w:r>
            <w:r>
              <w:rPr>
                <w:spacing w:val="-14"/>
              </w:rPr>
              <w:t xml:space="preserve"> </w:t>
            </w:r>
            <w:r>
              <w:t>angka</w:t>
            </w:r>
            <w:r>
              <w:rPr>
                <w:spacing w:val="-7"/>
              </w:rPr>
              <w:t xml:space="preserve"> </w:t>
            </w:r>
            <w:r>
              <w:t>bertambah</w:t>
            </w:r>
            <w:r>
              <w:rPr>
                <w:spacing w:val="-13"/>
              </w:rPr>
              <w:t xml:space="preserve"> </w:t>
            </w:r>
            <w:r>
              <w:t>1,</w:t>
            </w:r>
            <w:r>
              <w:rPr>
                <w:spacing w:val="-7"/>
              </w:rPr>
              <w:t xml:space="preserve"> </w:t>
            </w:r>
            <w:r>
              <w:t>kemudian</w:t>
            </w:r>
            <w:r>
              <w:rPr>
                <w:spacing w:val="-9"/>
              </w:rPr>
              <w:t xml:space="preserve"> </w:t>
            </w:r>
            <w:r>
              <w:t>mengetahui</w:t>
            </w:r>
            <w:r>
              <w:rPr>
                <w:spacing w:val="-6"/>
              </w:rPr>
              <w:t xml:space="preserve"> </w:t>
            </w:r>
            <w:r>
              <w:t>tentang</w:t>
            </w:r>
            <w:r>
              <w:rPr>
                <w:spacing w:val="-13"/>
              </w:rPr>
              <w:t xml:space="preserve"> </w:t>
            </w:r>
            <w:r>
              <w:t>urutan</w:t>
            </w:r>
            <w:r>
              <w:rPr>
                <w:spacing w:val="-14"/>
              </w:rPr>
              <w:t xml:space="preserve"> </w:t>
            </w:r>
            <w:r>
              <w:t>angka</w:t>
            </w:r>
            <w:r>
              <w:rPr>
                <w:spacing w:val="-52"/>
              </w:rPr>
              <w:t xml:space="preserve"> </w:t>
            </w:r>
            <w:r>
              <w:t>dari</w:t>
            </w:r>
            <w:r>
              <w:rPr>
                <w:spacing w:val="-2"/>
              </w:rPr>
              <w:t xml:space="preserve"> </w:t>
            </w:r>
            <w:r>
              <w:t>6-10</w:t>
            </w:r>
          </w:p>
        </w:tc>
      </w:tr>
      <w:tr w:rsidR="001546E9" w:rsidTr="001546E9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1546E9" w:rsidTr="001546E9">
        <w:trPr>
          <w:trHeight w:val="80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numPr>
                <w:ilvl w:val="0"/>
                <w:numId w:val="104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4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4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1546E9" w:rsidTr="001546E9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1546E9" w:rsidTr="001546E9">
        <w:trPr>
          <w:trHeight w:val="1041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numPr>
                <w:ilvl w:val="0"/>
                <w:numId w:val="105"/>
              </w:numPr>
              <w:tabs>
                <w:tab w:val="left" w:pos="759"/>
              </w:tabs>
              <w:spacing w:line="237" w:lineRule="auto"/>
              <w:ind w:right="104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5"/>
              </w:numPr>
              <w:tabs>
                <w:tab w:val="left" w:pos="759"/>
              </w:tabs>
              <w:spacing w:line="254" w:lineRule="exact"/>
              <w:jc w:val="both"/>
            </w:pPr>
            <w:r>
              <w:t>Gambar ilustrasi,</w:t>
            </w:r>
            <w:r>
              <w:rPr>
                <w:spacing w:val="1"/>
              </w:rPr>
              <w:t xml:space="preserve"> </w:t>
            </w:r>
            <w:r>
              <w:t>balok, peraga,</w:t>
            </w:r>
            <w:r>
              <w:rPr>
                <w:spacing w:val="-1"/>
              </w:rPr>
              <w:t xml:space="preserve"> </w:t>
            </w:r>
            <w:r>
              <w:t>kartu</w:t>
            </w:r>
            <w:r>
              <w:rPr>
                <w:spacing w:val="-7"/>
              </w:rPr>
              <w:t xml:space="preserve"> </w:t>
            </w:r>
            <w:r>
              <w:t>angka,</w:t>
            </w:r>
            <w:r>
              <w:rPr>
                <w:spacing w:val="-5"/>
              </w:rPr>
              <w:t xml:space="preserve"> </w:t>
            </w:r>
            <w:r>
              <w:t>aplikasi</w:t>
            </w:r>
            <w:r>
              <w:rPr>
                <w:spacing w:val="-6"/>
              </w:rPr>
              <w:t xml:space="preserve"> </w:t>
            </w:r>
            <w:r>
              <w:t>tambahan.</w:t>
            </w:r>
          </w:p>
        </w:tc>
      </w:tr>
      <w:tr w:rsidR="001546E9" w:rsidTr="001546E9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1546E9" w:rsidTr="001546E9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numPr>
                <w:ilvl w:val="0"/>
                <w:numId w:val="106"/>
              </w:numPr>
              <w:tabs>
                <w:tab w:val="left" w:pos="759"/>
              </w:tabs>
              <w:spacing w:line="248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1546E9" w:rsidTr="001546E9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1546E9" w:rsidTr="001546E9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numPr>
                <w:ilvl w:val="0"/>
                <w:numId w:val="107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1546E9" w:rsidTr="001546E9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546E9" w:rsidRDefault="001546E9" w:rsidP="001546E9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1546E9" w:rsidTr="001546E9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1546E9" w:rsidTr="001546E9">
        <w:trPr>
          <w:trHeight w:val="2357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spacing w:before="1" w:line="251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8"/>
              </w:numPr>
              <w:tabs>
                <w:tab w:val="left" w:pos="759"/>
              </w:tabs>
              <w:ind w:right="98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9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0"/>
              </w:rPr>
              <w:t xml:space="preserve"> </w:t>
            </w:r>
            <w:r>
              <w:t>benda</w:t>
            </w:r>
            <w:r>
              <w:rPr>
                <w:spacing w:val="48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5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8"/>
              </w:numPr>
              <w:tabs>
                <w:tab w:val="left" w:pos="759"/>
              </w:tabs>
              <w:spacing w:before="2" w:line="235" w:lineRule="auto"/>
              <w:ind w:right="101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7"/>
              </w:rPr>
              <w:t xml:space="preserve"> </w:t>
            </w:r>
            <w:r>
              <w:t>buah.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8"/>
              </w:numPr>
              <w:tabs>
                <w:tab w:val="left" w:pos="759"/>
              </w:tabs>
              <w:spacing w:before="2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8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8"/>
              </w:numPr>
              <w:tabs>
                <w:tab w:val="left" w:pos="759"/>
              </w:tabs>
              <w:spacing w:line="254" w:lineRule="exact"/>
              <w:ind w:right="102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1546E9" w:rsidTr="001546E9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1546E9" w:rsidTr="001546E9">
        <w:trPr>
          <w:trHeight w:val="1041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numPr>
                <w:ilvl w:val="0"/>
                <w:numId w:val="109"/>
              </w:numPr>
              <w:tabs>
                <w:tab w:val="left" w:pos="759"/>
              </w:tabs>
              <w:ind w:right="97"/>
            </w:pPr>
            <w:r>
              <w:t>Meningkatkan</w:t>
            </w:r>
            <w:r>
              <w:rPr>
                <w:spacing w:val="40"/>
              </w:rPr>
              <w:t xml:space="preserve"> </w:t>
            </w:r>
            <w:r>
              <w:t>kemampuan</w:t>
            </w:r>
            <w:r>
              <w:rPr>
                <w:spacing w:val="41"/>
              </w:rPr>
              <w:t xml:space="preserve"> </w:t>
            </w:r>
            <w:r>
              <w:t>siswa</w:t>
            </w:r>
            <w:r>
              <w:rPr>
                <w:spacing w:val="48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menyatakan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41"/>
              </w:rPr>
              <w:t xml:space="preserve"> </w:t>
            </w:r>
            <w:r>
              <w:t>benda</w:t>
            </w:r>
            <w:r>
              <w:rPr>
                <w:spacing w:val="47"/>
              </w:rPr>
              <w:t xml:space="preserve"> </w:t>
            </w:r>
            <w:r>
              <w:t>dengan</w:t>
            </w:r>
            <w:r>
              <w:rPr>
                <w:spacing w:val="41"/>
              </w:rPr>
              <w:t xml:space="preserve"> </w:t>
            </w:r>
            <w:r>
              <w:t>balok,</w:t>
            </w:r>
            <w:r>
              <w:rPr>
                <w:spacing w:val="48"/>
              </w:rPr>
              <w:t xml:space="preserve"> </w:t>
            </w:r>
            <w:r>
              <w:t>sebutan</w:t>
            </w:r>
            <w:r>
              <w:rPr>
                <w:spacing w:val="-52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lambang</w:t>
            </w:r>
            <w:r>
              <w:rPr>
                <w:spacing w:val="-4"/>
              </w:rPr>
              <w:t xml:space="preserve"> </w:t>
            </w:r>
            <w:r>
              <w:t>bilangan,</w:t>
            </w:r>
            <w:r>
              <w:rPr>
                <w:spacing w:val="3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memperdalam</w:t>
            </w:r>
            <w:r>
              <w:rPr>
                <w:spacing w:val="-7"/>
              </w:rPr>
              <w:t xml:space="preserve"> </w:t>
            </w:r>
            <w:r>
              <w:t>pemahaman</w:t>
            </w:r>
            <w:r>
              <w:rPr>
                <w:spacing w:val="-4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7-10</w:t>
            </w:r>
          </w:p>
          <w:p w:rsidR="001546E9" w:rsidRDefault="001546E9" w:rsidP="001546E9">
            <w:pPr>
              <w:pStyle w:val="TableParagraph"/>
              <w:numPr>
                <w:ilvl w:val="0"/>
                <w:numId w:val="109"/>
              </w:numPr>
              <w:tabs>
                <w:tab w:val="left" w:pos="759"/>
              </w:tabs>
              <w:spacing w:line="250" w:lineRule="exact"/>
              <w:ind w:right="102"/>
            </w:pPr>
            <w:r>
              <w:t>Meningkatkan</w:t>
            </w:r>
            <w:r>
              <w:rPr>
                <w:spacing w:val="31"/>
              </w:rPr>
              <w:t xml:space="preserve"> </w:t>
            </w:r>
            <w:r>
              <w:t>kemampuan</w:t>
            </w:r>
            <w:r>
              <w:rPr>
                <w:spacing w:val="26"/>
              </w:rPr>
              <w:t xml:space="preserve"> </w:t>
            </w:r>
            <w:r>
              <w:t>siswa</w:t>
            </w:r>
            <w:r>
              <w:rPr>
                <w:spacing w:val="34"/>
              </w:rPr>
              <w:t xml:space="preserve"> </w:t>
            </w:r>
            <w:r>
              <w:t>tentang</w:t>
            </w:r>
            <w:r>
              <w:rPr>
                <w:spacing w:val="31"/>
              </w:rPr>
              <w:t xml:space="preserve"> </w:t>
            </w:r>
            <w:r>
              <w:t>konsep</w:t>
            </w:r>
            <w:r>
              <w:rPr>
                <w:spacing w:val="36"/>
              </w:rPr>
              <w:t xml:space="preserve"> </w:t>
            </w:r>
            <w:r>
              <w:t>urutan</w:t>
            </w:r>
            <w:r>
              <w:rPr>
                <w:spacing w:val="26"/>
              </w:rPr>
              <w:t xml:space="preserve"> </w:t>
            </w:r>
            <w:r>
              <w:t>angka</w:t>
            </w:r>
            <w:r>
              <w:rPr>
                <w:spacing w:val="34"/>
              </w:rPr>
              <w:t xml:space="preserve"> </w:t>
            </w:r>
            <w:r>
              <w:t>bertambah</w:t>
            </w:r>
            <w:r>
              <w:rPr>
                <w:spacing w:val="26"/>
              </w:rPr>
              <w:t xml:space="preserve"> </w:t>
            </w:r>
            <w:r>
              <w:t>1,</w:t>
            </w:r>
            <w:r>
              <w:rPr>
                <w:spacing w:val="33"/>
              </w:rPr>
              <w:t xml:space="preserve"> </w:t>
            </w:r>
            <w:r>
              <w:t>kemudian</w:t>
            </w:r>
            <w:r>
              <w:rPr>
                <w:spacing w:val="-52"/>
              </w:rPr>
              <w:t xml:space="preserve"> </w:t>
            </w:r>
            <w:r>
              <w:t>mengetahui</w:t>
            </w:r>
            <w:r>
              <w:rPr>
                <w:spacing w:val="-2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urutan</w:t>
            </w:r>
            <w:r>
              <w:rPr>
                <w:spacing w:val="-8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dari</w:t>
            </w:r>
            <w:r>
              <w:rPr>
                <w:spacing w:val="-2"/>
              </w:rPr>
              <w:t xml:space="preserve"> </w:t>
            </w:r>
            <w:r>
              <w:t>6-10</w:t>
            </w:r>
          </w:p>
        </w:tc>
      </w:tr>
      <w:tr w:rsidR="001546E9" w:rsidTr="001546E9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1546E9" w:rsidTr="001546E9">
        <w:trPr>
          <w:trHeight w:val="522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numPr>
                <w:ilvl w:val="0"/>
                <w:numId w:val="110"/>
              </w:numPr>
              <w:tabs>
                <w:tab w:val="left" w:pos="759"/>
              </w:tabs>
              <w:spacing w:line="254" w:lineRule="exact"/>
              <w:ind w:right="97"/>
            </w:pPr>
            <w:r>
              <w:t>Bagaimana</w:t>
            </w:r>
            <w:r>
              <w:rPr>
                <w:spacing w:val="-6"/>
              </w:rPr>
              <w:t xml:space="preserve"> </w:t>
            </w:r>
            <w:r>
              <w:t>cara</w:t>
            </w:r>
            <w:r>
              <w:rPr>
                <w:spacing w:val="-7"/>
              </w:rPr>
              <w:t xml:space="preserve"> </w:t>
            </w:r>
            <w:r>
              <w:t>jumlah</w:t>
            </w:r>
            <w:r>
              <w:rPr>
                <w:spacing w:val="-13"/>
              </w:rPr>
              <w:t xml:space="preserve"> </w:t>
            </w:r>
            <w:r>
              <w:t>benda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13"/>
              </w:rPr>
              <w:t xml:space="preserve"> </w:t>
            </w:r>
            <w:r>
              <w:t>balok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13"/>
              </w:rPr>
              <w:t xml:space="preserve"> </w:t>
            </w:r>
            <w:r>
              <w:t>sebutan</w:t>
            </w:r>
            <w:r>
              <w:rPr>
                <w:spacing w:val="-13"/>
              </w:rPr>
              <w:t xml:space="preserve"> </w:t>
            </w:r>
            <w:r>
              <w:t>angka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14"/>
              </w:rPr>
              <w:t xml:space="preserve"> </w:t>
            </w:r>
            <w:r>
              <w:t>lambang</w:t>
            </w:r>
            <w:r>
              <w:rPr>
                <w:spacing w:val="-14"/>
              </w:rPr>
              <w:t xml:space="preserve"> </w:t>
            </w:r>
            <w:r>
              <w:t>bilangan,</w:t>
            </w:r>
            <w:r>
              <w:rPr>
                <w:spacing w:val="-7"/>
              </w:rPr>
              <w:t xml:space="preserve"> </w:t>
            </w:r>
            <w:r>
              <w:t>kemudian</w:t>
            </w:r>
            <w:r>
              <w:rPr>
                <w:spacing w:val="-52"/>
              </w:rPr>
              <w:t xml:space="preserve"> </w:t>
            </w:r>
            <w:r>
              <w:t>memperdalam</w:t>
            </w:r>
            <w:r>
              <w:rPr>
                <w:spacing w:val="-8"/>
              </w:rPr>
              <w:t xml:space="preserve"> </w:t>
            </w:r>
            <w:r>
              <w:t>pemahaman</w:t>
            </w:r>
            <w:r>
              <w:rPr>
                <w:spacing w:val="-3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7-10</w:t>
            </w:r>
          </w:p>
        </w:tc>
      </w:tr>
      <w:tr w:rsidR="001546E9" w:rsidTr="001546E9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546E9" w:rsidRDefault="001546E9" w:rsidP="001546E9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1546E9" w:rsidTr="001546E9">
        <w:trPr>
          <w:trHeight w:val="157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6E9" w:rsidRDefault="001546E9" w:rsidP="001546E9">
            <w:pPr>
              <w:pStyle w:val="TableParagraph"/>
              <w:numPr>
                <w:ilvl w:val="0"/>
                <w:numId w:val="111"/>
              </w:numPr>
              <w:tabs>
                <w:tab w:val="left" w:pos="831"/>
              </w:tabs>
              <w:spacing w:before="58" w:line="252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1546E9" w:rsidRDefault="001546E9" w:rsidP="001546E9">
            <w:pPr>
              <w:pStyle w:val="TableParagraph"/>
              <w:numPr>
                <w:ilvl w:val="1"/>
                <w:numId w:val="111"/>
              </w:numPr>
              <w:tabs>
                <w:tab w:val="left" w:pos="1119"/>
              </w:tabs>
              <w:spacing w:before="1" w:line="237" w:lineRule="auto"/>
              <w:ind w:right="105" w:hanging="284"/>
            </w:pPr>
            <w:r>
              <w:t>Guru</w:t>
            </w:r>
            <w:r>
              <w:rPr>
                <w:spacing w:val="14"/>
              </w:rPr>
              <w:t xml:space="preserve"> </w:t>
            </w:r>
            <w:r>
              <w:t>membuka</w:t>
            </w:r>
            <w:r>
              <w:rPr>
                <w:spacing w:val="17"/>
              </w:rPr>
              <w:t xml:space="preserve"> </w:t>
            </w:r>
            <w:r>
              <w:t>kegiatan</w:t>
            </w:r>
            <w:r>
              <w:rPr>
                <w:spacing w:val="9"/>
              </w:rPr>
              <w:t xml:space="preserve"> </w:t>
            </w:r>
            <w:r>
              <w:t>dengan</w:t>
            </w:r>
            <w:r>
              <w:rPr>
                <w:spacing w:val="9"/>
              </w:rPr>
              <w:t xml:space="preserve"> </w:t>
            </w:r>
            <w:r>
              <w:t>aktifitas</w:t>
            </w:r>
            <w:r>
              <w:rPr>
                <w:spacing w:val="10"/>
              </w:rPr>
              <w:t xml:space="preserve"> </w:t>
            </w:r>
            <w:r>
              <w:t>rutin</w:t>
            </w:r>
            <w:r>
              <w:rPr>
                <w:spacing w:val="10"/>
              </w:rPr>
              <w:t xml:space="preserve"> </w:t>
            </w:r>
            <w:r>
              <w:t>kelas,</w:t>
            </w:r>
            <w:r>
              <w:rPr>
                <w:spacing w:val="12"/>
              </w:rPr>
              <w:t xml:space="preserve"> </w:t>
            </w:r>
            <w:r>
              <w:t>sesuai</w:t>
            </w:r>
            <w:r>
              <w:rPr>
                <w:spacing w:val="11"/>
              </w:rPr>
              <w:t xml:space="preserve"> </w:t>
            </w:r>
            <w:r>
              <w:t>kesepakatan</w:t>
            </w:r>
            <w:r>
              <w:rPr>
                <w:spacing w:val="9"/>
              </w:rPr>
              <w:t xml:space="preserve"> </w:t>
            </w:r>
            <w:r>
              <w:t>kelas</w:t>
            </w:r>
            <w:r>
              <w:rPr>
                <w:spacing w:val="15"/>
              </w:rPr>
              <w:t xml:space="preserve"> </w:t>
            </w:r>
            <w:r>
              <w:t>(</w:t>
            </w:r>
            <w:r>
              <w:rPr>
                <w:spacing w:val="14"/>
              </w:rPr>
              <w:t xml:space="preserve"> </w:t>
            </w:r>
            <w:r>
              <w:t>menyapa,</w:t>
            </w:r>
            <w:r>
              <w:rPr>
                <w:spacing w:val="-52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 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1546E9" w:rsidRDefault="001546E9" w:rsidP="001546E9">
            <w:pPr>
              <w:pStyle w:val="TableParagraph"/>
              <w:numPr>
                <w:ilvl w:val="1"/>
                <w:numId w:val="111"/>
              </w:numPr>
              <w:tabs>
                <w:tab w:val="left" w:pos="1085"/>
              </w:tabs>
              <w:spacing w:before="1"/>
              <w:ind w:left="1084" w:hanging="279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1546E9" w:rsidRDefault="001546E9" w:rsidP="001546E9">
            <w:pPr>
              <w:pStyle w:val="TableParagraph"/>
              <w:numPr>
                <w:ilvl w:val="1"/>
                <w:numId w:val="111"/>
              </w:numPr>
              <w:tabs>
                <w:tab w:val="left" w:pos="1085"/>
              </w:tabs>
              <w:spacing w:line="250" w:lineRule="atLeast"/>
              <w:ind w:right="96" w:hanging="284"/>
            </w:pPr>
            <w:r>
              <w:t>Siswa diingatkan untuk selalu mengutamakan sikap disiplin setiap saat dan manfaatnya bagi</w:t>
            </w:r>
            <w:r>
              <w:rPr>
                <w:spacing w:val="-52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</w:tc>
      </w:tr>
    </w:tbl>
    <w:p w:rsidR="00C50545" w:rsidRDefault="001546E9">
      <w:pPr>
        <w:spacing w:line="250" w:lineRule="atLeast"/>
        <w:sectPr w:rsidR="00C50545">
          <w:pgSz w:w="12240" w:h="19280"/>
          <w:pgMar w:top="1340" w:right="1340" w:bottom="280" w:left="1340" w:header="720" w:footer="720" w:gutter="0"/>
          <w:cols w:space="720"/>
        </w:sectPr>
      </w:pPr>
      <w:r>
        <w:br w:type="textWrapping" w:clear="all"/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232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12"/>
              </w:numPr>
              <w:tabs>
                <w:tab w:val="left" w:pos="1071"/>
              </w:tabs>
              <w:spacing w:line="242" w:lineRule="auto"/>
              <w:ind w:right="101" w:hanging="284"/>
              <w:jc w:val="both"/>
            </w:pPr>
            <w:r>
              <w:lastRenderedPageBreak/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9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13"/>
              </w:rPr>
              <w:t xml:space="preserve"> </w:t>
            </w:r>
            <w:r>
              <w:t>lagunasional</w:t>
            </w:r>
            <w:r>
              <w:rPr>
                <w:spacing w:val="-11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3"/>
              </w:rPr>
              <w:t xml:space="preserve"> </w:t>
            </w:r>
            <w:r>
              <w:t>memberikan</w:t>
            </w:r>
            <w:r>
              <w:rPr>
                <w:spacing w:val="-13"/>
              </w:rPr>
              <w:t xml:space="preserve"> </w:t>
            </w:r>
            <w:r>
              <w:t>penguatan</w:t>
            </w:r>
            <w:r>
              <w:rPr>
                <w:spacing w:val="-5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C50545" w:rsidRDefault="00FA7DBF">
            <w:pPr>
              <w:pStyle w:val="TableParagraph"/>
              <w:numPr>
                <w:ilvl w:val="0"/>
                <w:numId w:val="112"/>
              </w:numPr>
              <w:tabs>
                <w:tab w:val="left" w:pos="1138"/>
              </w:tabs>
              <w:ind w:right="95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C50545" w:rsidRDefault="00FA7DBF">
            <w:pPr>
              <w:pStyle w:val="TableParagraph"/>
              <w:numPr>
                <w:ilvl w:val="0"/>
                <w:numId w:val="112"/>
              </w:numPr>
              <w:tabs>
                <w:tab w:val="left" w:pos="1085"/>
              </w:tabs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  <w:p w:rsidR="00C50545" w:rsidRDefault="00C5054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0545" w:rsidRDefault="00E93CD1">
            <w:pPr>
              <w:pStyle w:val="TableParagraph"/>
              <w:numPr>
                <w:ilvl w:val="0"/>
                <w:numId w:val="113"/>
              </w:numPr>
              <w:tabs>
                <w:tab w:val="left" w:pos="831"/>
              </w:tabs>
              <w:spacing w:line="251" w:lineRule="exact"/>
              <w:rPr>
                <w:b/>
              </w:rPr>
            </w:pPr>
            <w:hyperlink r:id="rId39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113"/>
              </w:numPr>
              <w:tabs>
                <w:tab w:val="left" w:pos="1086"/>
              </w:tabs>
              <w:spacing w:line="251" w:lineRule="exact"/>
              <w:ind w:hanging="280"/>
            </w:pPr>
            <w:r>
              <w:t>Siswa menyebutkan</w:t>
            </w:r>
            <w:r>
              <w:rPr>
                <w:spacing w:val="-7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sesuai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t>ditampilkan.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1" w:line="251" w:lineRule="exact"/>
              <w:ind w:hanging="285"/>
            </w:pPr>
            <w:r>
              <w:t>Ayo</w:t>
            </w:r>
            <w:r>
              <w:rPr>
                <w:spacing w:val="-5"/>
              </w:rPr>
              <w:t xml:space="preserve"> </w:t>
            </w:r>
            <w:r>
              <w:t>kita</w:t>
            </w:r>
            <w:r>
              <w:rPr>
                <w:spacing w:val="3"/>
              </w:rPr>
              <w:t xml:space="preserve"> </w:t>
            </w:r>
            <w:r>
              <w:t>tuliskan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sama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banyaknya</w:t>
            </w:r>
            <w:r>
              <w:rPr>
                <w:spacing w:val="3"/>
              </w:rPr>
              <w:t xml:space="preserve"> </w:t>
            </w:r>
            <w:r>
              <w:t>balok</w:t>
            </w:r>
            <w:r>
              <w:rPr>
                <w:spacing w:val="-4"/>
              </w:rPr>
              <w:t xml:space="preserve"> </w:t>
            </w:r>
            <w:r>
              <w:t>ke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9"/>
              </w:rPr>
              <w:t xml:space="preserve"> </w:t>
            </w:r>
            <w:r>
              <w:t>kotak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ayo</w:t>
            </w:r>
            <w:r>
              <w:rPr>
                <w:spacing w:val="-1"/>
              </w:rPr>
              <w:t xml:space="preserve"> </w:t>
            </w:r>
            <w:r>
              <w:t>kita</w:t>
            </w:r>
            <w:r>
              <w:rPr>
                <w:spacing w:val="3"/>
              </w:rPr>
              <w:t xml:space="preserve"> </w:t>
            </w:r>
            <w:r>
              <w:t>hubungkan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sesuai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gambarnya!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2"/>
              <w:ind w:right="109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memasangkan</w:t>
            </w:r>
            <w:r>
              <w:rPr>
                <w:spacing w:val="1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balok,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minta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memasangkan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-5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gambar</w:t>
            </w:r>
          </w:p>
          <w:p w:rsidR="00C50545" w:rsidRDefault="00FA7DBF">
            <w:pPr>
              <w:pStyle w:val="TableParagraph"/>
              <w:numPr>
                <w:ilvl w:val="1"/>
                <w:numId w:val="113"/>
              </w:numPr>
              <w:tabs>
                <w:tab w:val="left" w:pos="1086"/>
              </w:tabs>
              <w:spacing w:line="251" w:lineRule="exact"/>
              <w:ind w:hanging="280"/>
            </w:pPr>
            <w:r>
              <w:t>Mendiskusikan</w:t>
            </w:r>
            <w:r>
              <w:rPr>
                <w:spacing w:val="-7"/>
              </w:rPr>
              <w:t xml:space="preserve"> </w:t>
            </w:r>
            <w:r>
              <w:t>apa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diketahui</w:t>
            </w:r>
            <w:r>
              <w:rPr>
                <w:spacing w:val="-5"/>
              </w:rPr>
              <w:t xml:space="preserve"> </w:t>
            </w:r>
            <w:r>
              <w:t>dari</w:t>
            </w:r>
            <w:r>
              <w:rPr>
                <w:spacing w:val="4"/>
              </w:rPr>
              <w:t xml:space="preserve"> </w:t>
            </w:r>
            <w:r>
              <w:t>mengamati</w:t>
            </w:r>
            <w:r>
              <w:rPr>
                <w:spacing w:val="-6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burung.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1"/>
              <w:ind w:hanging="285"/>
            </w:pPr>
            <w:r>
              <w:t>Contoh</w:t>
            </w:r>
            <w:r>
              <w:rPr>
                <w:spacing w:val="-4"/>
              </w:rPr>
              <w:t xml:space="preserve"> </w:t>
            </w:r>
            <w:r>
              <w:t>respon</w:t>
            </w:r>
            <w:r>
              <w:rPr>
                <w:spacing w:val="-4"/>
              </w:rPr>
              <w:t xml:space="preserve"> </w:t>
            </w:r>
            <w:r>
              <w:t>siswa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2" w:line="251" w:lineRule="exact"/>
              <w:ind w:hanging="285"/>
            </w:pPr>
            <w:r>
              <w:t>Dari</w:t>
            </w:r>
            <w:r>
              <w:rPr>
                <w:spacing w:val="-5"/>
              </w:rPr>
              <w:t xml:space="preserve"> </w:t>
            </w:r>
            <w:r>
              <w:t>6,</w:t>
            </w:r>
            <w:r>
              <w:rPr>
                <w:spacing w:val="1"/>
              </w:rPr>
              <w:t xml:space="preserve"> </w:t>
            </w:r>
            <w:r>
              <w:t>burungnya</w:t>
            </w:r>
            <w:r>
              <w:rPr>
                <w:spacing w:val="3"/>
              </w:rPr>
              <w:t xml:space="preserve"> </w:t>
            </w:r>
            <w:r>
              <w:t>bertambah</w:t>
            </w:r>
            <w:r>
              <w:rPr>
                <w:spacing w:val="-6"/>
              </w:rPr>
              <w:t xml:space="preserve"> </w:t>
            </w:r>
            <w:r>
              <w:t>1 terus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semua</w:t>
            </w:r>
            <w:r>
              <w:rPr>
                <w:spacing w:val="1"/>
              </w:rPr>
              <w:t xml:space="preserve"> </w:t>
            </w:r>
            <w:r>
              <w:t>burung</w:t>
            </w:r>
            <w:r>
              <w:rPr>
                <w:spacing w:val="-7"/>
              </w:rPr>
              <w:t xml:space="preserve"> </w:t>
            </w:r>
            <w:r>
              <w:t>banyaknya</w:t>
            </w:r>
            <w:r>
              <w:rPr>
                <w:spacing w:val="1"/>
              </w:rPr>
              <w:t xml:space="preserve"> </w:t>
            </w:r>
            <w:r>
              <w:t>ada</w:t>
            </w:r>
            <w:r>
              <w:rPr>
                <w:spacing w:val="2"/>
              </w:rPr>
              <w:t xml:space="preserve"> </w:t>
            </w:r>
            <w:r>
              <w:t>10</w:t>
            </w:r>
            <w:r>
              <w:rPr>
                <w:spacing w:val="-7"/>
              </w:rPr>
              <w:t xml:space="preserve"> </w:t>
            </w:r>
            <w:r>
              <w:t>ekor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1"/>
              <w:ind w:hanging="285"/>
            </w:pPr>
            <w:r>
              <w:t>Kalau</w:t>
            </w:r>
            <w:r>
              <w:rPr>
                <w:spacing w:val="-1"/>
              </w:rPr>
              <w:t xml:space="preserve"> </w:t>
            </w:r>
            <w:r>
              <w:t>dilihat dari</w:t>
            </w:r>
            <w:r>
              <w:rPr>
                <w:spacing w:val="-5"/>
              </w:rPr>
              <w:t xml:space="preserve"> </w:t>
            </w:r>
            <w:r>
              <w:t>bawah,</w:t>
            </w:r>
            <w:r>
              <w:rPr>
                <w:spacing w:val="1"/>
              </w:rPr>
              <w:t xml:space="preserve"> </w:t>
            </w:r>
            <w:r>
              <w:t>burungnya</w:t>
            </w:r>
            <w:r>
              <w:rPr>
                <w:spacing w:val="2"/>
              </w:rPr>
              <w:t xml:space="preserve"> </w:t>
            </w:r>
            <w:r>
              <w:t>terbang</w:t>
            </w:r>
            <w:r>
              <w:rPr>
                <w:spacing w:val="-6"/>
              </w:rPr>
              <w:t xml:space="preserve"> </w:t>
            </w:r>
            <w:r>
              <w:t>satu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2"/>
              </w:rPr>
              <w:t xml:space="preserve"> </w:t>
            </w:r>
            <w:r>
              <w:t>satu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akhirnya,</w:t>
            </w:r>
            <w:r>
              <w:rPr>
                <w:spacing w:val="1"/>
              </w:rPr>
              <w:t xml:space="preserve"> </w:t>
            </w:r>
            <w:r>
              <w:t>jadi</w:t>
            </w:r>
            <w:r>
              <w:rPr>
                <w:spacing w:val="-4"/>
              </w:rPr>
              <w:t xml:space="preserve"> </w:t>
            </w:r>
            <w:r>
              <w:t>tinggal</w:t>
            </w:r>
            <w:r>
              <w:rPr>
                <w:spacing w:val="-5"/>
              </w:rPr>
              <w:t xml:space="preserve"> </w:t>
            </w:r>
            <w:r>
              <w:t>6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1"/>
              <w:ind w:hanging="28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kelompok</w:t>
            </w:r>
            <w:r>
              <w:rPr>
                <w:spacing w:val="-5"/>
              </w:rPr>
              <w:t xml:space="preserve"> </w:t>
            </w:r>
            <w:r>
              <w:t>burung</w:t>
            </w:r>
            <w:r>
              <w:rPr>
                <w:spacing w:val="-5"/>
              </w:rPr>
              <w:t xml:space="preserve"> </w:t>
            </w:r>
            <w:r>
              <w:t>ada</w:t>
            </w:r>
            <w:r>
              <w:rPr>
                <w:spacing w:val="2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ekor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2" w:line="251" w:lineRule="exact"/>
              <w:ind w:hanging="285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ekor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1 ekor,</w:t>
            </w:r>
            <w:r>
              <w:rPr>
                <w:spacing w:val="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ekor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ekor...5</w:t>
            </w:r>
            <w:r>
              <w:rPr>
                <w:spacing w:val="-6"/>
              </w:rPr>
              <w:t xml:space="preserve"> </w:t>
            </w:r>
            <w:r>
              <w:t>ekor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ekor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Siswa</w:t>
            </w:r>
            <w:r>
              <w:rPr>
                <w:spacing w:val="4"/>
              </w:rPr>
              <w:t xml:space="preserve"> </w:t>
            </w:r>
            <w:r>
              <w:t>menyadari</w:t>
            </w:r>
            <w:r>
              <w:rPr>
                <w:spacing w:val="-5"/>
              </w:rPr>
              <w:t xml:space="preserve"> </w:t>
            </w:r>
            <w:r>
              <w:t>bawa</w:t>
            </w:r>
            <w:r>
              <w:rPr>
                <w:spacing w:val="-4"/>
              </w:rPr>
              <w:t xml:space="preserve"> </w:t>
            </w:r>
            <w:r>
              <w:t>angkanya</w:t>
            </w:r>
            <w:r>
              <w:rPr>
                <w:spacing w:val="1"/>
              </w:rPr>
              <w:t xml:space="preserve"> </w:t>
            </w:r>
            <w:r>
              <w:t>bertambah</w:t>
            </w:r>
            <w:r>
              <w:rPr>
                <w:spacing w:val="-6"/>
              </w:rPr>
              <w:t xml:space="preserve"> </w:t>
            </w:r>
            <w:r>
              <w:t>satu</w:t>
            </w:r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-4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tingkatan</w:t>
            </w:r>
          </w:p>
          <w:p w:rsidR="00C50545" w:rsidRDefault="00FA7DBF">
            <w:pPr>
              <w:pStyle w:val="TableParagraph"/>
              <w:numPr>
                <w:ilvl w:val="1"/>
                <w:numId w:val="113"/>
              </w:numPr>
              <w:tabs>
                <w:tab w:val="left" w:pos="1086"/>
              </w:tabs>
              <w:spacing w:before="2"/>
              <w:ind w:hanging="280"/>
            </w:pPr>
            <w:r>
              <w:t>Menyatakan</w:t>
            </w:r>
            <w:r>
              <w:rPr>
                <w:spacing w:val="-7"/>
              </w:rPr>
              <w:t xml:space="preserve"> </w:t>
            </w:r>
            <w:r>
              <w:t>banyaknya</w:t>
            </w:r>
            <w:r>
              <w:rPr>
                <w:spacing w:val="4"/>
              </w:rPr>
              <w:t xml:space="preserve"> </w:t>
            </w:r>
            <w:r>
              <w:t>burung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balok, kemudian</w:t>
            </w:r>
            <w:r>
              <w:rPr>
                <w:spacing w:val="-1"/>
              </w:rPr>
              <w:t xml:space="preserve"> </w:t>
            </w:r>
            <w:r>
              <w:t>menyatakannya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bilangan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1"/>
              <w:ind w:right="103"/>
              <w:jc w:val="both"/>
            </w:pPr>
            <w:r>
              <w:t>"Burungnya bertambah 1 terus, jadi semuanya ada 10 ekor", "burungnya berkurang 1</w:t>
            </w:r>
            <w:r>
              <w:rPr>
                <w:spacing w:val="1"/>
              </w:rPr>
              <w:t xml:space="preserve"> </w:t>
            </w:r>
            <w:r>
              <w:t>terus",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respon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demiian,</w:t>
            </w:r>
            <w:r>
              <w:rPr>
                <w:spacing w:val="1"/>
              </w:rPr>
              <w:t xml:space="preserve"> </w:t>
            </w:r>
            <w:r>
              <w:t>tunjukkanlah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burungnya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-4"/>
              </w:rPr>
              <w:t xml:space="preserve"> </w:t>
            </w:r>
            <w:r>
              <w:t>balok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nyatakan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angka.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ind w:right="103"/>
              <w:jc w:val="both"/>
            </w:pPr>
            <w:r>
              <w:t>Benarkah dengan bertambah 1 terus, jumlah burungnya menjadi 10, buktikan dengan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-4"/>
              </w:rPr>
              <w:t xml:space="preserve"> </w:t>
            </w:r>
            <w:r>
              <w:t>balok,</w:t>
            </w:r>
            <w:r>
              <w:rPr>
                <w:spacing w:val="4"/>
              </w:rPr>
              <w:t xml:space="preserve"> </w:t>
            </w:r>
            <w:r>
              <w:t>kemudian</w:t>
            </w:r>
            <w:r>
              <w:rPr>
                <w:spacing w:val="-3"/>
              </w:rPr>
              <w:t xml:space="preserve"> </w:t>
            </w:r>
            <w:r>
              <w:t>tulis</w:t>
            </w:r>
            <w:r>
              <w:rPr>
                <w:spacing w:val="1"/>
              </w:rPr>
              <w:t xml:space="preserve"> </w:t>
            </w:r>
            <w:r>
              <w:t>lambang</w:t>
            </w:r>
            <w:r>
              <w:rPr>
                <w:spacing w:val="-3"/>
              </w:rPr>
              <w:t xml:space="preserve"> </w:t>
            </w:r>
            <w:r>
              <w:t>bilangannya</w:t>
            </w:r>
          </w:p>
          <w:p w:rsidR="00C50545" w:rsidRDefault="00FA7DBF">
            <w:pPr>
              <w:pStyle w:val="TableParagraph"/>
              <w:numPr>
                <w:ilvl w:val="1"/>
                <w:numId w:val="113"/>
              </w:numPr>
              <w:tabs>
                <w:tab w:val="left" w:pos="1086"/>
              </w:tabs>
              <w:spacing w:line="251" w:lineRule="exact"/>
              <w:ind w:hanging="280"/>
              <w:jc w:val="both"/>
            </w:pPr>
            <w:r>
              <w:t>Pada</w:t>
            </w:r>
            <w:r>
              <w:rPr>
                <w:spacing w:val="-1"/>
              </w:rPr>
              <w:t xml:space="preserve"> </w:t>
            </w:r>
            <w:r>
              <w:t>saat</w:t>
            </w:r>
            <w:r>
              <w:rPr>
                <w:spacing w:val="-2"/>
              </w:rPr>
              <w:t xml:space="preserve"> </w:t>
            </w:r>
            <w:r>
              <w:t>mengurutkan</w:t>
            </w:r>
            <w:r>
              <w:rPr>
                <w:spacing w:val="-7"/>
              </w:rPr>
              <w:t xml:space="preserve"> </w:t>
            </w:r>
            <w:r>
              <w:t>6-10,</w:t>
            </w:r>
            <w:r>
              <w:rPr>
                <w:spacing w:val="-1"/>
              </w:rPr>
              <w:t xml:space="preserve"> </w:t>
            </w:r>
            <w:r>
              <w:t>siswa</w:t>
            </w:r>
            <w:r>
              <w:rPr>
                <w:spacing w:val="4"/>
              </w:rPr>
              <w:t xml:space="preserve"> </w:t>
            </w:r>
            <w:r>
              <w:t>menyadari</w:t>
            </w:r>
            <w:r>
              <w:rPr>
                <w:spacing w:val="-6"/>
              </w:rPr>
              <w:t xml:space="preserve"> </w:t>
            </w:r>
            <w:r>
              <w:t>bahwa bilangannya berangsur-angsur</w:t>
            </w:r>
            <w:r>
              <w:rPr>
                <w:spacing w:val="1"/>
              </w:rPr>
              <w:t xml:space="preserve"> </w:t>
            </w:r>
            <w:r>
              <w:t>naik</w:t>
            </w:r>
            <w:r>
              <w:rPr>
                <w:spacing w:val="-7"/>
              </w:rPr>
              <w:t xml:space="preserve"> </w:t>
            </w:r>
            <w:r>
              <w:t>1.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2"/>
              <w:ind w:right="102"/>
              <w:jc w:val="both"/>
            </w:pPr>
            <w:r>
              <w:t>Tunjukkan kepada siswa berapa banyak jumlah yang dihasilkan setiap angka naik/turun</w:t>
            </w:r>
            <w:r>
              <w:rPr>
                <w:spacing w:val="1"/>
              </w:rPr>
              <w:t xml:space="preserve"> </w:t>
            </w:r>
            <w:r>
              <w:t>1.</w:t>
            </w:r>
          </w:p>
          <w:p w:rsidR="00C50545" w:rsidRDefault="00FA7DBF">
            <w:pPr>
              <w:pStyle w:val="TableParagraph"/>
              <w:numPr>
                <w:ilvl w:val="1"/>
                <w:numId w:val="113"/>
              </w:numPr>
              <w:tabs>
                <w:tab w:val="left" w:pos="1086"/>
              </w:tabs>
              <w:spacing w:line="251" w:lineRule="exact"/>
              <w:ind w:hanging="280"/>
              <w:jc w:val="both"/>
            </w:pPr>
            <w:r>
              <w:t>Memperhatikan</w:t>
            </w:r>
            <w:r>
              <w:rPr>
                <w:spacing w:val="-3"/>
              </w:rPr>
              <w:t xml:space="preserve"> </w:t>
            </w:r>
            <w:r>
              <w:t>gambar,</w:t>
            </w:r>
            <w:r>
              <w:rPr>
                <w:spacing w:val="-5"/>
              </w:rPr>
              <w:t xml:space="preserve"> </w:t>
            </w:r>
            <w:r>
              <w:t>kemudian</w:t>
            </w:r>
            <w:r>
              <w:rPr>
                <w:spacing w:val="-4"/>
              </w:rPr>
              <w:t xml:space="preserve"> </w:t>
            </w:r>
            <w:r>
              <w:t>berlatih</w:t>
            </w:r>
            <w:r>
              <w:rPr>
                <w:spacing w:val="-2"/>
              </w:rPr>
              <w:t xml:space="preserve"> </w:t>
            </w:r>
            <w:r>
              <w:t>menuliskan</w:t>
            </w:r>
            <w:r>
              <w:rPr>
                <w:spacing w:val="-7"/>
              </w:rPr>
              <w:t xml:space="preserve"> </w:t>
            </w:r>
            <w:r>
              <w:t>jumlahnya dengan</w:t>
            </w:r>
            <w:r>
              <w:rPr>
                <w:spacing w:val="-3"/>
              </w:rPr>
              <w:t xml:space="preserve"> </w:t>
            </w:r>
            <w:r>
              <w:t>angka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1"/>
              <w:ind w:right="97"/>
              <w:jc w:val="both"/>
            </w:pPr>
            <w:r>
              <w:t>Sediakan</w:t>
            </w:r>
            <w:r>
              <w:rPr>
                <w:spacing w:val="1"/>
              </w:rPr>
              <w:t xml:space="preserve"> </w:t>
            </w:r>
            <w:r>
              <w:t>lembar</w:t>
            </w:r>
            <w:r>
              <w:rPr>
                <w:spacing w:val="1"/>
              </w:rPr>
              <w:t xml:space="preserve"> </w:t>
            </w:r>
            <w:r>
              <w:t>kerja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latihan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lain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menyediakan</w:t>
            </w:r>
            <w:r>
              <w:rPr>
                <w:spacing w:val="1"/>
              </w:rPr>
              <w:t xml:space="preserve"> </w:t>
            </w:r>
            <w:r>
              <w:t>kotak</w:t>
            </w:r>
            <w:r>
              <w:rPr>
                <w:spacing w:val="1"/>
              </w:rPr>
              <w:t xml:space="preserve"> </w:t>
            </w:r>
            <w:r>
              <w:t>jawaban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sebelah</w:t>
            </w:r>
            <w:r>
              <w:rPr>
                <w:spacing w:val="1"/>
              </w:rPr>
              <w:t xml:space="preserve"> </w:t>
            </w:r>
            <w:r>
              <w:t>kanan</w:t>
            </w:r>
            <w:r>
              <w:rPr>
                <w:spacing w:val="1"/>
              </w:rPr>
              <w:t xml:space="preserve"> </w:t>
            </w:r>
            <w:r>
              <w:t>bawah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menyatakan</w:t>
            </w:r>
            <w:r>
              <w:rPr>
                <w:spacing w:val="1"/>
              </w:rPr>
              <w:t xml:space="preserve"> </w:t>
            </w:r>
            <w:r>
              <w:t>jumlahnya. Misalnya, benda yang ada di dalam ruang musik atau perpustakaan, atau</w:t>
            </w:r>
            <w:r>
              <w:rPr>
                <w:spacing w:val="1"/>
              </w:rPr>
              <w:t xml:space="preserve"> </w:t>
            </w:r>
            <w:r>
              <w:t>hewan yang dirawat di sekolah atau di kelas, atau benda lain yang sekiranya berjumlah 6</w:t>
            </w:r>
            <w:r>
              <w:rPr>
                <w:spacing w:val="-52"/>
              </w:rPr>
              <w:t xml:space="preserve"> </w:t>
            </w:r>
            <w:r>
              <w:t>hingga</w:t>
            </w:r>
            <w:r>
              <w:rPr>
                <w:spacing w:val="4"/>
              </w:rPr>
              <w:t xml:space="preserve"> </w:t>
            </w:r>
            <w:r>
              <w:t>10.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3"/>
              <w:ind w:right="98"/>
              <w:jc w:val="both"/>
            </w:pPr>
            <w:r>
              <w:t>Pada</w:t>
            </w:r>
            <w:r>
              <w:rPr>
                <w:spacing w:val="-3"/>
              </w:rPr>
              <w:t xml:space="preserve"> </w:t>
            </w:r>
            <w:r>
              <w:t>kegiatan</w:t>
            </w:r>
            <w:r>
              <w:rPr>
                <w:spacing w:val="-10"/>
              </w:rPr>
              <w:t xml:space="preserve"> </w:t>
            </w:r>
            <w:r>
              <w:t>latihan</w:t>
            </w:r>
            <w:r>
              <w:rPr>
                <w:spacing w:val="-10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lembar</w:t>
            </w:r>
            <w:r>
              <w:rPr>
                <w:spacing w:val="-2"/>
              </w:rPr>
              <w:t xml:space="preserve"> </w:t>
            </w:r>
            <w:r>
              <w:t>kerja,</w:t>
            </w:r>
            <w:r>
              <w:rPr>
                <w:spacing w:val="-3"/>
              </w:rPr>
              <w:t xml:space="preserve"> </w:t>
            </w:r>
            <w:r>
              <w:t>periksalah</w:t>
            </w:r>
            <w:r>
              <w:rPr>
                <w:spacing w:val="-10"/>
              </w:rPr>
              <w:t xml:space="preserve"> </w:t>
            </w:r>
            <w:r>
              <w:t>jawaban</w:t>
            </w:r>
            <w:r>
              <w:rPr>
                <w:spacing w:val="-10"/>
              </w:rPr>
              <w:t xml:space="preserve"> </w:t>
            </w:r>
            <w:r>
              <w:t>siswa</w:t>
            </w:r>
            <w:r>
              <w:rPr>
                <w:spacing w:val="-2"/>
              </w:rPr>
              <w:t xml:space="preserve"> </w:t>
            </w:r>
            <w:r>
              <w:t>serta</w:t>
            </w:r>
            <w:r>
              <w:rPr>
                <w:spacing w:val="-3"/>
              </w:rPr>
              <w:t xml:space="preserve"> </w:t>
            </w:r>
            <w:r>
              <w:t>cara</w:t>
            </w:r>
            <w:r>
              <w:rPr>
                <w:spacing w:val="-2"/>
              </w:rPr>
              <w:t xml:space="preserve"> </w:t>
            </w:r>
            <w:r>
              <w:t>penulisan</w:t>
            </w:r>
            <w:r>
              <w:rPr>
                <w:spacing w:val="-53"/>
              </w:rPr>
              <w:t xml:space="preserve"> </w:t>
            </w:r>
            <w:r>
              <w:t>angkanya, terutama angka 8. Agar siswa memahami apa yang sudah diajarkan, berikan</w:t>
            </w:r>
            <w:r>
              <w:rPr>
                <w:spacing w:val="1"/>
              </w:rPr>
              <w:t xml:space="preserve"> </w:t>
            </w:r>
            <w:r>
              <w:t>juga</w:t>
            </w:r>
            <w:r>
              <w:rPr>
                <w:spacing w:val="4"/>
              </w:rPr>
              <w:t xml:space="preserve"> </w:t>
            </w:r>
            <w:r>
              <w:t>latihan</w:t>
            </w:r>
            <w:r>
              <w:rPr>
                <w:spacing w:val="-4"/>
              </w:rPr>
              <w:t xml:space="preserve"> </w:t>
            </w:r>
            <w:r>
              <w:t>soal</w:t>
            </w:r>
            <w:r>
              <w:rPr>
                <w:spacing w:val="2"/>
              </w:rPr>
              <w:t xml:space="preserve"> </w:t>
            </w:r>
            <w:r>
              <w:t>memberikan</w:t>
            </w:r>
            <w:r>
              <w:rPr>
                <w:spacing w:val="-3"/>
              </w:rPr>
              <w:t xml:space="preserve"> </w:t>
            </w:r>
            <w:r>
              <w:t>tanda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4"/>
              </w:rPr>
              <w:t xml:space="preserve"> </w:t>
            </w:r>
            <w:r>
              <w:t>jumlah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tepat.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1" w:line="237" w:lineRule="auto"/>
              <w:ind w:right="97"/>
              <w:jc w:val="both"/>
            </w:pPr>
            <w:r>
              <w:t>menggunakan gambar pada hal. 20 dan 21, buat siswa mengerti bahwa meskipun warna,</w:t>
            </w:r>
            <w:r>
              <w:rPr>
                <w:spacing w:val="1"/>
              </w:rPr>
              <w:t xml:space="preserve"> </w:t>
            </w:r>
            <w:r>
              <w:t>bentuk,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letaknya</w:t>
            </w:r>
            <w:r>
              <w:rPr>
                <w:spacing w:val="4"/>
              </w:rPr>
              <w:t xml:space="preserve"> </w:t>
            </w:r>
            <w:r>
              <w:t>berbeda,</w:t>
            </w:r>
            <w:r>
              <w:rPr>
                <w:spacing w:val="2"/>
              </w:rPr>
              <w:t xml:space="preserve"> </w:t>
            </w:r>
            <w:r>
              <w:t>suatu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3"/>
              </w:rPr>
              <w:t xml:space="preserve"> </w:t>
            </w:r>
            <w:r>
              <w:t>tetap bisa</w:t>
            </w:r>
            <w:r>
              <w:rPr>
                <w:spacing w:val="4"/>
              </w:rPr>
              <w:t xml:space="preserve"> </w:t>
            </w:r>
            <w:r>
              <w:t>menjadi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r>
              <w:t>kelompok.</w:t>
            </w:r>
          </w:p>
          <w:p w:rsidR="00C50545" w:rsidRDefault="00FA7DBF">
            <w:pPr>
              <w:pStyle w:val="TableParagraph"/>
              <w:numPr>
                <w:ilvl w:val="1"/>
                <w:numId w:val="113"/>
              </w:numPr>
              <w:tabs>
                <w:tab w:val="left" w:pos="1086"/>
              </w:tabs>
              <w:spacing w:before="1"/>
              <w:ind w:hanging="280"/>
              <w:jc w:val="both"/>
            </w:pPr>
            <w:r>
              <w:t>Membuat</w:t>
            </w:r>
            <w:r>
              <w:rPr>
                <w:spacing w:val="-3"/>
              </w:rPr>
              <w:t xml:space="preserve"> </w:t>
            </w:r>
            <w:r>
              <w:t>buku</w:t>
            </w:r>
            <w:r>
              <w:rPr>
                <w:spacing w:val="-2"/>
              </w:rPr>
              <w:t xml:space="preserve"> </w:t>
            </w:r>
            <w:r>
              <w:t>bergambar</w:t>
            </w:r>
            <w:r>
              <w:rPr>
                <w:spacing w:val="-5"/>
              </w:rPr>
              <w:t xml:space="preserve"> </w:t>
            </w:r>
            <w:r>
              <w:t>angka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2" w:line="251" w:lineRule="exact"/>
              <w:ind w:hanging="285"/>
              <w:jc w:val="both"/>
            </w:pPr>
            <w:r>
              <w:t>Membuat</w:t>
            </w:r>
            <w:r>
              <w:rPr>
                <w:spacing w:val="-2"/>
              </w:rPr>
              <w:t xml:space="preserve"> </w:t>
            </w:r>
            <w:r>
              <w:t>buku</w:t>
            </w:r>
            <w:r>
              <w:rPr>
                <w:spacing w:val="-3"/>
              </w:rPr>
              <w:t xml:space="preserve"> </w:t>
            </w:r>
            <w:r>
              <w:t>bergambar "8",</w:t>
            </w:r>
            <w:r>
              <w:rPr>
                <w:spacing w:val="-1"/>
              </w:rPr>
              <w:t xml:space="preserve"> </w:t>
            </w:r>
            <w:r>
              <w:t>"9",</w:t>
            </w:r>
            <w:r>
              <w:rPr>
                <w:spacing w:val="-1"/>
              </w:rPr>
              <w:t xml:space="preserve"> </w:t>
            </w:r>
            <w:r>
              <w:t>"10".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line="242" w:lineRule="auto"/>
              <w:ind w:right="94"/>
              <w:jc w:val="both"/>
            </w:pPr>
            <w:r>
              <w:t>Cara</w:t>
            </w:r>
            <w:r>
              <w:rPr>
                <w:spacing w:val="-9"/>
              </w:rPr>
              <w:t xml:space="preserve"> </w:t>
            </w:r>
            <w:r>
              <w:t>membuatnya</w:t>
            </w:r>
            <w:r>
              <w:rPr>
                <w:spacing w:val="-4"/>
              </w:rPr>
              <w:t xml:space="preserve"> </w:t>
            </w:r>
            <w:r>
              <w:t>sama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11"/>
              </w:rPr>
              <w:t xml:space="preserve"> </w:t>
            </w:r>
            <w:r>
              <w:t>1~5.</w:t>
            </w:r>
            <w:r>
              <w:rPr>
                <w:spacing w:val="-6"/>
              </w:rPr>
              <w:t xml:space="preserve"> </w:t>
            </w:r>
            <w:r>
              <w:t>Dianjurkan</w:t>
            </w:r>
            <w:r>
              <w:rPr>
                <w:spacing w:val="-12"/>
              </w:rPr>
              <w:t xml:space="preserve"> </w:t>
            </w:r>
            <w:r>
              <w:t>untuk</w:t>
            </w:r>
            <w:r>
              <w:rPr>
                <w:spacing w:val="-11"/>
              </w:rPr>
              <w:t xml:space="preserve"> </w:t>
            </w:r>
            <w:r>
              <w:t>memikirkan</w:t>
            </w:r>
            <w:r>
              <w:rPr>
                <w:spacing w:val="-12"/>
              </w:rPr>
              <w:t xml:space="preserve"> </w:t>
            </w:r>
            <w:r>
              <w:t>perbedaan</w:t>
            </w:r>
            <w:r>
              <w:rPr>
                <w:spacing w:val="-8"/>
              </w:rPr>
              <w:t xml:space="preserve"> </w:t>
            </w:r>
            <w:r>
              <w:t>warna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3"/>
              </w:rPr>
              <w:t xml:space="preserve"> </w:t>
            </w:r>
            <w:r>
              <w:t>ukuran.</w:t>
            </w:r>
          </w:p>
          <w:p w:rsidR="00C50545" w:rsidRDefault="00FA7DBF">
            <w:pPr>
              <w:pStyle w:val="TableParagraph"/>
              <w:numPr>
                <w:ilvl w:val="1"/>
                <w:numId w:val="113"/>
              </w:numPr>
              <w:tabs>
                <w:tab w:val="left" w:pos="1086"/>
              </w:tabs>
              <w:spacing w:line="251" w:lineRule="exact"/>
              <w:ind w:hanging="280"/>
              <w:jc w:val="both"/>
            </w:pPr>
            <w:r>
              <w:t>Melakukan</w:t>
            </w:r>
            <w:r>
              <w:rPr>
                <w:spacing w:val="-5"/>
              </w:rPr>
              <w:t xml:space="preserve"> </w:t>
            </w:r>
            <w:r>
              <w:t>presentasi</w:t>
            </w:r>
            <w:r>
              <w:rPr>
                <w:spacing w:val="-3"/>
              </w:rPr>
              <w:t xml:space="preserve"> </w:t>
            </w:r>
            <w:r>
              <w:t>buku</w:t>
            </w:r>
            <w:r>
              <w:rPr>
                <w:spacing w:val="-1"/>
              </w:rPr>
              <w:t xml:space="preserve"> </w:t>
            </w:r>
            <w:r>
              <w:t>bergambar</w:t>
            </w:r>
            <w:r>
              <w:rPr>
                <w:spacing w:val="6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telah</w:t>
            </w:r>
            <w:r>
              <w:rPr>
                <w:spacing w:val="-5"/>
              </w:rPr>
              <w:t xml:space="preserve"> </w:t>
            </w:r>
            <w:r>
              <w:t>dibuat.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1" w:line="237" w:lineRule="auto"/>
              <w:ind w:right="101"/>
              <w:jc w:val="both"/>
            </w:pPr>
            <w:r>
              <w:t>Memperkenalkan kepada semua orang buku bergambar yang telah selesai dari 1 hingga</w:t>
            </w:r>
            <w:r>
              <w:rPr>
                <w:spacing w:val="1"/>
              </w:rPr>
              <w:t xml:space="preserve"> </w:t>
            </w:r>
            <w:r>
              <w:t>10.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2"/>
              <w:ind w:hanging="285"/>
              <w:jc w:val="both"/>
            </w:pPr>
            <w:r>
              <w:t>Mempresentasikan</w:t>
            </w:r>
            <w:r>
              <w:rPr>
                <w:spacing w:val="-5"/>
              </w:rPr>
              <w:t xml:space="preserve"> </w:t>
            </w:r>
            <w:r>
              <w:t>juga</w:t>
            </w:r>
            <w:r>
              <w:rPr>
                <w:spacing w:val="3"/>
              </w:rPr>
              <w:t xml:space="preserve"> </w:t>
            </w:r>
            <w:r>
              <w:t>apa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telah dirubah.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before="3" w:line="237" w:lineRule="auto"/>
              <w:ind w:right="94"/>
              <w:jc w:val="both"/>
            </w:pPr>
            <w:r>
              <w:rPr>
                <w:spacing w:val="-1"/>
              </w:rPr>
              <w:t>Melihat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apakah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siswa</w:t>
            </w:r>
            <w:r>
              <w:rPr>
                <w:spacing w:val="-10"/>
              </w:rPr>
              <w:t xml:space="preserve"> </w:t>
            </w:r>
            <w:r>
              <w:t>mencoba</w:t>
            </w:r>
            <w:r>
              <w:rPr>
                <w:spacing w:val="-10"/>
              </w:rPr>
              <w:t xml:space="preserve"> </w:t>
            </w:r>
            <w:r>
              <w:t>untuk</w:t>
            </w:r>
            <w:r>
              <w:rPr>
                <w:spacing w:val="-17"/>
              </w:rPr>
              <w:t xml:space="preserve"> </w:t>
            </w:r>
            <w:r>
              <w:t>lebih</w:t>
            </w:r>
            <w:r>
              <w:rPr>
                <w:spacing w:val="-8"/>
              </w:rPr>
              <w:t xml:space="preserve"> </w:t>
            </w:r>
            <w:r>
              <w:t>memahami</w:t>
            </w:r>
            <w:r>
              <w:rPr>
                <w:spacing w:val="-16"/>
              </w:rPr>
              <w:t xml:space="preserve"> </w:t>
            </w:r>
            <w:r>
              <w:t>hubungan</w:t>
            </w:r>
            <w:r>
              <w:rPr>
                <w:spacing w:val="-17"/>
              </w:rPr>
              <w:t xml:space="preserve"> </w:t>
            </w:r>
            <w:r>
              <w:t>antara</w:t>
            </w:r>
            <w:r>
              <w:rPr>
                <w:spacing w:val="-11"/>
              </w:rPr>
              <w:t xml:space="preserve"> </w:t>
            </w:r>
            <w:r>
              <w:t>jumlah</w:t>
            </w:r>
            <w:r>
              <w:rPr>
                <w:spacing w:val="-11"/>
              </w:rPr>
              <w:t xml:space="preserve"> </w:t>
            </w:r>
            <w:r>
              <w:t>himpunan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bilangan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2"/>
              </w:rPr>
              <w:t xml:space="preserve"> </w:t>
            </w:r>
            <w:r>
              <w:t>mengungkapkan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merubah</w:t>
            </w:r>
            <w:r>
              <w:rPr>
                <w:spacing w:val="-3"/>
              </w:rPr>
              <w:t xml:space="preserve"> </w:t>
            </w:r>
            <w:r>
              <w:t>komposisi</w:t>
            </w:r>
            <w:r>
              <w:rPr>
                <w:spacing w:val="1"/>
              </w:rPr>
              <w:t xml:space="preserve"> </w:t>
            </w:r>
            <w:r>
              <w:t>angka.</w:t>
            </w:r>
          </w:p>
          <w:p w:rsidR="00C50545" w:rsidRDefault="00FA7DBF">
            <w:pPr>
              <w:pStyle w:val="TableParagraph"/>
              <w:numPr>
                <w:ilvl w:val="2"/>
                <w:numId w:val="113"/>
              </w:numPr>
              <w:tabs>
                <w:tab w:val="left" w:pos="1374"/>
              </w:tabs>
              <w:spacing w:line="249" w:lineRule="exact"/>
              <w:ind w:hanging="285"/>
              <w:jc w:val="both"/>
            </w:pPr>
            <w:r>
              <w:t>Siswa</w:t>
            </w:r>
            <w:r>
              <w:rPr>
                <w:spacing w:val="2"/>
              </w:rPr>
              <w:t xml:space="preserve"> </w:t>
            </w:r>
            <w:r>
              <w:t>dapat merubah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9"/>
              </w:rPr>
              <w:t xml:space="preserve"> </w:t>
            </w:r>
            <w:r>
              <w:t>presentasinya</w:t>
            </w:r>
            <w:r>
              <w:rPr>
                <w:spacing w:val="7"/>
              </w:rPr>
              <w:t xml:space="preserve"> </w:t>
            </w:r>
            <w:r>
              <w:t>di dalam</w:t>
            </w:r>
            <w:r>
              <w:rPr>
                <w:spacing w:val="-9"/>
              </w:rPr>
              <w:t xml:space="preserve"> </w:t>
            </w:r>
            <w:r>
              <w:t>kelompoknya.</w:t>
            </w:r>
          </w:p>
          <w:p w:rsidR="00C50545" w:rsidRDefault="00C50545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spacing w:before="1"/>
              <w:ind w:left="806"/>
              <w:rPr>
                <w:b/>
              </w:rPr>
            </w:pPr>
            <w:r>
              <w:rPr>
                <w:b/>
                <w:color w:val="FF0000"/>
              </w:rPr>
              <w:t>Referensi</w:t>
            </w:r>
          </w:p>
          <w:p w:rsidR="00C50545" w:rsidRDefault="00FA7DBF">
            <w:pPr>
              <w:pStyle w:val="TableParagraph"/>
              <w:spacing w:before="59"/>
              <w:ind w:left="806"/>
              <w:rPr>
                <w:b/>
              </w:rPr>
            </w:pPr>
            <w:r>
              <w:rPr>
                <w:b/>
              </w:rPr>
              <w:t>Sistem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aksioma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peano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menyusun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bilangan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asli</w:t>
            </w:r>
          </w:p>
          <w:p w:rsidR="00C50545" w:rsidRDefault="00FA7DBF">
            <w:pPr>
              <w:pStyle w:val="TableParagraph"/>
              <w:numPr>
                <w:ilvl w:val="0"/>
                <w:numId w:val="114"/>
              </w:numPr>
              <w:tabs>
                <w:tab w:val="left" w:pos="1104"/>
              </w:tabs>
              <w:spacing w:before="54"/>
            </w:pPr>
            <w:r>
              <w:t>1</w:t>
            </w:r>
            <w:r>
              <w:rPr>
                <w:spacing w:val="-5"/>
              </w:rPr>
              <w:t xml:space="preserve"> </w:t>
            </w:r>
            <w:r>
              <w:t>termasuk</w:t>
            </w:r>
            <w:r>
              <w:rPr>
                <w:spacing w:val="-3"/>
              </w:rPr>
              <w:t xml:space="preserve"> </w:t>
            </w:r>
            <w:r>
              <w:t>bilangan</w:t>
            </w:r>
            <w:r>
              <w:rPr>
                <w:spacing w:val="-4"/>
              </w:rPr>
              <w:t xml:space="preserve"> </w:t>
            </w:r>
            <w:r>
              <w:t>asli</w:t>
            </w:r>
          </w:p>
          <w:p w:rsidR="00C50545" w:rsidRDefault="00FA7DBF">
            <w:pPr>
              <w:pStyle w:val="TableParagraph"/>
              <w:numPr>
                <w:ilvl w:val="0"/>
                <w:numId w:val="114"/>
              </w:numPr>
              <w:tabs>
                <w:tab w:val="left" w:pos="1104"/>
              </w:tabs>
              <w:spacing w:before="59"/>
            </w:pPr>
            <w:r>
              <w:t>setiap</w:t>
            </w:r>
            <w:r>
              <w:rPr>
                <w:spacing w:val="-2"/>
              </w:rPr>
              <w:t xml:space="preserve"> </w:t>
            </w:r>
            <w:r>
              <w:t>bilangan</w:t>
            </w:r>
            <w:r>
              <w:rPr>
                <w:spacing w:val="-6"/>
              </w:rPr>
              <w:t xml:space="preserve"> </w:t>
            </w:r>
            <w:r>
              <w:t>a,</w:t>
            </w:r>
            <w:r>
              <w:rPr>
                <w:spacing w:val="3"/>
              </w:rPr>
              <w:t xml:space="preserve"> </w:t>
            </w:r>
            <w:r>
              <w:t>berikutnya</w:t>
            </w:r>
            <w:r>
              <w:rPr>
                <w:spacing w:val="1"/>
              </w:rPr>
              <w:t xml:space="preserve"> </w:t>
            </w:r>
            <w:r>
              <w:t>ada</w:t>
            </w:r>
            <w:r>
              <w:rPr>
                <w:spacing w:val="-4"/>
              </w:rPr>
              <w:t xml:space="preserve"> </w:t>
            </w:r>
            <w:r>
              <w:t>bilangan</w:t>
            </w:r>
            <w:r>
              <w:rPr>
                <w:spacing w:val="-6"/>
              </w:rPr>
              <w:t xml:space="preserve"> </w:t>
            </w:r>
            <w:r>
              <w:t>a'</w:t>
            </w:r>
          </w:p>
          <w:p w:rsidR="00C50545" w:rsidRDefault="00FA7DBF">
            <w:pPr>
              <w:pStyle w:val="TableParagraph"/>
              <w:numPr>
                <w:ilvl w:val="0"/>
                <w:numId w:val="114"/>
              </w:numPr>
              <w:tabs>
                <w:tab w:val="left" w:pos="1104"/>
              </w:tabs>
              <w:spacing w:before="64"/>
            </w:pPr>
            <w:r>
              <w:t>jika</w:t>
            </w:r>
            <w:r>
              <w:rPr>
                <w:spacing w:val="-1"/>
              </w:rPr>
              <w:t xml:space="preserve"> </w:t>
            </w:r>
            <w:r>
              <w:t>a'=b',</w:t>
            </w:r>
            <w:r>
              <w:rPr>
                <w:spacing w:val="-1"/>
              </w:rPr>
              <w:t xml:space="preserve"> </w:t>
            </w:r>
            <w:r>
              <w:t>maka bilangan</w:t>
            </w:r>
            <w:r>
              <w:rPr>
                <w:spacing w:val="-7"/>
              </w:rPr>
              <w:t xml:space="preserve"> </w:t>
            </w:r>
            <w:r>
              <w:t>sebelumnya a=b</w:t>
            </w:r>
          </w:p>
          <w:p w:rsidR="00C50545" w:rsidRDefault="00FA7DBF">
            <w:pPr>
              <w:pStyle w:val="TableParagraph"/>
              <w:numPr>
                <w:ilvl w:val="0"/>
                <w:numId w:val="114"/>
              </w:numPr>
              <w:tabs>
                <w:tab w:val="left" w:pos="1100"/>
              </w:tabs>
              <w:spacing w:before="59"/>
              <w:ind w:left="1099" w:hanging="294"/>
            </w:pPr>
            <w:r>
              <w:t>a'</w:t>
            </w:r>
            <w:r>
              <w:rPr>
                <w:spacing w:val="-2"/>
              </w:rPr>
              <w:t xml:space="preserve"> </w:t>
            </w:r>
            <w:r>
              <w:t>tidak</w:t>
            </w:r>
            <w:r>
              <w:rPr>
                <w:spacing w:val="-5"/>
              </w:rPr>
              <w:t xml:space="preserve"> </w:t>
            </w:r>
            <w:r>
              <w:t>sama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1 karena</w:t>
            </w:r>
            <w:r>
              <w:rPr>
                <w:spacing w:val="3"/>
              </w:rPr>
              <w:t xml:space="preserve"> </w:t>
            </w:r>
            <w:r>
              <w:t>tidak</w:t>
            </w:r>
            <w:r>
              <w:rPr>
                <w:spacing w:val="-6"/>
              </w:rPr>
              <w:t xml:space="preserve"> </w:t>
            </w:r>
            <w:r>
              <w:t>ada</w:t>
            </w:r>
            <w:r>
              <w:rPr>
                <w:spacing w:val="3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lain</w:t>
            </w:r>
            <w:r>
              <w:rPr>
                <w:spacing w:val="-5"/>
              </w:rPr>
              <w:t xml:space="preserve"> </w:t>
            </w:r>
            <w:r>
              <w:t>sebelum</w:t>
            </w:r>
            <w:r>
              <w:rPr>
                <w:spacing w:val="-9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1</w:t>
            </w:r>
          </w:p>
          <w:p w:rsidR="00C50545" w:rsidRDefault="00FA7DBF">
            <w:pPr>
              <w:pStyle w:val="TableParagraph"/>
              <w:numPr>
                <w:ilvl w:val="0"/>
                <w:numId w:val="114"/>
              </w:numPr>
              <w:tabs>
                <w:tab w:val="left" w:pos="1210"/>
              </w:tabs>
              <w:spacing w:before="66" w:line="237" w:lineRule="auto"/>
              <w:ind w:left="806" w:right="99" w:firstLine="0"/>
              <w:jc w:val="both"/>
            </w:pPr>
            <w:r>
              <w:t>metode pemulangan aritmatika;</w:t>
            </w:r>
            <w:r>
              <w:rPr>
                <w:spacing w:val="1"/>
              </w:rPr>
              <w:t xml:space="preserve"> </w:t>
            </w:r>
            <w:r>
              <w:t>aturan P (n) yang berhubungan dengan bilangan asli,</w:t>
            </w:r>
            <w:r>
              <w:rPr>
                <w:spacing w:val="1"/>
              </w:rPr>
              <w:t xml:space="preserve"> </w:t>
            </w:r>
            <w:r>
              <w:t>sehingga bilangan asli berapapun yang menempati n maka, 1) P(1), 2) jika suatu angka n</w:t>
            </w:r>
            <w:r>
              <w:rPr>
                <w:spacing w:val="1"/>
              </w:rPr>
              <w:t xml:space="preserve"> </w:t>
            </w:r>
            <w:r>
              <w:t>merupakan</w:t>
            </w:r>
            <w:r>
              <w:rPr>
                <w:spacing w:val="-4"/>
              </w:rPr>
              <w:t xml:space="preserve"> </w:t>
            </w:r>
            <w:r>
              <w:t>P(n),</w:t>
            </w:r>
            <w:r>
              <w:rPr>
                <w:spacing w:val="8"/>
              </w:rPr>
              <w:t xml:space="preserve"> </w:t>
            </w:r>
            <w:r>
              <w:t>maka</w:t>
            </w:r>
            <w:r>
              <w:rPr>
                <w:spacing w:val="5"/>
              </w:rPr>
              <w:t xml:space="preserve"> </w:t>
            </w:r>
            <w:r>
              <w:t>bisa</w:t>
            </w:r>
            <w:r>
              <w:rPr>
                <w:spacing w:val="4"/>
              </w:rPr>
              <w:t xml:space="preserve"> </w:t>
            </w:r>
            <w:r>
              <w:t>juga</w:t>
            </w:r>
            <w:r>
              <w:rPr>
                <w:spacing w:val="5"/>
              </w:rPr>
              <w:t xml:space="preserve"> </w:t>
            </w:r>
            <w:r>
              <w:t>menunjukkan</w:t>
            </w:r>
            <w:r>
              <w:rPr>
                <w:spacing w:val="-4"/>
              </w:rPr>
              <w:t xml:space="preserve"> </w:t>
            </w:r>
            <w:r>
              <w:t>P(n')</w:t>
            </w:r>
          </w:p>
        </w:tc>
      </w:tr>
    </w:tbl>
    <w:p w:rsidR="00C50545" w:rsidRDefault="00C50545">
      <w:pPr>
        <w:spacing w:line="237" w:lineRule="auto"/>
        <w:jc w:val="both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840"/>
        <w:gridCol w:w="4475"/>
        <w:gridCol w:w="3500"/>
      </w:tblGrid>
      <w:tr w:rsidR="00C50545">
        <w:trPr>
          <w:trHeight w:val="7350"/>
        </w:trPr>
        <w:tc>
          <w:tcPr>
            <w:tcW w:w="9315" w:type="dxa"/>
            <w:gridSpan w:val="4"/>
          </w:tcPr>
          <w:p w:rsidR="00C50545" w:rsidRDefault="00FA7DBF">
            <w:pPr>
              <w:pStyle w:val="TableParagraph"/>
              <w:ind w:left="806" w:right="95"/>
              <w:jc w:val="both"/>
            </w:pPr>
            <w:r>
              <w:lastRenderedPageBreak/>
              <w:t>sistem aksioma ini menetapkan banyaknya anggota kelompok menjadi 1. Pada hal ini, "apabila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himpunan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A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anggotanya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adalah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a,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maka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A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merupakan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himpunan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8"/>
              </w:rPr>
              <w:t xml:space="preserve"> </w:t>
            </w:r>
            <w:r>
              <w:t>memiliki</w:t>
            </w:r>
            <w:r>
              <w:rPr>
                <w:spacing w:val="-10"/>
              </w:rPr>
              <w:t xml:space="preserve"> </w:t>
            </w:r>
            <w:r>
              <w:t>unsur</w:t>
            </w:r>
            <w:r>
              <w:rPr>
                <w:spacing w:val="-4"/>
              </w:rPr>
              <w:t xml:space="preserve"> </w:t>
            </w:r>
            <w:r>
              <w:t>himpunan</w:t>
            </w:r>
            <w:r>
              <w:rPr>
                <w:spacing w:val="-53"/>
              </w:rPr>
              <w:t xml:space="preserve"> </w:t>
            </w:r>
            <w:r>
              <w:t>tambahan</w:t>
            </w:r>
            <w:r>
              <w:rPr>
                <w:spacing w:val="-6"/>
              </w:rPr>
              <w:t xml:space="preserve"> </w:t>
            </w:r>
            <w:r>
              <w:t>yaitu</w:t>
            </w:r>
            <w:r>
              <w:rPr>
                <w:spacing w:val="-1"/>
              </w:rPr>
              <w:t xml:space="preserve"> </w:t>
            </w:r>
            <w:r>
              <w:t>A'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10"/>
              </w:rPr>
              <w:t xml:space="preserve"> </w:t>
            </w:r>
            <w:r>
              <w:t>jumlahnya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10"/>
              </w:rPr>
              <w:t xml:space="preserve"> </w:t>
            </w:r>
            <w:r>
              <w:t>disebut</w:t>
            </w:r>
            <w:r>
              <w:rPr>
                <w:spacing w:val="-5"/>
              </w:rPr>
              <w:t xml:space="preserve"> </w:t>
            </w:r>
            <w:r>
              <w:t>a'</w:t>
            </w:r>
            <w:r>
              <w:rPr>
                <w:spacing w:val="-6"/>
              </w:rPr>
              <w:t xml:space="preserve"> </w:t>
            </w:r>
            <w:r>
              <w:t>"</w:t>
            </w:r>
            <w:r>
              <w:rPr>
                <w:spacing w:val="-5"/>
              </w:rPr>
              <w:t xml:space="preserve"> </w:t>
            </w:r>
            <w:r>
              <w:t>melalui</w:t>
            </w:r>
            <w:r>
              <w:rPr>
                <w:spacing w:val="-5"/>
              </w:rPr>
              <w:t xml:space="preserve"> </w:t>
            </w:r>
            <w:r>
              <w:t>definisi</w:t>
            </w:r>
            <w:r>
              <w:rPr>
                <w:spacing w:val="-8"/>
              </w:rPr>
              <w:t xml:space="preserve"> </w:t>
            </w:r>
            <w:r>
              <w:t>tersebut,</w:t>
            </w:r>
            <w:r>
              <w:rPr>
                <w:spacing w:val="-4"/>
              </w:rPr>
              <w:t xml:space="preserve"> </w:t>
            </w:r>
            <w:r>
              <w:t>kita</w:t>
            </w:r>
            <w:r>
              <w:rPr>
                <w:spacing w:val="-52"/>
              </w:rPr>
              <w:t xml:space="preserve"> </w:t>
            </w:r>
            <w:r>
              <w:t>bisa merasa puas dengan pengetahuan tentang angka hitungan dalam kelompok. Artinya, itulah</w:t>
            </w:r>
            <w:r>
              <w:rPr>
                <w:spacing w:val="-52"/>
              </w:rPr>
              <w:t xml:space="preserve"> </w:t>
            </w:r>
            <w:r>
              <w:t>alasan</w:t>
            </w:r>
            <w:r>
              <w:rPr>
                <w:spacing w:val="1"/>
              </w:rPr>
              <w:t xml:space="preserve"> </w:t>
            </w:r>
            <w:r>
              <w:t>mengapa</w:t>
            </w:r>
            <w:r>
              <w:rPr>
                <w:spacing w:val="1"/>
              </w:rPr>
              <w:t xml:space="preserve"> </w:t>
            </w:r>
            <w:r>
              <w:t>perlu</w:t>
            </w:r>
            <w:r>
              <w:rPr>
                <w:spacing w:val="1"/>
              </w:rPr>
              <w:t xml:space="preserve"> </w:t>
            </w:r>
            <w:r>
              <w:t>mengajarkan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hitungan</w:t>
            </w:r>
            <w:r>
              <w:rPr>
                <w:spacing w:val="1"/>
              </w:rPr>
              <w:t xml:space="preserve"> </w:t>
            </w:r>
            <w:r>
              <w:t>terlebih</w:t>
            </w:r>
            <w:r>
              <w:rPr>
                <w:spacing w:val="1"/>
              </w:rPr>
              <w:t xml:space="preserve"> </w:t>
            </w:r>
            <w:r>
              <w:t>dahulu</w:t>
            </w:r>
            <w:r>
              <w:rPr>
                <w:spacing w:val="1"/>
              </w:rPr>
              <w:t xml:space="preserve"> </w:t>
            </w:r>
            <w:r>
              <w:t>sebelum</w:t>
            </w:r>
            <w:r>
              <w:rPr>
                <w:spacing w:val="-52"/>
              </w:rPr>
              <w:t xml:space="preserve"> </w:t>
            </w:r>
            <w:r>
              <w:t>mengajarkan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urutan.</w:t>
            </w:r>
          </w:p>
          <w:p w:rsidR="00C50545" w:rsidRDefault="00C50545">
            <w:pPr>
              <w:pStyle w:val="TableParagraph"/>
              <w:spacing w:before="1"/>
              <w:rPr>
                <w:b/>
                <w:sz w:val="10"/>
              </w:rPr>
            </w:pPr>
          </w:p>
          <w:p w:rsidR="00C50545" w:rsidRDefault="00FA7DBF">
            <w:pPr>
              <w:pStyle w:val="TableParagraph"/>
              <w:ind w:left="822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3509010" cy="2474595"/>
                  <wp:effectExtent l="0" t="0" r="0" b="0"/>
                  <wp:docPr id="43" name="image7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7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9359" cy="2475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115"/>
              </w:numPr>
              <w:tabs>
                <w:tab w:val="left" w:pos="831"/>
              </w:tabs>
              <w:spacing w:before="213"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115"/>
              </w:numPr>
              <w:tabs>
                <w:tab w:val="left" w:pos="1090"/>
              </w:tabs>
              <w:ind w:right="831"/>
            </w:pPr>
            <w:r>
              <w:t>Menyimpulkan</w:t>
            </w:r>
            <w:r>
              <w:rPr>
                <w:spacing w:val="-8"/>
              </w:rPr>
              <w:t xml:space="preserve"> </w:t>
            </w:r>
            <w:r>
              <w:t>pembelajaran</w:t>
            </w:r>
            <w:r>
              <w:rPr>
                <w:spacing w:val="-8"/>
              </w:rPr>
              <w:t xml:space="preserve"> </w:t>
            </w:r>
            <w:r>
              <w:t>bahwa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meminta siswa</w:t>
            </w:r>
            <w:r>
              <w:rPr>
                <w:spacing w:val="-1"/>
              </w:rPr>
              <w:t xml:space="preserve"> </w:t>
            </w:r>
            <w:r>
              <w:t>untuk</w:t>
            </w:r>
            <w:r>
              <w:rPr>
                <w:spacing w:val="-3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1"/>
              </w:rPr>
              <w:t xml:space="preserve"> </w:t>
            </w:r>
            <w:r>
              <w:t>dengan 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 dilaksanakan.</w:t>
            </w:r>
          </w:p>
          <w:p w:rsidR="00C50545" w:rsidRDefault="00FA7DBF">
            <w:pPr>
              <w:pStyle w:val="TableParagraph"/>
              <w:numPr>
                <w:ilvl w:val="1"/>
                <w:numId w:val="115"/>
              </w:numPr>
              <w:tabs>
                <w:tab w:val="left" w:pos="1090"/>
              </w:tabs>
              <w:spacing w:line="251" w:lineRule="exact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69"/>
        </w:trPr>
        <w:tc>
          <w:tcPr>
            <w:tcW w:w="9315" w:type="dxa"/>
            <w:gridSpan w:val="4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8"/>
        </w:trPr>
        <w:tc>
          <w:tcPr>
            <w:tcW w:w="9315" w:type="dxa"/>
            <w:gridSpan w:val="4"/>
          </w:tcPr>
          <w:p w:rsidR="00C50545" w:rsidRDefault="00FA7DBF">
            <w:pPr>
              <w:pStyle w:val="TableParagraph"/>
              <w:numPr>
                <w:ilvl w:val="0"/>
                <w:numId w:val="116"/>
              </w:numPr>
              <w:tabs>
                <w:tab w:val="left" w:pos="807"/>
              </w:tabs>
              <w:spacing w:before="58" w:line="251" w:lineRule="exact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116"/>
              </w:numPr>
              <w:tabs>
                <w:tab w:val="left" w:pos="807"/>
              </w:tabs>
              <w:spacing w:line="251" w:lineRule="exact"/>
            </w:pPr>
            <w:r>
              <w:t>Tertulis</w:t>
            </w:r>
          </w:p>
        </w:tc>
      </w:tr>
      <w:tr w:rsidR="00C50545">
        <w:trPr>
          <w:trHeight w:val="374"/>
        </w:trPr>
        <w:tc>
          <w:tcPr>
            <w:tcW w:w="9315" w:type="dxa"/>
            <w:gridSpan w:val="4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2131"/>
        </w:trPr>
        <w:tc>
          <w:tcPr>
            <w:tcW w:w="9315" w:type="dxa"/>
            <w:gridSpan w:val="4"/>
          </w:tcPr>
          <w:p w:rsidR="00C50545" w:rsidRDefault="00FA7DBF">
            <w:pPr>
              <w:pStyle w:val="TableParagraph"/>
              <w:spacing w:before="58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117"/>
              </w:numPr>
              <w:tabs>
                <w:tab w:val="left" w:pos="807"/>
              </w:tabs>
              <w:spacing w:before="57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spacing w:before="1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117"/>
              </w:numPr>
              <w:tabs>
                <w:tab w:val="left" w:pos="807"/>
              </w:tabs>
              <w:spacing w:before="61" w:line="237" w:lineRule="auto"/>
              <w:ind w:right="101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7"/>
              </w:rPr>
              <w:t xml:space="preserve"> </w:t>
            </w:r>
            <w:r>
              <w:t>bimbingan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2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  <w:tr w:rsidR="00C50545">
        <w:trPr>
          <w:trHeight w:val="374"/>
        </w:trPr>
        <w:tc>
          <w:tcPr>
            <w:tcW w:w="9315" w:type="dxa"/>
            <w:gridSpan w:val="4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GURU</w:t>
            </w:r>
          </w:p>
        </w:tc>
      </w:tr>
      <w:tr w:rsidR="00C50545">
        <w:trPr>
          <w:trHeight w:val="311"/>
        </w:trPr>
        <w:tc>
          <w:tcPr>
            <w:tcW w:w="9315" w:type="dxa"/>
            <w:gridSpan w:val="4"/>
            <w:tcBorders>
              <w:bottom w:val="nil"/>
            </w:tcBorders>
          </w:tcPr>
          <w:p w:rsidR="00C50545" w:rsidRDefault="00FA7DBF">
            <w:pPr>
              <w:pStyle w:val="TableParagraph"/>
              <w:spacing w:before="58" w:line="233" w:lineRule="exact"/>
              <w:ind w:left="397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</w:tc>
      </w:tr>
      <w:tr w:rsidR="00C50545">
        <w:trPr>
          <w:trHeight w:val="321"/>
        </w:trPr>
        <w:tc>
          <w:tcPr>
            <w:tcW w:w="500" w:type="dxa"/>
            <w:vMerge w:val="restart"/>
            <w:tcBorders>
              <w:top w:val="nil"/>
              <w:bottom w:val="nil"/>
            </w:tcBorders>
          </w:tcPr>
          <w:p w:rsidR="00C50545" w:rsidRDefault="00C50545">
            <w:pPr>
              <w:pStyle w:val="TableParagraph"/>
            </w:pPr>
          </w:p>
        </w:tc>
        <w:tc>
          <w:tcPr>
            <w:tcW w:w="840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232" w:right="226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475" w:type="dxa"/>
            <w:shd w:val="clear" w:color="auto" w:fill="F9BE8F"/>
          </w:tcPr>
          <w:p w:rsidR="00C50545" w:rsidRDefault="00FA7DBF">
            <w:pPr>
              <w:pStyle w:val="TableParagraph"/>
              <w:spacing w:before="34"/>
              <w:ind w:left="1463"/>
              <w:rPr>
                <w:b/>
              </w:rPr>
            </w:pPr>
            <w:r>
              <w:rPr>
                <w:b/>
              </w:rPr>
              <w:t>PERTANYAAN</w:t>
            </w:r>
          </w:p>
        </w:tc>
        <w:tc>
          <w:tcPr>
            <w:tcW w:w="3500" w:type="dxa"/>
            <w:shd w:val="clear" w:color="auto" w:fill="F9BE8F"/>
          </w:tcPr>
          <w:p w:rsidR="00C50545" w:rsidRDefault="00FA7DBF">
            <w:pPr>
              <w:pStyle w:val="TableParagraph"/>
              <w:spacing w:before="1"/>
              <w:ind w:left="1229"/>
              <w:rPr>
                <w:b/>
              </w:rPr>
            </w:pPr>
            <w:r>
              <w:rPr>
                <w:b/>
              </w:rPr>
              <w:t>JAWABAN</w:t>
            </w:r>
          </w:p>
        </w:tc>
      </w:tr>
      <w:tr w:rsidR="00C50545">
        <w:trPr>
          <w:trHeight w:val="503"/>
        </w:trPr>
        <w:tc>
          <w:tcPr>
            <w:tcW w:w="500" w:type="dxa"/>
            <w:vMerge/>
            <w:tcBorders>
              <w:top w:val="nil"/>
              <w:bottom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1</w:t>
            </w:r>
          </w:p>
        </w:tc>
        <w:tc>
          <w:tcPr>
            <w:tcW w:w="4475" w:type="dxa"/>
          </w:tcPr>
          <w:p w:rsidR="00C50545" w:rsidRDefault="00FA7DBF">
            <w:pPr>
              <w:pStyle w:val="TableParagraph"/>
              <w:spacing w:line="250" w:lineRule="exact"/>
              <w:ind w:left="105" w:right="101"/>
            </w:pPr>
            <w:r>
              <w:t>Bagian</w:t>
            </w:r>
            <w:r>
              <w:rPr>
                <w:spacing w:val="-1"/>
              </w:rPr>
              <w:t xml:space="preserve"> </w:t>
            </w:r>
            <w:r>
              <w:t>mana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materi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kalian</w:t>
            </w:r>
            <w:r>
              <w:rPr>
                <w:spacing w:val="-6"/>
              </w:rPr>
              <w:t xml:space="preserve"> </w:t>
            </w:r>
            <w:r>
              <w:t>rasa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52"/>
              </w:rPr>
              <w:t xml:space="preserve"> </w:t>
            </w:r>
            <w:r>
              <w:t>sulit?</w:t>
            </w:r>
          </w:p>
        </w:tc>
        <w:tc>
          <w:tcPr>
            <w:tcW w:w="3500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8"/>
        </w:trPr>
        <w:tc>
          <w:tcPr>
            <w:tcW w:w="500" w:type="dxa"/>
            <w:vMerge/>
            <w:tcBorders>
              <w:top w:val="nil"/>
              <w:bottom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50545" w:rsidRDefault="00FA7DBF">
            <w:pPr>
              <w:pStyle w:val="TableParagraph"/>
              <w:spacing w:before="58"/>
              <w:ind w:left="9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C50545" w:rsidRDefault="00FA7DBF">
            <w:pPr>
              <w:pStyle w:val="TableParagraph"/>
              <w:spacing w:line="249" w:lineRule="exact"/>
              <w:ind w:left="105"/>
            </w:pPr>
            <w:r>
              <w:t>Apa</w:t>
            </w:r>
            <w:r>
              <w:rPr>
                <w:spacing w:val="29"/>
              </w:rPr>
              <w:t xml:space="preserve"> </w:t>
            </w:r>
            <w:r>
              <w:t>yang</w:t>
            </w:r>
            <w:r>
              <w:rPr>
                <w:spacing w:val="76"/>
              </w:rPr>
              <w:t xml:space="preserve"> </w:t>
            </w:r>
            <w:r>
              <w:t>kalian</w:t>
            </w:r>
            <w:r>
              <w:rPr>
                <w:spacing w:val="77"/>
              </w:rPr>
              <w:t xml:space="preserve"> </w:t>
            </w:r>
            <w:r>
              <w:t>lakukan</w:t>
            </w:r>
            <w:r>
              <w:rPr>
                <w:spacing w:val="76"/>
              </w:rPr>
              <w:t xml:space="preserve"> </w:t>
            </w:r>
            <w:r>
              <w:t>untuk</w:t>
            </w:r>
            <w:r>
              <w:rPr>
                <w:spacing w:val="77"/>
              </w:rPr>
              <w:t xml:space="preserve"> </w:t>
            </w:r>
            <w:r>
              <w:t>dapat</w:t>
            </w:r>
            <w:r>
              <w:rPr>
                <w:spacing w:val="77"/>
              </w:rPr>
              <w:t xml:space="preserve"> </w:t>
            </w:r>
            <w:r>
              <w:t>lebih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00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3"/>
        </w:trPr>
        <w:tc>
          <w:tcPr>
            <w:tcW w:w="500" w:type="dxa"/>
            <w:vMerge/>
            <w:tcBorders>
              <w:top w:val="nil"/>
              <w:bottom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50545" w:rsidRDefault="00FA7DBF">
            <w:pPr>
              <w:pStyle w:val="TableParagraph"/>
              <w:spacing w:before="54"/>
              <w:ind w:left="9"/>
              <w:jc w:val="center"/>
            </w:pPr>
            <w:r>
              <w:t>3</w:t>
            </w:r>
          </w:p>
        </w:tc>
        <w:tc>
          <w:tcPr>
            <w:tcW w:w="4475" w:type="dxa"/>
          </w:tcPr>
          <w:p w:rsidR="00C50545" w:rsidRDefault="00FA7DBF">
            <w:pPr>
              <w:pStyle w:val="TableParagraph"/>
              <w:spacing w:line="250" w:lineRule="exact"/>
              <w:ind w:left="105"/>
            </w:pPr>
            <w:r>
              <w:t>Apakah</w:t>
            </w:r>
            <w:r>
              <w:rPr>
                <w:spacing w:val="1"/>
              </w:rPr>
              <w:t xml:space="preserve"> </w:t>
            </w:r>
            <w:r>
              <w:t>kalian</w:t>
            </w:r>
            <w:r>
              <w:rPr>
                <w:spacing w:val="1"/>
              </w:rPr>
              <w:t xml:space="preserve"> </w:t>
            </w:r>
            <w:r>
              <w:t>memiliki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1"/>
              </w:rPr>
              <w:t xml:space="preserve"> </w:t>
            </w:r>
            <w:r>
              <w:t>sendiriuntuk</w:t>
            </w:r>
            <w:r>
              <w:rPr>
                <w:spacing w:val="-52"/>
              </w:rPr>
              <w:t xml:space="preserve"> </w:t>
            </w:r>
            <w:r>
              <w:t>memahami</w:t>
            </w:r>
            <w:r>
              <w:rPr>
                <w:spacing w:val="2"/>
              </w:rPr>
              <w:t xml:space="preserve"> </w:t>
            </w:r>
            <w:r>
              <w:t>materi</w:t>
            </w:r>
            <w:r>
              <w:rPr>
                <w:spacing w:val="-2"/>
              </w:rPr>
              <w:t xml:space="preserve"> </w:t>
            </w:r>
            <w:r>
              <w:t>ini?</w:t>
            </w:r>
          </w:p>
        </w:tc>
        <w:tc>
          <w:tcPr>
            <w:tcW w:w="3500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508"/>
        </w:trPr>
        <w:tc>
          <w:tcPr>
            <w:tcW w:w="500" w:type="dxa"/>
            <w:vMerge/>
            <w:tcBorders>
              <w:top w:val="nil"/>
              <w:bottom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50545" w:rsidRDefault="00FA7DBF">
            <w:pPr>
              <w:pStyle w:val="TableParagraph"/>
              <w:spacing w:before="58"/>
              <w:ind w:left="9"/>
              <w:jc w:val="center"/>
            </w:pPr>
            <w:r>
              <w:t>4</w:t>
            </w:r>
          </w:p>
        </w:tc>
        <w:tc>
          <w:tcPr>
            <w:tcW w:w="4475" w:type="dxa"/>
          </w:tcPr>
          <w:p w:rsidR="00C50545" w:rsidRDefault="00FA7DBF">
            <w:pPr>
              <w:pStyle w:val="TableParagraph"/>
              <w:spacing w:line="249" w:lineRule="exact"/>
              <w:ind w:left="105"/>
            </w:pPr>
            <w:r>
              <w:t>Kepada</w:t>
            </w:r>
            <w:r>
              <w:rPr>
                <w:spacing w:val="34"/>
              </w:rPr>
              <w:t xml:space="preserve"> </w:t>
            </w:r>
            <w:r>
              <w:t>siapa</w:t>
            </w:r>
            <w:r>
              <w:rPr>
                <w:spacing w:val="87"/>
              </w:rPr>
              <w:t xml:space="preserve"> </w:t>
            </w:r>
            <w:r>
              <w:t>kalian</w:t>
            </w:r>
            <w:r>
              <w:rPr>
                <w:spacing w:val="80"/>
              </w:rPr>
              <w:t xml:space="preserve"> </w:t>
            </w:r>
            <w:r>
              <w:t>akan</w:t>
            </w:r>
            <w:r>
              <w:rPr>
                <w:spacing w:val="85"/>
              </w:rPr>
              <w:t xml:space="preserve"> </w:t>
            </w:r>
            <w:r>
              <w:t>meminta</w:t>
            </w:r>
            <w:r>
              <w:rPr>
                <w:spacing w:val="88"/>
              </w:rPr>
              <w:t xml:space="preserve"> </w:t>
            </w:r>
            <w:r>
              <w:t>bantuan</w:t>
            </w:r>
          </w:p>
          <w:p w:rsidR="00C50545" w:rsidRDefault="00FA7DBF">
            <w:pPr>
              <w:pStyle w:val="TableParagraph"/>
              <w:spacing w:before="1" w:line="238" w:lineRule="exact"/>
              <w:ind w:left="105"/>
            </w:pPr>
            <w:r>
              <w:t>untuk</w:t>
            </w:r>
            <w:r>
              <w:rPr>
                <w:spacing w:val="-2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ini?</w:t>
            </w:r>
          </w:p>
        </w:tc>
        <w:tc>
          <w:tcPr>
            <w:tcW w:w="3500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012"/>
        </w:trPr>
        <w:tc>
          <w:tcPr>
            <w:tcW w:w="500" w:type="dxa"/>
            <w:vMerge/>
            <w:tcBorders>
              <w:top w:val="nil"/>
              <w:bottom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50545" w:rsidRDefault="00FA7DBF">
            <w:pPr>
              <w:pStyle w:val="TableParagraph"/>
              <w:spacing w:before="53"/>
              <w:ind w:left="9"/>
              <w:jc w:val="center"/>
            </w:pPr>
            <w:r>
              <w:t>5</w:t>
            </w:r>
          </w:p>
        </w:tc>
        <w:tc>
          <w:tcPr>
            <w:tcW w:w="4475" w:type="dxa"/>
          </w:tcPr>
          <w:p w:rsidR="00C50545" w:rsidRDefault="00FA7DBF">
            <w:pPr>
              <w:pStyle w:val="TableParagraph"/>
              <w:ind w:left="105" w:right="104"/>
              <w:jc w:val="both"/>
            </w:pPr>
            <w:r>
              <w:t>Jika kalian diminta memberikan bintang dari 1</w:t>
            </w:r>
            <w:r>
              <w:rPr>
                <w:spacing w:val="1"/>
              </w:rPr>
              <w:t xml:space="preserve"> </w:t>
            </w:r>
            <w:r>
              <w:t>sampai</w:t>
            </w:r>
            <w:r>
              <w:rPr>
                <w:spacing w:val="1"/>
              </w:rPr>
              <w:t xml:space="preserve"> </w:t>
            </w:r>
            <w:r>
              <w:t>5,</w:t>
            </w:r>
            <w:r>
              <w:rPr>
                <w:spacing w:val="1"/>
              </w:rPr>
              <w:t xml:space="preserve"> </w:t>
            </w:r>
            <w:r>
              <w:t>berapa</w:t>
            </w:r>
            <w:r>
              <w:rPr>
                <w:spacing w:val="1"/>
              </w:rPr>
              <w:t xml:space="preserve"> </w:t>
            </w:r>
            <w:r>
              <w:t>bintang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kalian</w:t>
            </w:r>
            <w:r>
              <w:rPr>
                <w:spacing w:val="1"/>
              </w:rPr>
              <w:t xml:space="preserve"> </w:t>
            </w:r>
            <w:r>
              <w:t>berikan</w:t>
            </w:r>
            <w:r>
              <w:rPr>
                <w:spacing w:val="27"/>
              </w:rPr>
              <w:t xml:space="preserve"> </w:t>
            </w:r>
            <w:r>
              <w:t>pada</w:t>
            </w:r>
            <w:r>
              <w:rPr>
                <w:spacing w:val="34"/>
              </w:rPr>
              <w:t xml:space="preserve"> </w:t>
            </w:r>
            <w:r>
              <w:t>usaha</w:t>
            </w:r>
            <w:r>
              <w:rPr>
                <w:spacing w:val="30"/>
              </w:rPr>
              <w:t xml:space="preserve"> </w:t>
            </w:r>
            <w:r>
              <w:t>yang</w:t>
            </w:r>
            <w:r>
              <w:rPr>
                <w:spacing w:val="27"/>
              </w:rPr>
              <w:t xml:space="preserve"> </w:t>
            </w:r>
            <w:r>
              <w:t>kalian</w:t>
            </w:r>
            <w:r>
              <w:rPr>
                <w:spacing w:val="27"/>
              </w:rPr>
              <w:t xml:space="preserve"> </w:t>
            </w:r>
            <w:r>
              <w:t>lakukan</w:t>
            </w:r>
            <w:r>
              <w:rPr>
                <w:spacing w:val="28"/>
              </w:rPr>
              <w:t xml:space="preserve"> </w:t>
            </w:r>
            <w:r>
              <w:t>untuk</w:t>
            </w:r>
          </w:p>
          <w:p w:rsidR="00C50545" w:rsidRDefault="00FA7DBF">
            <w:pPr>
              <w:pStyle w:val="TableParagraph"/>
              <w:spacing w:line="237" w:lineRule="exact"/>
              <w:ind w:left="105"/>
              <w:jc w:val="both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ini?</w:t>
            </w:r>
          </w:p>
        </w:tc>
        <w:tc>
          <w:tcPr>
            <w:tcW w:w="3500" w:type="dxa"/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324"/>
        </w:trPr>
        <w:tc>
          <w:tcPr>
            <w:tcW w:w="9315" w:type="dxa"/>
            <w:gridSpan w:val="4"/>
            <w:tcBorders>
              <w:top w:val="nil"/>
            </w:tcBorders>
          </w:tcPr>
          <w:p w:rsidR="00C50545" w:rsidRDefault="00C50545">
            <w:pPr>
              <w:pStyle w:val="TableParagraph"/>
            </w:pPr>
          </w:p>
        </w:tc>
      </w:tr>
    </w:tbl>
    <w:p w:rsidR="00C50545" w:rsidRDefault="00C50545">
      <w:p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049"/>
        </w:trPr>
        <w:tc>
          <w:tcPr>
            <w:tcW w:w="9315" w:type="dxa"/>
          </w:tcPr>
          <w:p w:rsidR="00C50545" w:rsidRDefault="00E93CD1">
            <w:pPr>
              <w:pStyle w:val="TableParagraph"/>
              <w:spacing w:before="1"/>
              <w:ind w:left="396"/>
              <w:jc w:val="center"/>
              <w:rPr>
                <w:b/>
              </w:rPr>
            </w:pPr>
            <w:r>
              <w:lastRenderedPageBreak/>
              <w:pict>
                <v:shape id="_x0000_s1089" type="#_x0000_t202" style="position:absolute;left:0;text-align:left;margin-left:50.25pt;margin-top:202.9pt;width:381.65pt;height:150.45pt;z-index:251649536;mso-position-horizontal-relative:page;mso-position-vertical-relative:page;mso-width-relative:page;mso-height-relative:page" filled="f" stroked="f">
                  <v:textbox inset="0,0,0,0">
                    <w:txbxContent>
                      <w:tbl>
                        <w:tblPr>
                          <w:tblW w:w="14628" w:type="dxa"/>
                          <w:tblInd w:w="7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57"/>
                          <w:gridCol w:w="3657"/>
                          <w:gridCol w:w="3657"/>
                          <w:gridCol w:w="3657"/>
                        </w:tblGrid>
                        <w:tr w:rsidR="000201E5" w:rsidTr="000201E5">
                          <w:trPr>
                            <w:trHeight w:val="1761"/>
                          </w:trPr>
                          <w:tc>
                            <w:tcPr>
                              <w:tcW w:w="3657" w:type="dxa"/>
                            </w:tcPr>
                            <w:p w:rsidR="000201E5" w:rsidRDefault="000201E5" w:rsidP="000201E5">
                              <w:pPr>
                                <w:pStyle w:val="TableParagraph"/>
                                <w:spacing w:line="237" w:lineRule="auto"/>
                                <w:ind w:left="511" w:right="1441" w:hanging="1"/>
                                <w:suppressOverlap/>
                                <w:jc w:val="center"/>
                                <w:rPr>
                                  <w:spacing w:val="1"/>
                                </w:rPr>
                              </w:pPr>
                              <w:r>
                                <w:t>Mengetahui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line="237" w:lineRule="auto"/>
                                <w:ind w:left="511" w:right="1441" w:hanging="1"/>
                                <w:suppressOverlap/>
                                <w:jc w:val="center"/>
                              </w:pPr>
                              <w:r>
                                <w:t>Kepala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Sekolah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before="205" w:line="251" w:lineRule="exact"/>
                                <w:ind w:left="180" w:right="1109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 xml:space="preserve">WILYA MURTI,S.Ag.M.Pd 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line="232" w:lineRule="exact"/>
                                <w:ind w:left="184" w:right="1109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NIP197504021999052001</w:t>
                              </w:r>
                            </w:p>
                          </w:tc>
                          <w:tc>
                            <w:tcPr>
                              <w:tcW w:w="3657" w:type="dxa"/>
                            </w:tcPr>
                            <w:p w:rsidR="000201E5" w:rsidRDefault="000201E5" w:rsidP="000201E5">
                              <w:pPr>
                                <w:pStyle w:val="TableParagraph"/>
                                <w:tabs>
                                  <w:tab w:val="left" w:pos="2664"/>
                                </w:tabs>
                                <w:spacing w:line="243" w:lineRule="exact"/>
                                <w:ind w:left="925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Samadua,    Juli 2023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line="251" w:lineRule="exact"/>
                                <w:ind w:left="1793" w:right="869"/>
                                <w:suppressOverlap/>
                                <w:jc w:val="center"/>
                              </w:pPr>
                              <w:r>
                                <w:t>Guru Kelas 1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uppressOverlap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before="212" w:line="251" w:lineRule="exact"/>
                                <w:ind w:left="925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before="212" w:line="251" w:lineRule="exact"/>
                                <w:ind w:left="925"/>
                                <w:suppressOverlap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>FITRI SATRIANI, S.Pd.I</w:t>
                              </w:r>
                            </w:p>
                            <w:p w:rsidR="000201E5" w:rsidRDefault="000201E5" w:rsidP="000201E5">
                              <w:pPr>
                                <w:pStyle w:val="TableParagraph"/>
                                <w:spacing w:line="232" w:lineRule="exact"/>
                                <w:ind w:left="928"/>
                                <w:suppressOverlap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657" w:type="dxa"/>
                            </w:tcPr>
                            <w:p w:rsidR="000201E5" w:rsidRPr="000201E5" w:rsidRDefault="000201E5" w:rsidP="000201E5">
                              <w:pPr>
                                <w:pStyle w:val="TableParagraph"/>
                                <w:spacing w:line="237" w:lineRule="auto"/>
                                <w:ind w:right="1540"/>
                              </w:pPr>
                            </w:p>
                          </w:tc>
                          <w:tc>
                            <w:tcPr>
                              <w:tcW w:w="3657" w:type="dxa"/>
                            </w:tcPr>
                            <w:p w:rsidR="000201E5" w:rsidRPr="000201E5" w:rsidRDefault="000201E5" w:rsidP="000201E5">
                              <w:pPr>
                                <w:pStyle w:val="TableParagraph"/>
                                <w:tabs>
                                  <w:tab w:val="left" w:pos="2052"/>
                                </w:tabs>
                                <w:spacing w:line="243" w:lineRule="exact"/>
                                <w:rPr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D77F75" w:rsidRDefault="00D77F75">
                        <w:pPr>
                          <w:pStyle w:val="BodyText"/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="00FA7DBF">
              <w:rPr>
                <w:b/>
              </w:rPr>
              <w:t>TABEL REFLEKSI</w:t>
            </w:r>
            <w:r w:rsidR="00FA7DBF">
              <w:rPr>
                <w:b/>
                <w:spacing w:val="-4"/>
              </w:rPr>
              <w:t xml:space="preserve"> </w:t>
            </w:r>
            <w:r w:rsidR="00FA7DBF">
              <w:rPr>
                <w:b/>
              </w:rPr>
              <w:t>UNTUK</w:t>
            </w:r>
            <w:r w:rsidR="00FA7DBF">
              <w:rPr>
                <w:b/>
                <w:spacing w:val="-4"/>
              </w:rPr>
              <w:t xml:space="preserve"> </w:t>
            </w:r>
            <w:r w:rsidR="00FA7DBF">
              <w:rPr>
                <w:b/>
              </w:rPr>
              <w:t>GURU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88" type="#_x0000_t202" style="position:absolute;margin-left:97.95pt;margin-top:84pt;width:438.4pt;height:157.75pt;z-index:251648512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84"/>
                        </w:pPr>
                        <w:r>
                          <w:t>Apakah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100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%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24"/>
                          </w:rPr>
                          <w:t xml:space="preserve"> </w:t>
                        </w:r>
                        <w:r>
                          <w:t>Jika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tidak,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persen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kira-</w:t>
                        </w:r>
                      </w:p>
                      <w:p w:rsidR="00D77F75" w:rsidRDefault="00D77F75">
                        <w:pPr>
                          <w:pStyle w:val="TableParagraph"/>
                          <w:tabs>
                            <w:tab w:val="left" w:pos="810"/>
                            <w:tab w:val="left" w:pos="1788"/>
                            <w:tab w:val="left" w:pos="2589"/>
                            <w:tab w:val="left" w:pos="3376"/>
                          </w:tabs>
                          <w:spacing w:line="250" w:lineRule="exact"/>
                          <w:ind w:left="105" w:right="99"/>
                        </w:pPr>
                        <w:r>
                          <w:t>kira</w:t>
                        </w:r>
                        <w:r>
                          <w:tab/>
                          <w:t>peserta</w:t>
                        </w:r>
                        <w:r>
                          <w:tab/>
                          <w:t>didik</w:t>
                        </w:r>
                        <w:r>
                          <w:tab/>
                          <w:t>yang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mencapai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pembelajaran?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9"/>
                          <w:jc w:val="both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kesulitan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dialami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sehingga tidak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 akan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membantu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  <w:jc w:val="both"/>
                        </w:pPr>
                        <w:r>
                          <w:t>peserta didik?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75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terdapat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97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96"/>
                          </w:rPr>
                          <w:t xml:space="preserve"> </w:t>
                        </w:r>
                        <w:r>
                          <w:t>tidak</w:t>
                        </w:r>
                      </w:p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 w:right="95"/>
                        </w:pPr>
                        <w:r>
                          <w:t>fokus?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Bagaimana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guru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agar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mereka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bisa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fokus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kegiatan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berikutnya?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(LKPD)</w:t>
            </w:r>
          </w:p>
        </w:tc>
      </w:tr>
      <w:tr w:rsidR="00C50545">
        <w:trPr>
          <w:trHeight w:val="9030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2477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(LKPD)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60"/>
              <w:ind w:left="287"/>
              <w:rPr>
                <w:b/>
              </w:rPr>
            </w:pPr>
            <w:r>
              <w:rPr>
                <w:b/>
              </w:rPr>
              <w:t>Kelas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Petunjuk!</w:t>
            </w:r>
          </w:p>
          <w:p w:rsidR="00C50545" w:rsidRDefault="00FA7DBF">
            <w:pPr>
              <w:pStyle w:val="TableParagraph"/>
              <w:spacing w:before="54"/>
              <w:ind w:left="2592"/>
            </w:pPr>
            <w:r>
              <w:t>Berapa</w:t>
            </w:r>
            <w:r>
              <w:rPr>
                <w:spacing w:val="-3"/>
              </w:rPr>
              <w:t xml:space="preserve"> </w:t>
            </w:r>
            <w:r>
              <w:t>banyaknya?</w:t>
            </w:r>
            <w:r>
              <w:rPr>
                <w:spacing w:val="-2"/>
              </w:rPr>
              <w:t xml:space="preserve"> </w:t>
            </w:r>
            <w:r>
              <w:t>ayo</w:t>
            </w:r>
            <w:r>
              <w:rPr>
                <w:spacing w:val="-5"/>
              </w:rPr>
              <w:t xml:space="preserve"> </w:t>
            </w:r>
            <w:r>
              <w:t>kita</w:t>
            </w:r>
            <w:r>
              <w:rPr>
                <w:spacing w:val="2"/>
              </w:rPr>
              <w:t xml:space="preserve"> </w:t>
            </w:r>
            <w:r>
              <w:t>tulis dengan</w:t>
            </w:r>
            <w:r>
              <w:rPr>
                <w:spacing w:val="-5"/>
              </w:rPr>
              <w:t xml:space="preserve"> </w:t>
            </w:r>
            <w:r>
              <w:t>angka!</w:t>
            </w:r>
          </w:p>
          <w:p w:rsidR="00C50545" w:rsidRDefault="00C50545">
            <w:pPr>
              <w:pStyle w:val="TableParagraph"/>
              <w:spacing w:before="1"/>
              <w:rPr>
                <w:b/>
                <w:sz w:val="15"/>
              </w:rPr>
            </w:pPr>
          </w:p>
          <w:p w:rsidR="00C50545" w:rsidRDefault="00FA7DBF">
            <w:pPr>
              <w:pStyle w:val="TableParagraph"/>
              <w:ind w:left="109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4582160" cy="2742565"/>
                  <wp:effectExtent l="0" t="0" r="0" b="0"/>
                  <wp:docPr id="45" name="image25.pn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25.pn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2597" cy="274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spacing w:before="6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tabs>
                <w:tab w:val="left" w:pos="6707"/>
              </w:tabs>
              <w:ind w:left="1637"/>
              <w:rPr>
                <w:b/>
              </w:rPr>
            </w:pPr>
            <w:r>
              <w:rPr>
                <w:b/>
              </w:rPr>
              <w:t>Nilai</w:t>
            </w:r>
            <w:r>
              <w:rPr>
                <w:b/>
              </w:rPr>
              <w:tab/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70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18"/>
              </w:numPr>
              <w:tabs>
                <w:tab w:val="left" w:pos="759"/>
              </w:tabs>
              <w:spacing w:before="52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118"/>
              </w:numPr>
              <w:tabs>
                <w:tab w:val="left" w:pos="759"/>
              </w:tabs>
              <w:spacing w:before="5" w:line="237" w:lineRule="auto"/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 ISBN 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4022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523"/>
              <w:rPr>
                <w:b/>
              </w:rPr>
            </w:pPr>
            <w:r>
              <w:rPr>
                <w:b/>
              </w:rPr>
              <w:t>Sistem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aksioma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peano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menyusun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bilangan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asli</w:t>
            </w:r>
          </w:p>
          <w:p w:rsidR="00C50545" w:rsidRDefault="00FA7DBF">
            <w:pPr>
              <w:pStyle w:val="TableParagraph"/>
              <w:numPr>
                <w:ilvl w:val="0"/>
                <w:numId w:val="119"/>
              </w:numPr>
              <w:tabs>
                <w:tab w:val="left" w:pos="822"/>
              </w:tabs>
              <w:spacing w:before="54"/>
              <w:ind w:hanging="299"/>
            </w:pPr>
            <w:r>
              <w:t>1</w:t>
            </w:r>
            <w:r>
              <w:rPr>
                <w:spacing w:val="-5"/>
              </w:rPr>
              <w:t xml:space="preserve"> </w:t>
            </w:r>
            <w:r>
              <w:t>termasuk</w:t>
            </w:r>
            <w:r>
              <w:rPr>
                <w:spacing w:val="-3"/>
              </w:rPr>
              <w:t xml:space="preserve"> </w:t>
            </w:r>
            <w:r>
              <w:t>bilangan</w:t>
            </w:r>
            <w:r>
              <w:rPr>
                <w:spacing w:val="-4"/>
              </w:rPr>
              <w:t xml:space="preserve"> </w:t>
            </w:r>
            <w:r>
              <w:t>asli</w:t>
            </w:r>
          </w:p>
          <w:p w:rsidR="00C50545" w:rsidRDefault="00FA7DBF">
            <w:pPr>
              <w:pStyle w:val="TableParagraph"/>
              <w:numPr>
                <w:ilvl w:val="0"/>
                <w:numId w:val="119"/>
              </w:numPr>
              <w:tabs>
                <w:tab w:val="left" w:pos="822"/>
              </w:tabs>
              <w:spacing w:before="60"/>
              <w:ind w:hanging="299"/>
            </w:pPr>
            <w:r>
              <w:t>setiap</w:t>
            </w:r>
            <w:r>
              <w:rPr>
                <w:spacing w:val="-2"/>
              </w:rPr>
              <w:t xml:space="preserve"> </w:t>
            </w:r>
            <w:r>
              <w:t>bilangan</w:t>
            </w:r>
            <w:r>
              <w:rPr>
                <w:spacing w:val="-6"/>
              </w:rPr>
              <w:t xml:space="preserve"> </w:t>
            </w:r>
            <w:r>
              <w:t>a,</w:t>
            </w:r>
            <w:r>
              <w:rPr>
                <w:spacing w:val="1"/>
              </w:rPr>
              <w:t xml:space="preserve"> </w:t>
            </w:r>
            <w:r>
              <w:t>berikutnya</w:t>
            </w:r>
            <w:r>
              <w:rPr>
                <w:spacing w:val="1"/>
              </w:rPr>
              <w:t xml:space="preserve"> </w:t>
            </w:r>
            <w:r>
              <w:t>ada</w:t>
            </w:r>
            <w:r>
              <w:rPr>
                <w:spacing w:val="-3"/>
              </w:rPr>
              <w:t xml:space="preserve"> </w:t>
            </w:r>
            <w:r>
              <w:t>bilangan</w:t>
            </w:r>
            <w:r>
              <w:rPr>
                <w:spacing w:val="-1"/>
              </w:rPr>
              <w:t xml:space="preserve"> </w:t>
            </w:r>
            <w:r>
              <w:t>a'</w:t>
            </w:r>
          </w:p>
          <w:p w:rsidR="00C50545" w:rsidRDefault="00FA7DBF">
            <w:pPr>
              <w:pStyle w:val="TableParagraph"/>
              <w:numPr>
                <w:ilvl w:val="0"/>
                <w:numId w:val="119"/>
              </w:numPr>
              <w:tabs>
                <w:tab w:val="left" w:pos="822"/>
              </w:tabs>
              <w:spacing w:before="59"/>
              <w:ind w:hanging="299"/>
            </w:pPr>
            <w:r>
              <w:t>jika</w:t>
            </w:r>
            <w:r>
              <w:rPr>
                <w:spacing w:val="-1"/>
              </w:rPr>
              <w:t xml:space="preserve"> </w:t>
            </w:r>
            <w:r>
              <w:t>a'=b',</w:t>
            </w:r>
            <w:r>
              <w:rPr>
                <w:spacing w:val="-1"/>
              </w:rPr>
              <w:t xml:space="preserve"> </w:t>
            </w:r>
            <w:r>
              <w:t>maka bilangan</w:t>
            </w:r>
            <w:r>
              <w:rPr>
                <w:spacing w:val="-7"/>
              </w:rPr>
              <w:t xml:space="preserve"> </w:t>
            </w:r>
            <w:r>
              <w:t>sebelumnya a=b</w:t>
            </w:r>
          </w:p>
          <w:p w:rsidR="00C50545" w:rsidRDefault="00FA7DBF">
            <w:pPr>
              <w:pStyle w:val="TableParagraph"/>
              <w:numPr>
                <w:ilvl w:val="0"/>
                <w:numId w:val="119"/>
              </w:numPr>
              <w:tabs>
                <w:tab w:val="left" w:pos="817"/>
              </w:tabs>
              <w:spacing w:before="59"/>
              <w:ind w:left="816" w:hanging="294"/>
            </w:pPr>
            <w:r>
              <w:t>a'</w:t>
            </w:r>
            <w:r>
              <w:rPr>
                <w:spacing w:val="-2"/>
              </w:rPr>
              <w:t xml:space="preserve"> </w:t>
            </w:r>
            <w:r>
              <w:t>tidak</w:t>
            </w:r>
            <w:r>
              <w:rPr>
                <w:spacing w:val="-5"/>
              </w:rPr>
              <w:t xml:space="preserve"> </w:t>
            </w:r>
            <w:r>
              <w:t>sama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1 karena</w:t>
            </w:r>
            <w:r>
              <w:rPr>
                <w:spacing w:val="3"/>
              </w:rPr>
              <w:t xml:space="preserve"> </w:t>
            </w:r>
            <w:r>
              <w:t>tidak</w:t>
            </w:r>
            <w:r>
              <w:rPr>
                <w:spacing w:val="-5"/>
              </w:rPr>
              <w:t xml:space="preserve"> </w:t>
            </w:r>
            <w:r>
              <w:t>ada</w:t>
            </w:r>
            <w:r>
              <w:rPr>
                <w:spacing w:val="7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lain</w:t>
            </w:r>
            <w:r>
              <w:rPr>
                <w:spacing w:val="-5"/>
              </w:rPr>
              <w:t xml:space="preserve"> </w:t>
            </w:r>
            <w:r>
              <w:t>sebelum</w:t>
            </w:r>
            <w:r>
              <w:rPr>
                <w:spacing w:val="-9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1</w:t>
            </w:r>
          </w:p>
          <w:p w:rsidR="00C50545" w:rsidRDefault="00FA7DBF">
            <w:pPr>
              <w:pStyle w:val="TableParagraph"/>
              <w:numPr>
                <w:ilvl w:val="0"/>
                <w:numId w:val="119"/>
              </w:numPr>
              <w:tabs>
                <w:tab w:val="left" w:pos="822"/>
              </w:tabs>
              <w:spacing w:before="64"/>
              <w:ind w:left="806" w:right="169" w:hanging="284"/>
            </w:pPr>
            <w:r>
              <w:t>metode</w:t>
            </w:r>
            <w:r>
              <w:rPr>
                <w:spacing w:val="-8"/>
              </w:rPr>
              <w:t xml:space="preserve"> </w:t>
            </w:r>
            <w:r>
              <w:t>pemulangan</w:t>
            </w:r>
            <w:r>
              <w:rPr>
                <w:spacing w:val="-7"/>
              </w:rPr>
              <w:t xml:space="preserve"> </w:t>
            </w:r>
            <w:r>
              <w:t>aritmatika; aturan</w:t>
            </w:r>
            <w:r>
              <w:rPr>
                <w:spacing w:val="-6"/>
              </w:rPr>
              <w:t xml:space="preserve"> </w:t>
            </w:r>
            <w:r>
              <w:t>P</w:t>
            </w:r>
            <w:r>
              <w:rPr>
                <w:spacing w:val="5"/>
              </w:rPr>
              <w:t xml:space="preserve"> </w:t>
            </w:r>
            <w:r>
              <w:t>(n)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berhubungan</w:t>
            </w:r>
            <w:r>
              <w:rPr>
                <w:spacing w:val="-2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bilangan</w:t>
            </w:r>
            <w:r>
              <w:rPr>
                <w:spacing w:val="-2"/>
              </w:rPr>
              <w:t xml:space="preserve"> </w:t>
            </w:r>
            <w:r>
              <w:t>asli, sehingga</w:t>
            </w:r>
            <w:r>
              <w:rPr>
                <w:spacing w:val="-52"/>
              </w:rPr>
              <w:t xml:space="preserve"> </w:t>
            </w:r>
            <w:r>
              <w:t>bilangan asli berapapun yang menempati n maka, 1) P(1), 2) jika suatu angka n merupakan</w:t>
            </w:r>
            <w:r>
              <w:rPr>
                <w:spacing w:val="1"/>
              </w:rPr>
              <w:t xml:space="preserve"> </w:t>
            </w:r>
            <w:r>
              <w:t>P(n),</w:t>
            </w:r>
            <w:r>
              <w:rPr>
                <w:spacing w:val="3"/>
              </w:rPr>
              <w:t xml:space="preserve"> </w:t>
            </w:r>
            <w:r>
              <w:t>maka</w:t>
            </w:r>
            <w:r>
              <w:rPr>
                <w:spacing w:val="5"/>
              </w:rPr>
              <w:t xml:space="preserve"> </w:t>
            </w:r>
            <w:r>
              <w:t>bisa</w:t>
            </w:r>
            <w:r>
              <w:rPr>
                <w:spacing w:val="4"/>
              </w:rPr>
              <w:t xml:space="preserve"> </w:t>
            </w:r>
            <w:r>
              <w:t>juga</w:t>
            </w:r>
            <w:r>
              <w:rPr>
                <w:spacing w:val="6"/>
              </w:rPr>
              <w:t xml:space="preserve"> </w:t>
            </w:r>
            <w:r>
              <w:t>menunjukkan</w:t>
            </w:r>
            <w:r>
              <w:rPr>
                <w:spacing w:val="-3"/>
              </w:rPr>
              <w:t xml:space="preserve"> </w:t>
            </w:r>
            <w:r>
              <w:t>P(n')</w:t>
            </w:r>
          </w:p>
          <w:p w:rsidR="00C50545" w:rsidRDefault="00FA7DBF">
            <w:pPr>
              <w:pStyle w:val="TableParagraph"/>
              <w:spacing w:before="61"/>
              <w:ind w:left="523" w:right="197"/>
            </w:pPr>
            <w:r>
              <w:t>sistem aksioma ini menetapkan banyaknya anggota kelompok menjadi 1. Pada hal ini, "apabila</w:t>
            </w:r>
            <w:r>
              <w:rPr>
                <w:spacing w:val="1"/>
              </w:rPr>
              <w:t xml:space="preserve"> </w:t>
            </w:r>
            <w:r>
              <w:t>himpunan A anggotanya adalah a, maka A merupakan himpunan yang memiliki unsur himpunan</w:t>
            </w:r>
            <w:r>
              <w:rPr>
                <w:spacing w:val="-52"/>
              </w:rPr>
              <w:t xml:space="preserve"> </w:t>
            </w:r>
            <w:r>
              <w:t>tambahan yaitu A' yang jumlahnya sama dengan a dan disebut a' " melalui definisi tersebut, kita</w:t>
            </w:r>
            <w:r>
              <w:rPr>
                <w:spacing w:val="1"/>
              </w:rPr>
              <w:t xml:space="preserve"> </w:t>
            </w:r>
            <w:r>
              <w:t>bisa merasa puas dengan pengetahuan tentang angka hitungan dalam kelompok. Artinya, itulah</w:t>
            </w:r>
            <w:r>
              <w:rPr>
                <w:spacing w:val="1"/>
              </w:rPr>
              <w:t xml:space="preserve"> </w:t>
            </w:r>
            <w:r>
              <w:t>alasan mengapa perlu mengajarkan tentang angka hitungan terlebih dahulu sebelum mengajarkan</w:t>
            </w:r>
            <w:r>
              <w:rPr>
                <w:spacing w:val="-52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urutan.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90" style="position:absolute;margin-left:84.95pt;margin-top:441.2pt;width:163.05pt;height:85.95pt;z-index:-251642368;mso-position-horizontal-relative:page;mso-position-vertical-relative:page;mso-width-relative:page;mso-height-relative:page" coordorigin="1700,8825" coordsize="3261,1719" o:spt="100" adj="0,,0" path="m4951,8825r-3242,l1700,8825r,9l1700,9209r,9l1700,10534r,9l1709,10543r3242,l4951,10534r-3242,l1709,9218r3242,l4951,9209r-3242,l1709,8834r3242,l4951,8825xm4960,8825r-9,l4951,8834r,375l4951,9218r,1316l4951,10543r9,l4960,10534r,-1316l4960,9209r,-375l4960,8825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91" style="position:absolute;margin-left:367.55pt;margin-top:441.2pt;width:163.25pt;height:85.95pt;z-index:-251641344;mso-position-horizontal-relative:page;mso-position-vertical-relative:page;mso-width-relative:page;mso-height-relative:page" coordorigin="7352,8825" coordsize="3265,1719" o:spt="100" adj="0,,0" path="m7361,8825r-9,l7352,8834r,375l7352,9218r,1316l7352,10543r9,l7361,10534r,-1316l7361,9209r,-375l7361,8825xm10617,8825r-10,l7361,8825r,9l10607,8834r,375l7361,9209r,9l10607,9218r,1316l7361,10534r,9l10607,10543r10,l10617,10534r,-1316l10617,9209r,-375l10617,8825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3"/>
              <w:ind w:left="1089" w:right="102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3"/>
              <w:ind w:left="1089" w:right="98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>
      <w:pPr>
        <w:jc w:val="both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p w:rsidR="00C50545" w:rsidRDefault="00FA7DBF">
      <w:pPr>
        <w:spacing w:before="57"/>
        <w:ind w:left="2558" w:right="2558"/>
        <w:jc w:val="center"/>
        <w:rPr>
          <w:b/>
          <w:sz w:val="28"/>
        </w:rPr>
      </w:pPr>
      <w:r>
        <w:rPr>
          <w:b/>
          <w:sz w:val="28"/>
        </w:rPr>
        <w:lastRenderedPageBreak/>
        <w:t>MODUL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AJAR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MATEMATIKA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W w:w="27942" w:type="dxa"/>
        <w:tblInd w:w="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  <w:gridCol w:w="9314"/>
        <w:gridCol w:w="9314"/>
      </w:tblGrid>
      <w:tr w:rsidR="00C50545" w:rsidTr="0044188C">
        <w:trPr>
          <w:gridAfter w:val="2"/>
          <w:wAfter w:w="18628" w:type="dxa"/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 w:rsidTr="0044188C">
        <w:trPr>
          <w:gridAfter w:val="2"/>
          <w:wAfter w:w="18628" w:type="dxa"/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44188C" w:rsidTr="0044188C">
        <w:trPr>
          <w:gridAfter w:val="2"/>
          <w:wAfter w:w="18628" w:type="dxa"/>
          <w:trHeight w:val="257"/>
        </w:trPr>
        <w:tc>
          <w:tcPr>
            <w:tcW w:w="2521" w:type="dxa"/>
            <w:tcBorders>
              <w:top w:val="single" w:sz="4" w:space="0" w:color="000000"/>
            </w:tcBorders>
          </w:tcPr>
          <w:p w:rsidR="0044188C" w:rsidRDefault="0044188C" w:rsidP="0044188C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44188C" w:rsidRDefault="0044188C" w:rsidP="0044188C">
            <w:pPr>
              <w:pStyle w:val="TableParagraph"/>
              <w:spacing w:before="1" w:line="236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top w:val="single" w:sz="4" w:space="0" w:color="000000"/>
            </w:tcBorders>
          </w:tcPr>
          <w:p w:rsidR="0044188C" w:rsidRDefault="0044188C" w:rsidP="0044188C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44188C" w:rsidTr="0044188C">
        <w:trPr>
          <w:gridAfter w:val="2"/>
          <w:wAfter w:w="18628" w:type="dxa"/>
          <w:trHeight w:val="252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44188C" w:rsidTr="0044188C">
        <w:trPr>
          <w:gridAfter w:val="2"/>
          <w:wAfter w:w="18628" w:type="dxa"/>
          <w:trHeight w:val="254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44188C" w:rsidTr="0044188C">
        <w:trPr>
          <w:gridAfter w:val="2"/>
          <w:wAfter w:w="18628" w:type="dxa"/>
          <w:trHeight w:val="254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44188C" w:rsidTr="0044188C">
        <w:trPr>
          <w:gridAfter w:val="2"/>
          <w:wAfter w:w="18628" w:type="dxa"/>
          <w:trHeight w:val="251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44188C" w:rsidTr="0044188C">
        <w:trPr>
          <w:gridAfter w:val="2"/>
          <w:wAfter w:w="18628" w:type="dxa"/>
          <w:trHeight w:val="252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44188C" w:rsidTr="0044188C">
        <w:trPr>
          <w:gridAfter w:val="2"/>
          <w:wAfter w:w="18628" w:type="dxa"/>
          <w:trHeight w:val="254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44188C" w:rsidTr="0044188C">
        <w:trPr>
          <w:gridAfter w:val="2"/>
          <w:wAfter w:w="18628" w:type="dxa"/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44188C" w:rsidRDefault="0044188C" w:rsidP="0044188C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44188C" w:rsidRDefault="0044188C" w:rsidP="0044188C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  <w:tcBorders>
              <w:bottom w:val="single" w:sz="4" w:space="0" w:color="000000"/>
            </w:tcBorders>
          </w:tcPr>
          <w:p w:rsidR="0044188C" w:rsidRDefault="0044188C" w:rsidP="0044188C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ke-9</w:t>
            </w:r>
          </w:p>
        </w:tc>
      </w:tr>
      <w:tr w:rsidR="0044188C" w:rsidTr="0044188C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  <w:tc>
          <w:tcPr>
            <w:tcW w:w="9314" w:type="dxa"/>
          </w:tcPr>
          <w:p w:rsidR="0044188C" w:rsidRDefault="0044188C" w:rsidP="0044188C">
            <w:pPr>
              <w:widowControl/>
              <w:autoSpaceDE/>
              <w:autoSpaceDN/>
            </w:pPr>
          </w:p>
        </w:tc>
        <w:tc>
          <w:tcPr>
            <w:tcW w:w="9314" w:type="dxa"/>
          </w:tcPr>
          <w:p w:rsidR="0044188C" w:rsidRDefault="0044188C" w:rsidP="0044188C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44188C" w:rsidTr="0044188C">
        <w:trPr>
          <w:gridAfter w:val="2"/>
          <w:wAfter w:w="18628" w:type="dxa"/>
          <w:trHeight w:val="537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20"/>
              </w:numPr>
              <w:tabs>
                <w:tab w:val="left" w:pos="759"/>
              </w:tabs>
              <w:spacing w:line="264" w:lineRule="exact"/>
            </w:pPr>
            <w:r>
              <w:t>Siswa</w:t>
            </w:r>
            <w:r>
              <w:rPr>
                <w:spacing w:val="4"/>
              </w:rPr>
              <w:t xml:space="preserve"> </w:t>
            </w:r>
            <w:r>
              <w:t>memahami</w:t>
            </w:r>
            <w:r>
              <w:rPr>
                <w:spacing w:val="-6"/>
              </w:rPr>
              <w:t xml:space="preserve"> </w:t>
            </w:r>
            <w:r>
              <w:t>tentang</w:t>
            </w:r>
            <w:r>
              <w:rPr>
                <w:spacing w:val="-2"/>
              </w:rPr>
              <w:t xml:space="preserve"> </w:t>
            </w:r>
            <w:r>
              <w:t>makna, cara</w:t>
            </w:r>
            <w:r>
              <w:rPr>
                <w:spacing w:val="-4"/>
              </w:rPr>
              <w:t xml:space="preserve"> </w:t>
            </w:r>
            <w:r>
              <w:t>penyebutan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cara penulisan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0"/>
              </w:numPr>
              <w:tabs>
                <w:tab w:val="left" w:pos="759"/>
              </w:tabs>
              <w:spacing w:line="253" w:lineRule="exact"/>
            </w:pPr>
            <w:r>
              <w:t>Memahami</w:t>
            </w:r>
            <w:r>
              <w:rPr>
                <w:spacing w:val="-4"/>
              </w:rPr>
              <w:t xml:space="preserve"> </w:t>
            </w:r>
            <w:r>
              <w:t>perbedaan</w:t>
            </w:r>
            <w:r>
              <w:rPr>
                <w:spacing w:val="-5"/>
              </w:rPr>
              <w:t xml:space="preserve"> </w:t>
            </w:r>
            <w:r>
              <w:t>nilai</w:t>
            </w:r>
            <w:r>
              <w:rPr>
                <w:spacing w:val="-4"/>
              </w:rPr>
              <w:t xml:space="preserve"> </w:t>
            </w:r>
            <w:r>
              <w:t>angka</w:t>
            </w:r>
          </w:p>
        </w:tc>
      </w:tr>
      <w:tr w:rsidR="0044188C" w:rsidTr="0044188C">
        <w:trPr>
          <w:gridAfter w:val="2"/>
          <w:wAfter w:w="18628" w:type="dxa"/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44188C" w:rsidTr="0044188C">
        <w:trPr>
          <w:gridAfter w:val="2"/>
          <w:wAfter w:w="18628" w:type="dxa"/>
          <w:trHeight w:val="80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21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1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1"/>
              </w:numPr>
              <w:tabs>
                <w:tab w:val="left" w:pos="759"/>
              </w:tabs>
              <w:spacing w:line="254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44188C" w:rsidTr="0044188C">
        <w:trPr>
          <w:gridAfter w:val="2"/>
          <w:wAfter w:w="18628" w:type="dxa"/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44188C" w:rsidTr="0044188C">
        <w:trPr>
          <w:gridAfter w:val="2"/>
          <w:wAfter w:w="18628" w:type="dxa"/>
          <w:trHeight w:val="129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22"/>
              </w:numPr>
              <w:tabs>
                <w:tab w:val="left" w:pos="759"/>
              </w:tabs>
              <w:ind w:right="102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2"/>
              </w:numPr>
              <w:tabs>
                <w:tab w:val="left" w:pos="759"/>
              </w:tabs>
              <w:spacing w:line="250" w:lineRule="exact"/>
              <w:ind w:right="104"/>
              <w:jc w:val="both"/>
            </w:pPr>
            <w:r>
              <w:t>Diagram gantung, lempar cincin (jumlah grup), kartu dengan gambar yang sama dengan buku</w:t>
            </w:r>
            <w:r>
              <w:rPr>
                <w:spacing w:val="1"/>
              </w:rPr>
              <w:t xml:space="preserve"> </w:t>
            </w:r>
            <w:r>
              <w:t>ajar,</w:t>
            </w:r>
            <w:r>
              <w:rPr>
                <w:spacing w:val="4"/>
              </w:rPr>
              <w:t xml:space="preserve"> </w:t>
            </w:r>
            <w:r>
              <w:t>lembar</w:t>
            </w:r>
            <w:r>
              <w:rPr>
                <w:spacing w:val="5"/>
              </w:rPr>
              <w:t xml:space="preserve"> </w:t>
            </w:r>
            <w:r>
              <w:t>kerja..</w:t>
            </w:r>
          </w:p>
        </w:tc>
      </w:tr>
      <w:tr w:rsidR="0044188C" w:rsidTr="0044188C">
        <w:trPr>
          <w:gridAfter w:val="2"/>
          <w:wAfter w:w="18628" w:type="dxa"/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44188C" w:rsidTr="0044188C">
        <w:trPr>
          <w:gridAfter w:val="2"/>
          <w:wAfter w:w="18628" w:type="dxa"/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23"/>
              </w:numPr>
              <w:tabs>
                <w:tab w:val="left" w:pos="759"/>
              </w:tabs>
              <w:spacing w:line="248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44188C" w:rsidTr="0044188C">
        <w:trPr>
          <w:gridAfter w:val="2"/>
          <w:wAfter w:w="18628" w:type="dxa"/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44188C" w:rsidTr="0044188C">
        <w:trPr>
          <w:gridAfter w:val="2"/>
          <w:wAfter w:w="18628" w:type="dxa"/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24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44188C" w:rsidTr="0044188C">
        <w:trPr>
          <w:gridAfter w:val="2"/>
          <w:wAfter w:w="18628" w:type="dxa"/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44188C" w:rsidTr="0044188C">
        <w:trPr>
          <w:gridAfter w:val="2"/>
          <w:wAfter w:w="18628" w:type="dxa"/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44188C" w:rsidTr="0044188C">
        <w:trPr>
          <w:gridAfter w:val="2"/>
          <w:wAfter w:w="18628" w:type="dxa"/>
          <w:trHeight w:val="2352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spacing w:line="247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5"/>
              </w:numPr>
              <w:tabs>
                <w:tab w:val="left" w:pos="759"/>
              </w:tabs>
              <w:ind w:right="100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3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0"/>
              </w:rPr>
              <w:t xml:space="preserve"> </w:t>
            </w:r>
            <w:r>
              <w:t>benda</w:t>
            </w:r>
            <w:r>
              <w:rPr>
                <w:spacing w:val="48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5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5"/>
              </w:numPr>
              <w:tabs>
                <w:tab w:val="left" w:pos="759"/>
              </w:tabs>
              <w:ind w:right="101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5"/>
              </w:numPr>
              <w:tabs>
                <w:tab w:val="left" w:pos="759"/>
              </w:tabs>
              <w:spacing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5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5"/>
              </w:numPr>
              <w:tabs>
                <w:tab w:val="left" w:pos="759"/>
              </w:tabs>
              <w:spacing w:before="2" w:line="250" w:lineRule="exact"/>
              <w:ind w:right="102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44188C" w:rsidTr="0044188C">
        <w:trPr>
          <w:gridAfter w:val="2"/>
          <w:wAfter w:w="18628" w:type="dxa"/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44188C" w:rsidTr="0044188C">
        <w:trPr>
          <w:gridAfter w:val="2"/>
          <w:wAfter w:w="18628" w:type="dxa"/>
          <w:trHeight w:val="537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26"/>
              </w:numPr>
              <w:tabs>
                <w:tab w:val="left" w:pos="759"/>
              </w:tabs>
              <w:spacing w:line="264" w:lineRule="exact"/>
            </w:pPr>
            <w:r>
              <w:t>Meningkatkan</w:t>
            </w:r>
            <w:r>
              <w:rPr>
                <w:spacing w:val="-6"/>
              </w:rPr>
              <w:t xml:space="preserve"> </w:t>
            </w:r>
            <w:r>
              <w:t>kemampuan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tentang</w:t>
            </w:r>
            <w:r>
              <w:rPr>
                <w:spacing w:val="3"/>
              </w:rPr>
              <w:t xml:space="preserve"> </w:t>
            </w:r>
            <w:r>
              <w:t>makna,</w:t>
            </w:r>
            <w:r>
              <w:rPr>
                <w:spacing w:val="2"/>
              </w:rPr>
              <w:t xml:space="preserve"> </w:t>
            </w:r>
            <w:r>
              <w:t>cara</w:t>
            </w:r>
            <w:r>
              <w:rPr>
                <w:spacing w:val="-8"/>
              </w:rPr>
              <w:t xml:space="preserve"> </w:t>
            </w:r>
            <w:r>
              <w:t>penyebutan dan</w:t>
            </w:r>
            <w:r>
              <w:rPr>
                <w:spacing w:val="-6"/>
              </w:rPr>
              <w:t xml:space="preserve"> </w:t>
            </w:r>
            <w:r>
              <w:t>cara</w:t>
            </w:r>
            <w:r>
              <w:rPr>
                <w:spacing w:val="-2"/>
              </w:rPr>
              <w:t xml:space="preserve"> </w:t>
            </w:r>
            <w:r>
              <w:t>penulisan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0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26"/>
              </w:numPr>
              <w:tabs>
                <w:tab w:val="left" w:pos="759"/>
              </w:tabs>
              <w:spacing w:line="253" w:lineRule="exact"/>
            </w:pPr>
            <w:r>
              <w:t>Meningkatkan</w:t>
            </w:r>
            <w:r>
              <w:rPr>
                <w:spacing w:val="-6"/>
              </w:rPr>
              <w:t xml:space="preserve"> </w:t>
            </w:r>
            <w:r>
              <w:t>kemampuan</w:t>
            </w:r>
            <w:r>
              <w:rPr>
                <w:spacing w:val="-6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tentang</w:t>
            </w:r>
            <w:r>
              <w:rPr>
                <w:spacing w:val="3"/>
              </w:rPr>
              <w:t xml:space="preserve"> </w:t>
            </w:r>
            <w:r>
              <w:t>memahami</w:t>
            </w:r>
            <w:r>
              <w:rPr>
                <w:spacing w:val="-5"/>
              </w:rPr>
              <w:t xml:space="preserve"> </w:t>
            </w:r>
            <w:r>
              <w:t>perbedaan</w:t>
            </w:r>
            <w:r>
              <w:rPr>
                <w:spacing w:val="-6"/>
              </w:rPr>
              <w:t xml:space="preserve"> </w:t>
            </w:r>
            <w:r>
              <w:t>nilai</w:t>
            </w:r>
            <w:r>
              <w:rPr>
                <w:spacing w:val="-5"/>
              </w:rPr>
              <w:t xml:space="preserve"> </w:t>
            </w:r>
            <w:r>
              <w:t>angka</w:t>
            </w:r>
          </w:p>
        </w:tc>
      </w:tr>
      <w:tr w:rsidR="0044188C" w:rsidTr="0044188C">
        <w:trPr>
          <w:gridAfter w:val="2"/>
          <w:wAfter w:w="18628" w:type="dxa"/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44188C" w:rsidTr="0044188C">
        <w:trPr>
          <w:gridAfter w:val="2"/>
          <w:wAfter w:w="18628" w:type="dxa"/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27"/>
              </w:numPr>
              <w:tabs>
                <w:tab w:val="left" w:pos="759"/>
              </w:tabs>
              <w:spacing w:line="249" w:lineRule="exact"/>
            </w:pPr>
            <w:r>
              <w:t>Bagaimana</w:t>
            </w:r>
            <w:r>
              <w:rPr>
                <w:spacing w:val="4"/>
              </w:rPr>
              <w:t xml:space="preserve"> </w:t>
            </w:r>
            <w:r>
              <w:t>cara</w:t>
            </w:r>
            <w:r>
              <w:rPr>
                <w:spacing w:val="-2"/>
              </w:rPr>
              <w:t xml:space="preserve"> </w:t>
            </w:r>
            <w:r>
              <w:t>penyebutan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cara</w:t>
            </w:r>
            <w:r>
              <w:rPr>
                <w:spacing w:val="-2"/>
              </w:rPr>
              <w:t xml:space="preserve"> </w:t>
            </w:r>
            <w:r>
              <w:t>penulisan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-2"/>
              </w:rPr>
              <w:t xml:space="preserve"> </w:t>
            </w:r>
            <w:r>
              <w:t>0</w:t>
            </w:r>
            <w:r>
              <w:rPr>
                <w:spacing w:val="4"/>
              </w:rPr>
              <w:t xml:space="preserve"> </w:t>
            </w:r>
            <w:r>
              <w:t>?</w:t>
            </w:r>
          </w:p>
        </w:tc>
      </w:tr>
      <w:tr w:rsidR="0044188C" w:rsidTr="0044188C">
        <w:trPr>
          <w:gridAfter w:val="2"/>
          <w:wAfter w:w="18628" w:type="dxa"/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44188C" w:rsidTr="0044188C">
        <w:trPr>
          <w:gridAfter w:val="2"/>
          <w:wAfter w:w="18628" w:type="dxa"/>
          <w:trHeight w:val="208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28"/>
              </w:numPr>
              <w:tabs>
                <w:tab w:val="left" w:pos="831"/>
              </w:tabs>
              <w:spacing w:before="58"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28"/>
              </w:numPr>
              <w:tabs>
                <w:tab w:val="left" w:pos="1119"/>
              </w:tabs>
              <w:ind w:right="105" w:hanging="284"/>
            </w:pPr>
            <w:r>
              <w:t>Guru</w:t>
            </w:r>
            <w:r>
              <w:rPr>
                <w:spacing w:val="14"/>
              </w:rPr>
              <w:t xml:space="preserve"> </w:t>
            </w:r>
            <w:r>
              <w:t>membuka</w:t>
            </w:r>
            <w:r>
              <w:rPr>
                <w:spacing w:val="17"/>
              </w:rPr>
              <w:t xml:space="preserve"> </w:t>
            </w:r>
            <w:r>
              <w:t>kegiatan</w:t>
            </w:r>
            <w:r>
              <w:rPr>
                <w:spacing w:val="9"/>
              </w:rPr>
              <w:t xml:space="preserve"> </w:t>
            </w:r>
            <w:r>
              <w:t>dengan</w:t>
            </w:r>
            <w:r>
              <w:rPr>
                <w:spacing w:val="9"/>
              </w:rPr>
              <w:t xml:space="preserve"> </w:t>
            </w:r>
            <w:r>
              <w:t>aktifitas</w:t>
            </w:r>
            <w:r>
              <w:rPr>
                <w:spacing w:val="10"/>
              </w:rPr>
              <w:t xml:space="preserve"> </w:t>
            </w:r>
            <w:r>
              <w:t>rutin</w:t>
            </w:r>
            <w:r>
              <w:rPr>
                <w:spacing w:val="10"/>
              </w:rPr>
              <w:t xml:space="preserve"> </w:t>
            </w:r>
            <w:r>
              <w:t>kelas,</w:t>
            </w:r>
            <w:r>
              <w:rPr>
                <w:spacing w:val="12"/>
              </w:rPr>
              <w:t xml:space="preserve"> </w:t>
            </w:r>
            <w:r>
              <w:t>sesuai</w:t>
            </w:r>
            <w:r>
              <w:rPr>
                <w:spacing w:val="11"/>
              </w:rPr>
              <w:t xml:space="preserve"> </w:t>
            </w:r>
            <w:r>
              <w:t>kesepakatan</w:t>
            </w:r>
            <w:r>
              <w:rPr>
                <w:spacing w:val="9"/>
              </w:rPr>
              <w:t xml:space="preserve"> </w:t>
            </w:r>
            <w:r>
              <w:t>kelas</w:t>
            </w:r>
            <w:r>
              <w:rPr>
                <w:spacing w:val="15"/>
              </w:rPr>
              <w:t xml:space="preserve"> </w:t>
            </w:r>
            <w:r>
              <w:t>(</w:t>
            </w:r>
            <w:r>
              <w:rPr>
                <w:spacing w:val="14"/>
              </w:rPr>
              <w:t xml:space="preserve"> </w:t>
            </w:r>
            <w:r>
              <w:t>menyapa,</w:t>
            </w:r>
            <w:r>
              <w:rPr>
                <w:spacing w:val="-52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 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28"/>
              </w:numPr>
              <w:tabs>
                <w:tab w:val="left" w:pos="1085"/>
              </w:tabs>
              <w:spacing w:line="251" w:lineRule="exact"/>
              <w:ind w:left="1084" w:hanging="279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28"/>
              </w:numPr>
              <w:tabs>
                <w:tab w:val="left" w:pos="1085"/>
              </w:tabs>
              <w:spacing w:line="242" w:lineRule="auto"/>
              <w:ind w:right="103" w:hanging="284"/>
            </w:pPr>
            <w:r>
              <w:t>Siswa</w:t>
            </w:r>
            <w:r>
              <w:rPr>
                <w:spacing w:val="2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2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28"/>
              </w:numPr>
              <w:tabs>
                <w:tab w:val="left" w:pos="1071"/>
              </w:tabs>
              <w:spacing w:line="247" w:lineRule="exact"/>
              <w:ind w:left="1070" w:hanging="265"/>
            </w:pPr>
            <w:r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8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5"/>
              </w:rPr>
              <w:t xml:space="preserve"> </w:t>
            </w:r>
            <w:r>
              <w:t>atau</w:t>
            </w:r>
            <w:r>
              <w:rPr>
                <w:spacing w:val="-13"/>
              </w:rPr>
              <w:t xml:space="preserve"> </w:t>
            </w:r>
            <w:r>
              <w:t>lagunasional</w:t>
            </w:r>
            <w:r>
              <w:rPr>
                <w:spacing w:val="-10"/>
              </w:rPr>
              <w:t xml:space="preserve"> </w:t>
            </w:r>
            <w:r>
              <w:t>lainnya.</w:t>
            </w:r>
            <w:r>
              <w:rPr>
                <w:spacing w:val="-7"/>
              </w:rPr>
              <w:t xml:space="preserve"> </w:t>
            </w:r>
            <w:r>
              <w:t>Guru</w:t>
            </w:r>
            <w:r>
              <w:rPr>
                <w:spacing w:val="-12"/>
              </w:rPr>
              <w:t xml:space="preserve"> </w:t>
            </w:r>
            <w:r>
              <w:t>memberikan</w:t>
            </w:r>
            <w:r>
              <w:rPr>
                <w:spacing w:val="-13"/>
              </w:rPr>
              <w:t xml:space="preserve"> </w:t>
            </w:r>
            <w:r>
              <w:t>penguatan</w:t>
            </w:r>
          </w:p>
          <w:p w:rsidR="0044188C" w:rsidRDefault="0044188C" w:rsidP="0044188C">
            <w:pPr>
              <w:pStyle w:val="TableParagraph"/>
              <w:spacing w:before="1" w:line="238" w:lineRule="exact"/>
              <w:ind w:left="1089"/>
            </w:pPr>
            <w:r>
              <w:t>tentang</w:t>
            </w:r>
            <w:r>
              <w:rPr>
                <w:spacing w:val="-9"/>
              </w:rPr>
              <w:t xml:space="preserve"> </w:t>
            </w:r>
            <w:r>
              <w:t>pentingnya</w:t>
            </w:r>
            <w:r>
              <w:rPr>
                <w:spacing w:val="-2"/>
              </w:rPr>
              <w:t xml:space="preserve"> </w:t>
            </w:r>
            <w:r>
              <w:t>menanamkan</w:t>
            </w:r>
            <w:r>
              <w:rPr>
                <w:spacing w:val="-8"/>
              </w:rPr>
              <w:t xml:space="preserve"> </w:t>
            </w:r>
            <w:r>
              <w:t>semangat</w:t>
            </w:r>
            <w:r>
              <w:rPr>
                <w:spacing w:val="-4"/>
              </w:rPr>
              <w:t xml:space="preserve"> </w:t>
            </w:r>
            <w:r>
              <w:t>Nasionalisme.</w:t>
            </w:r>
          </w:p>
        </w:tc>
      </w:tr>
    </w:tbl>
    <w:p w:rsidR="00C50545" w:rsidRDefault="00C50545">
      <w:pPr>
        <w:spacing w:line="238" w:lineRule="exact"/>
        <w:sectPr w:rsidR="00C50545">
          <w:pgSz w:w="12240" w:h="19280"/>
          <w:pgMar w:top="134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304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29"/>
              </w:numPr>
              <w:tabs>
                <w:tab w:val="left" w:pos="1138"/>
              </w:tabs>
              <w:spacing w:line="242" w:lineRule="auto"/>
              <w:ind w:right="95" w:hanging="284"/>
              <w:jc w:val="both"/>
            </w:pPr>
            <w:r>
              <w:lastRenderedPageBreak/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C50545" w:rsidRDefault="00FA7DBF">
            <w:pPr>
              <w:pStyle w:val="TableParagraph"/>
              <w:numPr>
                <w:ilvl w:val="0"/>
                <w:numId w:val="129"/>
              </w:numPr>
              <w:tabs>
                <w:tab w:val="left" w:pos="1085"/>
              </w:tabs>
              <w:spacing w:line="245" w:lineRule="exact"/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  <w:p w:rsidR="00C50545" w:rsidRDefault="00C50545">
            <w:pPr>
              <w:pStyle w:val="TableParagraph"/>
              <w:spacing w:before="4"/>
              <w:rPr>
                <w:b/>
              </w:rPr>
            </w:pPr>
          </w:p>
          <w:p w:rsidR="00C50545" w:rsidRDefault="00E93CD1">
            <w:pPr>
              <w:pStyle w:val="TableParagraph"/>
              <w:numPr>
                <w:ilvl w:val="0"/>
                <w:numId w:val="130"/>
              </w:numPr>
              <w:tabs>
                <w:tab w:val="left" w:pos="831"/>
              </w:tabs>
              <w:spacing w:line="249" w:lineRule="exact"/>
              <w:rPr>
                <w:b/>
              </w:rPr>
            </w:pPr>
            <w:hyperlink r:id="rId41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130"/>
              </w:numPr>
              <w:tabs>
                <w:tab w:val="left" w:pos="1167"/>
              </w:tabs>
              <w:spacing w:line="242" w:lineRule="auto"/>
              <w:ind w:right="93" w:hanging="284"/>
            </w:pPr>
            <w:r>
              <w:tab/>
              <w:t>Memperhatikan</w:t>
            </w:r>
            <w:r>
              <w:rPr>
                <w:spacing w:val="37"/>
              </w:rPr>
              <w:t xml:space="preserve"> </w:t>
            </w:r>
            <w:r>
              <w:t>gambar</w:t>
            </w:r>
            <w:r>
              <w:rPr>
                <w:spacing w:val="40"/>
              </w:rPr>
              <w:t xml:space="preserve"> </w:t>
            </w:r>
            <w:r>
              <w:t>burung</w:t>
            </w:r>
            <w:r>
              <w:rPr>
                <w:spacing w:val="33"/>
              </w:rPr>
              <w:t xml:space="preserve"> </w:t>
            </w:r>
            <w:r>
              <w:t>yang</w:t>
            </w:r>
            <w:r>
              <w:rPr>
                <w:spacing w:val="37"/>
              </w:rPr>
              <w:t xml:space="preserve"> </w:t>
            </w:r>
            <w:r>
              <w:t>terbang</w:t>
            </w:r>
            <w:r>
              <w:rPr>
                <w:spacing w:val="33"/>
              </w:rPr>
              <w:t xml:space="preserve"> </w:t>
            </w:r>
            <w:r>
              <w:t>pergi,</w:t>
            </w:r>
            <w:r>
              <w:rPr>
                <w:spacing w:val="40"/>
              </w:rPr>
              <w:t xml:space="preserve"> </w:t>
            </w:r>
            <w:r>
              <w:t>kemudian</w:t>
            </w:r>
            <w:r>
              <w:rPr>
                <w:spacing w:val="38"/>
              </w:rPr>
              <w:t xml:space="preserve"> </w:t>
            </w:r>
            <w:r>
              <w:t>mendiskusikan</w:t>
            </w:r>
            <w:r>
              <w:rPr>
                <w:spacing w:val="32"/>
              </w:rPr>
              <w:t xml:space="preserve"> </w:t>
            </w:r>
            <w:r>
              <w:t>apa</w:t>
            </w:r>
            <w:r>
              <w:rPr>
                <w:spacing w:val="45"/>
              </w:rPr>
              <w:t xml:space="preserve"> </w:t>
            </w:r>
            <w:r>
              <w:t>yang</w:t>
            </w:r>
            <w:r>
              <w:rPr>
                <w:spacing w:val="-52"/>
              </w:rPr>
              <w:t xml:space="preserve"> </w:t>
            </w:r>
            <w:r>
              <w:t>diketahui</w:t>
            </w:r>
            <w:r>
              <w:rPr>
                <w:spacing w:val="-3"/>
              </w:rPr>
              <w:t xml:space="preserve"> </w:t>
            </w:r>
            <w:r>
              <w:t>dari</w:t>
            </w:r>
            <w:r>
              <w:rPr>
                <w:spacing w:val="-2"/>
              </w:rPr>
              <w:t xml:space="preserve"> </w:t>
            </w:r>
            <w:r>
              <w:t>gambar tersebut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Burungnya pergi.</w:t>
            </w:r>
            <w:r>
              <w:rPr>
                <w:spacing w:val="-1"/>
              </w:rPr>
              <w:t xml:space="preserve"> </w:t>
            </w:r>
            <w:r>
              <w:t>dia terbang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line="237" w:lineRule="auto"/>
              <w:ind w:right="103"/>
            </w:pPr>
            <w:r>
              <w:t>Dari</w:t>
            </w:r>
            <w:r>
              <w:rPr>
                <w:spacing w:val="27"/>
              </w:rPr>
              <w:t xml:space="preserve"> </w:t>
            </w:r>
            <w:r>
              <w:t>pernyataan</w:t>
            </w:r>
            <w:r>
              <w:rPr>
                <w:spacing w:val="26"/>
              </w:rPr>
              <w:t xml:space="preserve"> </w:t>
            </w:r>
            <w:r>
              <w:t>"pergi.</w:t>
            </w:r>
            <w:r>
              <w:rPr>
                <w:spacing w:val="37"/>
              </w:rPr>
              <w:t xml:space="preserve"> </w:t>
            </w:r>
            <w:r>
              <w:t>menghilang",</w:t>
            </w:r>
            <w:r>
              <w:rPr>
                <w:spacing w:val="33"/>
              </w:rPr>
              <w:t xml:space="preserve"> </w:t>
            </w:r>
            <w:r>
              <w:t>kita</w:t>
            </w:r>
            <w:r>
              <w:rPr>
                <w:spacing w:val="33"/>
              </w:rPr>
              <w:t xml:space="preserve"> </w:t>
            </w:r>
            <w:r>
              <w:t>bisa</w:t>
            </w:r>
            <w:r>
              <w:rPr>
                <w:spacing w:val="33"/>
              </w:rPr>
              <w:t xml:space="preserve"> </w:t>
            </w:r>
            <w:r>
              <w:t>memancing</w:t>
            </w:r>
            <w:r>
              <w:rPr>
                <w:spacing w:val="26"/>
              </w:rPr>
              <w:t xml:space="preserve"> </w:t>
            </w:r>
            <w:r>
              <w:t>siswa</w:t>
            </w:r>
            <w:r>
              <w:rPr>
                <w:spacing w:val="33"/>
              </w:rPr>
              <w:t xml:space="preserve"> </w:t>
            </w:r>
            <w:r>
              <w:t>dengan</w:t>
            </w:r>
            <w:r>
              <w:rPr>
                <w:spacing w:val="30"/>
              </w:rPr>
              <w:t xml:space="preserve"> </w:t>
            </w:r>
            <w:r>
              <w:t>mengatakan</w:t>
            </w:r>
            <w:r>
              <w:rPr>
                <w:spacing w:val="-52"/>
              </w:rPr>
              <w:t xml:space="preserve"> </w:t>
            </w:r>
            <w:r>
              <w:t>"kalau</w:t>
            </w:r>
            <w:r>
              <w:rPr>
                <w:spacing w:val="1"/>
              </w:rPr>
              <w:t xml:space="preserve"> </w:t>
            </w:r>
            <w:r>
              <w:t>begitu,</w:t>
            </w:r>
            <w:r>
              <w:rPr>
                <w:spacing w:val="3"/>
              </w:rPr>
              <w:t xml:space="preserve"> </w:t>
            </w:r>
            <w:r>
              <w:t>berapa ekor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tersisa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batang</w:t>
            </w:r>
            <w:r>
              <w:rPr>
                <w:spacing w:val="-4"/>
              </w:rPr>
              <w:t xml:space="preserve"> </w:t>
            </w:r>
            <w:r>
              <w:t>pohonnya?</w:t>
            </w:r>
          </w:p>
          <w:p w:rsidR="00C50545" w:rsidRDefault="00FA7DBF">
            <w:pPr>
              <w:pStyle w:val="TableParagraph"/>
              <w:numPr>
                <w:ilvl w:val="1"/>
                <w:numId w:val="130"/>
              </w:numPr>
              <w:tabs>
                <w:tab w:val="left" w:pos="1076"/>
              </w:tabs>
              <w:ind w:right="94" w:hanging="284"/>
            </w:pPr>
            <w:r>
              <w:t>Mengetahui</w:t>
            </w:r>
            <w:r>
              <w:rPr>
                <w:spacing w:val="-9"/>
              </w:rPr>
              <w:t xml:space="preserve"> </w:t>
            </w:r>
            <w:r>
              <w:t>bahwa</w:t>
            </w:r>
            <w:r>
              <w:rPr>
                <w:spacing w:val="-3"/>
              </w:rPr>
              <w:t xml:space="preserve"> </w:t>
            </w:r>
            <w:r>
              <w:t>0</w:t>
            </w:r>
            <w:r>
              <w:rPr>
                <w:spacing w:val="-6"/>
              </w:rPr>
              <w:t xml:space="preserve"> </w:t>
            </w:r>
            <w:r>
              <w:t>berarti</w:t>
            </w:r>
            <w:r>
              <w:rPr>
                <w:spacing w:val="-9"/>
              </w:rPr>
              <w:t xml:space="preserve"> </w:t>
            </w:r>
            <w:r>
              <w:t>kosong,</w:t>
            </w:r>
            <w:r>
              <w:rPr>
                <w:spacing w:val="-4"/>
              </w:rPr>
              <w:t xml:space="preserve"> </w:t>
            </w:r>
            <w:r>
              <w:t>tidak</w:t>
            </w:r>
            <w:r>
              <w:rPr>
                <w:spacing w:val="-6"/>
              </w:rPr>
              <w:t xml:space="preserve"> </w:t>
            </w:r>
            <w:r>
              <w:t>ada</w:t>
            </w:r>
            <w:r>
              <w:rPr>
                <w:spacing w:val="-3"/>
              </w:rPr>
              <w:t xml:space="preserve"> </w:t>
            </w:r>
            <w:r>
              <w:t>apa-apa,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mengetahui</w:t>
            </w:r>
            <w:r>
              <w:rPr>
                <w:spacing w:val="-9"/>
              </w:rPr>
              <w:t xml:space="preserve"> </w:t>
            </w:r>
            <w:r>
              <w:t>cara</w:t>
            </w:r>
            <w:r>
              <w:rPr>
                <w:spacing w:val="-5"/>
              </w:rPr>
              <w:t xml:space="preserve"> </w:t>
            </w:r>
            <w:r>
              <w:t>penyebutan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cara</w:t>
            </w:r>
            <w:r>
              <w:rPr>
                <w:spacing w:val="4"/>
              </w:rPr>
              <w:t xml:space="preserve"> </w:t>
            </w:r>
            <w:r>
              <w:t>baca 0.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ind w:right="102"/>
            </w:pPr>
            <w:r>
              <w:rPr>
                <w:spacing w:val="-1"/>
              </w:rPr>
              <w:t>Setelah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memberitahukan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kepada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siswa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makna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angk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0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beserta</w:t>
            </w:r>
            <w:r>
              <w:rPr>
                <w:spacing w:val="-6"/>
              </w:rPr>
              <w:t xml:space="preserve"> </w:t>
            </w:r>
            <w:r>
              <w:t>cara</w:t>
            </w:r>
            <w:r>
              <w:rPr>
                <w:spacing w:val="-11"/>
              </w:rPr>
              <w:t xml:space="preserve"> </w:t>
            </w:r>
            <w:r>
              <w:t>penyebutannya,</w:t>
            </w:r>
            <w:r>
              <w:rPr>
                <w:spacing w:val="-5"/>
              </w:rPr>
              <w:t xml:space="preserve"> </w:t>
            </w:r>
            <w:r>
              <w:t>ajarkan</w:t>
            </w:r>
            <w:r>
              <w:rPr>
                <w:spacing w:val="-52"/>
              </w:rPr>
              <w:t xml:space="preserve"> </w:t>
            </w:r>
            <w:r>
              <w:t>kepada</w:t>
            </w:r>
            <w:r>
              <w:rPr>
                <w:spacing w:val="4"/>
              </w:rPr>
              <w:t xml:space="preserve"> </w:t>
            </w:r>
            <w:r>
              <w:t>siswa</w:t>
            </w:r>
            <w:r>
              <w:rPr>
                <w:spacing w:val="4"/>
              </w:rPr>
              <w:t xml:space="preserve"> </w:t>
            </w:r>
            <w:r>
              <w:t>untuk</w:t>
            </w:r>
            <w:r>
              <w:rPr>
                <w:spacing w:val="2"/>
              </w:rPr>
              <w:t xml:space="preserve"> </w:t>
            </w:r>
            <w:r>
              <w:t>menuliskan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0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serapi</w:t>
            </w:r>
            <w:r>
              <w:rPr>
                <w:spacing w:val="-2"/>
              </w:rPr>
              <w:t xml:space="preserve"> </w:t>
            </w:r>
            <w:r>
              <w:t>mungkin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2" w:line="251" w:lineRule="exact"/>
              <w:ind w:hanging="285"/>
            </w:pPr>
            <w:r>
              <w:t>latihan</w:t>
            </w:r>
            <w:r>
              <w:rPr>
                <w:spacing w:val="-2"/>
              </w:rPr>
              <w:t xml:space="preserve"> </w:t>
            </w:r>
            <w:r>
              <w:t>menuliskan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buku</w:t>
            </w:r>
            <w:r>
              <w:rPr>
                <w:spacing w:val="-1"/>
              </w:rPr>
              <w:t xml:space="preserve"> </w:t>
            </w:r>
            <w:r>
              <w:t>catatan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lembar</w:t>
            </w:r>
            <w:r>
              <w:rPr>
                <w:spacing w:val="-3"/>
              </w:rPr>
              <w:t xml:space="preserve"> </w:t>
            </w:r>
            <w:r>
              <w:t>kerja</w:t>
            </w:r>
          </w:p>
          <w:p w:rsidR="00C50545" w:rsidRDefault="00FA7DBF">
            <w:pPr>
              <w:pStyle w:val="TableParagraph"/>
              <w:numPr>
                <w:ilvl w:val="1"/>
                <w:numId w:val="130"/>
              </w:numPr>
              <w:tabs>
                <w:tab w:val="left" w:pos="1086"/>
              </w:tabs>
              <w:spacing w:line="251" w:lineRule="exact"/>
              <w:ind w:left="1085" w:hanging="280"/>
            </w:pPr>
            <w:r>
              <w:t>Berdiskusi</w:t>
            </w:r>
            <w:r>
              <w:rPr>
                <w:spacing w:val="-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gambar</w:t>
            </w:r>
            <w:r>
              <w:rPr>
                <w:spacing w:val="-2"/>
              </w:rPr>
              <w:t xml:space="preserve"> </w:t>
            </w:r>
            <w:r>
              <w:t>anak perempuan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sedang</w:t>
            </w:r>
            <w:r>
              <w:rPr>
                <w:spacing w:val="1"/>
              </w:rPr>
              <w:t xml:space="preserve"> </w:t>
            </w:r>
            <w:r>
              <w:t>makan</w:t>
            </w:r>
            <w:r>
              <w:rPr>
                <w:spacing w:val="-4"/>
              </w:rPr>
              <w:t xml:space="preserve"> </w:t>
            </w:r>
            <w:r>
              <w:t>kue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1"/>
              <w:ind w:right="99"/>
            </w:pPr>
            <w:r>
              <w:t>Mula-mula,</w:t>
            </w:r>
            <w:r>
              <w:rPr>
                <w:spacing w:val="11"/>
              </w:rPr>
              <w:t xml:space="preserve"> </w:t>
            </w:r>
            <w:r>
              <w:t>ada</w:t>
            </w:r>
            <w:r>
              <w:rPr>
                <w:spacing w:val="7"/>
              </w:rPr>
              <w:t xml:space="preserve"> </w:t>
            </w:r>
            <w:r>
              <w:t>2</w:t>
            </w:r>
            <w:r>
              <w:rPr>
                <w:spacing w:val="5"/>
              </w:rPr>
              <w:t xml:space="preserve"> </w:t>
            </w:r>
            <w:r>
              <w:t>kue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6"/>
              </w:rPr>
              <w:t xml:space="preserve"> </w:t>
            </w:r>
            <w:r>
              <w:t>atas</w:t>
            </w:r>
            <w:r>
              <w:rPr>
                <w:spacing w:val="5"/>
              </w:rPr>
              <w:t xml:space="preserve"> </w:t>
            </w:r>
            <w:r>
              <w:t>piring.</w:t>
            </w:r>
            <w:r>
              <w:rPr>
                <w:spacing w:val="11"/>
              </w:rPr>
              <w:t xml:space="preserve"> </w:t>
            </w:r>
            <w:r>
              <w:t>dimakan</w:t>
            </w:r>
            <w:r>
              <w:rPr>
                <w:spacing w:val="5"/>
              </w:rPr>
              <w:t xml:space="preserve"> </w:t>
            </w:r>
            <w:r>
              <w:t>satu</w:t>
            </w:r>
            <w:r>
              <w:rPr>
                <w:spacing w:val="5"/>
              </w:rPr>
              <w:t xml:space="preserve"> </w:t>
            </w:r>
            <w:r>
              <w:t>buah.</w:t>
            </w:r>
            <w:r>
              <w:rPr>
                <w:spacing w:val="12"/>
              </w:rPr>
              <w:t xml:space="preserve"> </w:t>
            </w:r>
            <w:r>
              <w:t>kemudian</w:t>
            </w:r>
            <w:r>
              <w:rPr>
                <w:spacing w:val="5"/>
              </w:rPr>
              <w:t xml:space="preserve"> </w:t>
            </w:r>
            <w:r>
              <w:t>dimakan</w:t>
            </w:r>
            <w:r>
              <w:rPr>
                <w:spacing w:val="5"/>
              </w:rPr>
              <w:t xml:space="preserve"> </w:t>
            </w:r>
            <w:r>
              <w:t>lagi</w:t>
            </w:r>
            <w:r>
              <w:rPr>
                <w:spacing w:val="6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buah</w:t>
            </w:r>
            <w:r>
              <w:rPr>
                <w:spacing w:val="-52"/>
              </w:rPr>
              <w:t xml:space="preserve"> </w:t>
            </w:r>
            <w:r>
              <w:t>maka</w:t>
            </w:r>
            <w:r>
              <w:rPr>
                <w:spacing w:val="4"/>
              </w:rPr>
              <w:t xml:space="preserve"> </w:t>
            </w:r>
            <w:r>
              <w:t>habis,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piring</w:t>
            </w:r>
            <w:r>
              <w:rPr>
                <w:spacing w:val="-4"/>
              </w:rPr>
              <w:t xml:space="preserve"> </w:t>
            </w:r>
            <w:r>
              <w:t>tidak</w:t>
            </w:r>
            <w:r>
              <w:rPr>
                <w:spacing w:val="-3"/>
              </w:rPr>
              <w:t xml:space="preserve"> </w:t>
            </w:r>
            <w:r>
              <w:t>ada</w:t>
            </w:r>
            <w:r>
              <w:rPr>
                <w:spacing w:val="5"/>
              </w:rPr>
              <w:t xml:space="preserve"> </w:t>
            </w:r>
            <w:r>
              <w:t>apa-apa</w:t>
            </w:r>
            <w:r>
              <w:rPr>
                <w:spacing w:val="-1"/>
              </w:rPr>
              <w:t xml:space="preserve"> </w:t>
            </w:r>
            <w:r>
              <w:t>lagi.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5" w:line="237" w:lineRule="auto"/>
              <w:ind w:right="104"/>
            </w:pPr>
            <w:r>
              <w:t>Mula-mula,</w:t>
            </w:r>
            <w:r>
              <w:rPr>
                <w:spacing w:val="29"/>
              </w:rPr>
              <w:t xml:space="preserve"> </w:t>
            </w:r>
            <w:r>
              <w:t>kuenya</w:t>
            </w:r>
            <w:r>
              <w:rPr>
                <w:spacing w:val="29"/>
              </w:rPr>
              <w:t xml:space="preserve"> </w:t>
            </w:r>
            <w:r>
              <w:t>ada</w:t>
            </w:r>
            <w:r>
              <w:rPr>
                <w:spacing w:val="30"/>
              </w:rPr>
              <w:t xml:space="preserve"> </w:t>
            </w:r>
            <w:r>
              <w:t>2.</w:t>
            </w:r>
            <w:r>
              <w:rPr>
                <w:spacing w:val="29"/>
              </w:rPr>
              <w:t xml:space="preserve"> </w:t>
            </w:r>
            <w:r>
              <w:t>dimakan</w:t>
            </w:r>
            <w:r>
              <w:rPr>
                <w:spacing w:val="23"/>
              </w:rPr>
              <w:t xml:space="preserve"> </w:t>
            </w:r>
            <w:r>
              <w:t>1,</w:t>
            </w:r>
            <w:r>
              <w:rPr>
                <w:spacing w:val="30"/>
              </w:rPr>
              <w:t xml:space="preserve"> </w:t>
            </w:r>
            <w:r>
              <w:t>jadi</w:t>
            </w:r>
            <w:r>
              <w:rPr>
                <w:spacing w:val="23"/>
              </w:rPr>
              <w:t xml:space="preserve"> </w:t>
            </w:r>
            <w:r>
              <w:t>tinggal</w:t>
            </w:r>
            <w:r>
              <w:rPr>
                <w:spacing w:val="24"/>
              </w:rPr>
              <w:t xml:space="preserve"> </w:t>
            </w:r>
            <w:r>
              <w:t>1.</w:t>
            </w:r>
            <w:r>
              <w:rPr>
                <w:spacing w:val="30"/>
              </w:rPr>
              <w:t xml:space="preserve"> </w:t>
            </w:r>
            <w:r>
              <w:t>lalu</w:t>
            </w:r>
            <w:r>
              <w:rPr>
                <w:spacing w:val="27"/>
              </w:rPr>
              <w:t xml:space="preserve"> </w:t>
            </w:r>
            <w:r>
              <w:t>dimakan</w:t>
            </w:r>
            <w:r>
              <w:rPr>
                <w:spacing w:val="23"/>
              </w:rPr>
              <w:t xml:space="preserve"> </w:t>
            </w:r>
            <w:r>
              <w:t>lagi</w:t>
            </w:r>
            <w:r>
              <w:rPr>
                <w:spacing w:val="24"/>
              </w:rPr>
              <w:t xml:space="preserve"> </w:t>
            </w:r>
            <w:r>
              <w:t>1,</w:t>
            </w:r>
            <w:r>
              <w:rPr>
                <w:spacing w:val="29"/>
              </w:rPr>
              <w:t xml:space="preserve"> </w:t>
            </w:r>
            <w:r>
              <w:t>maka</w:t>
            </w:r>
            <w:r>
              <w:rPr>
                <w:spacing w:val="30"/>
              </w:rPr>
              <w:t xml:space="preserve"> </w:t>
            </w:r>
            <w:r>
              <w:t>yang</w:t>
            </w:r>
            <w:r>
              <w:rPr>
                <w:spacing w:val="-52"/>
              </w:rPr>
              <w:t xml:space="preserve"> </w:t>
            </w:r>
            <w:r>
              <w:t>tersisa</w:t>
            </w:r>
            <w:r>
              <w:rPr>
                <w:spacing w:val="4"/>
              </w:rPr>
              <w:t xml:space="preserve"> </w:t>
            </w:r>
            <w:r>
              <w:t>adalah</w:t>
            </w:r>
            <w:r>
              <w:rPr>
                <w:spacing w:val="-3"/>
              </w:rPr>
              <w:t xml:space="preserve"> </w:t>
            </w:r>
            <w:r>
              <w:t>0.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2"/>
              <w:ind w:hanging="285"/>
            </w:pPr>
            <w:r>
              <w:t>Tuliskan</w:t>
            </w:r>
            <w:r>
              <w:rPr>
                <w:spacing w:val="-5"/>
              </w:rPr>
              <w:t xml:space="preserve"> </w:t>
            </w:r>
            <w:r>
              <w:t>bilangan</w:t>
            </w:r>
            <w:r>
              <w:rPr>
                <w:spacing w:val="-5"/>
              </w:rPr>
              <w:t xml:space="preserve"> </w:t>
            </w:r>
            <w:r>
              <w:t>pada</w:t>
            </w:r>
            <w:r>
              <w:rPr>
                <w:spacing w:val="3"/>
              </w:rPr>
              <w:t xml:space="preserve"> </w:t>
            </w:r>
            <w:r>
              <w:t>kotak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bawah</w:t>
            </w:r>
            <w:r>
              <w:rPr>
                <w:spacing w:val="-5"/>
              </w:rPr>
              <w:t xml:space="preserve"> </w:t>
            </w:r>
            <w:r>
              <w:t>piring</w:t>
            </w:r>
            <w:r>
              <w:rPr>
                <w:spacing w:val="-4"/>
              </w:rPr>
              <w:t xml:space="preserve"> </w:t>
            </w:r>
            <w:r>
              <w:t>kue.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3" w:line="237" w:lineRule="auto"/>
              <w:ind w:right="100"/>
            </w:pPr>
            <w:r>
              <w:t>Beritahukan siswa bahwa karena kuenya dimakan habis, tidak ada apa-apa lagi, maka itu</w:t>
            </w:r>
            <w:r>
              <w:rPr>
                <w:spacing w:val="-52"/>
              </w:rPr>
              <w:t xml:space="preserve"> </w:t>
            </w:r>
            <w:r>
              <w:t>disebut</w:t>
            </w:r>
            <w:r>
              <w:rPr>
                <w:spacing w:val="2"/>
              </w:rPr>
              <w:t xml:space="preserve"> </w:t>
            </w:r>
            <w:r>
              <w:t>0.</w:t>
            </w:r>
          </w:p>
          <w:p w:rsidR="00C50545" w:rsidRDefault="00FA7DBF">
            <w:pPr>
              <w:pStyle w:val="TableParagraph"/>
              <w:numPr>
                <w:ilvl w:val="1"/>
                <w:numId w:val="130"/>
              </w:numPr>
              <w:tabs>
                <w:tab w:val="left" w:pos="1148"/>
              </w:tabs>
              <w:spacing w:before="1"/>
              <w:ind w:right="93" w:hanging="284"/>
            </w:pPr>
            <w:r>
              <w:tab/>
              <w:t>Dari</w:t>
            </w:r>
            <w:r>
              <w:rPr>
                <w:spacing w:val="21"/>
              </w:rPr>
              <w:t xml:space="preserve"> </w:t>
            </w:r>
            <w:r>
              <w:t>gambar</w:t>
            </w:r>
            <w:r>
              <w:rPr>
                <w:spacing w:val="29"/>
              </w:rPr>
              <w:t xml:space="preserve"> </w:t>
            </w:r>
            <w:r>
              <w:t>melempar</w:t>
            </w:r>
            <w:r>
              <w:rPr>
                <w:spacing w:val="28"/>
              </w:rPr>
              <w:t xml:space="preserve"> </w:t>
            </w:r>
            <w:r>
              <w:t>gelang,</w:t>
            </w:r>
            <w:r>
              <w:rPr>
                <w:spacing w:val="28"/>
              </w:rPr>
              <w:t xml:space="preserve"> </w:t>
            </w:r>
            <w:r>
              <w:t>siswa</w:t>
            </w:r>
            <w:r>
              <w:rPr>
                <w:spacing w:val="36"/>
              </w:rPr>
              <w:t xml:space="preserve"> </w:t>
            </w:r>
            <w:r>
              <w:t>memikirkan</w:t>
            </w:r>
            <w:r>
              <w:rPr>
                <w:spacing w:val="26"/>
              </w:rPr>
              <w:t xml:space="preserve"> </w:t>
            </w:r>
            <w:r>
              <w:t>berapa</w:t>
            </w:r>
            <w:r>
              <w:rPr>
                <w:spacing w:val="24"/>
              </w:rPr>
              <w:t xml:space="preserve"> </w:t>
            </w:r>
            <w:r>
              <w:t>gelang</w:t>
            </w:r>
            <w:r>
              <w:rPr>
                <w:spacing w:val="25"/>
              </w:rPr>
              <w:t xml:space="preserve"> </w:t>
            </w:r>
            <w:r>
              <w:t>yang</w:t>
            </w:r>
            <w:r>
              <w:rPr>
                <w:spacing w:val="26"/>
              </w:rPr>
              <w:t xml:space="preserve"> </w:t>
            </w:r>
            <w:r>
              <w:t>masuk,</w:t>
            </w:r>
            <w:r>
              <w:rPr>
                <w:spacing w:val="31"/>
              </w:rPr>
              <w:t xml:space="preserve"> </w:t>
            </w:r>
            <w:r>
              <w:t>kemudian</w:t>
            </w:r>
            <w:r>
              <w:rPr>
                <w:spacing w:val="-52"/>
              </w:rPr>
              <w:t xml:space="preserve"> </w:t>
            </w:r>
            <w:r>
              <w:t>mempraktekkan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lempar</w:t>
            </w:r>
            <w:r>
              <w:rPr>
                <w:spacing w:val="4"/>
              </w:rPr>
              <w:t xml:space="preserve"> </w:t>
            </w:r>
            <w:r>
              <w:t>gelang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menghitung</w:t>
            </w:r>
            <w:r>
              <w:rPr>
                <w:spacing w:val="-6"/>
              </w:rPr>
              <w:t xml:space="preserve"> </w:t>
            </w:r>
            <w:r>
              <w:t>banyaknya</w:t>
            </w:r>
            <w:r>
              <w:rPr>
                <w:spacing w:val="2"/>
              </w:rPr>
              <w:t xml:space="preserve"> </w:t>
            </w:r>
            <w:r>
              <w:t>gelang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masuk.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3" w:line="251" w:lineRule="exact"/>
              <w:ind w:hanging="285"/>
            </w:pPr>
            <w:r>
              <w:t>Ayo</w:t>
            </w:r>
            <w:r>
              <w:rPr>
                <w:spacing w:val="-6"/>
              </w:rPr>
              <w:t xml:space="preserve"> </w:t>
            </w:r>
            <w:r>
              <w:t>kita</w:t>
            </w:r>
            <w:r>
              <w:rPr>
                <w:spacing w:val="3"/>
              </w:rPr>
              <w:t xml:space="preserve"> </w:t>
            </w:r>
            <w:r>
              <w:t>tulis</w:t>
            </w:r>
            <w:r>
              <w:rPr>
                <w:spacing w:val="-1"/>
              </w:rPr>
              <w:t xml:space="preserve"> </w:t>
            </w:r>
            <w:r>
              <w:t>ke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9"/>
              </w:rPr>
              <w:t xml:space="preserve"> </w:t>
            </w:r>
            <w:r>
              <w:t>kotak</w:t>
            </w:r>
            <w:r>
              <w:rPr>
                <w:spacing w:val="-5"/>
              </w:rPr>
              <w:t xml:space="preserve"> </w:t>
            </w:r>
            <w:r>
              <w:t>banyaknya</w:t>
            </w:r>
            <w:r>
              <w:rPr>
                <w:spacing w:val="2"/>
              </w:rPr>
              <w:t xml:space="preserve"> </w:t>
            </w:r>
            <w:r>
              <w:t>gelang yang</w:t>
            </w:r>
            <w:r>
              <w:rPr>
                <w:spacing w:val="-6"/>
              </w:rPr>
              <w:t xml:space="preserve"> </w:t>
            </w:r>
            <w:r>
              <w:t>masuk.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Gelangnya</w:t>
            </w:r>
            <w:r>
              <w:rPr>
                <w:spacing w:val="5"/>
              </w:rPr>
              <w:t xml:space="preserve"> </w:t>
            </w:r>
            <w:r>
              <w:t>masuk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buah.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2"/>
              <w:ind w:hanging="285"/>
            </w:pPr>
            <w:r>
              <w:t>Tidak</w:t>
            </w:r>
            <w:r>
              <w:rPr>
                <w:spacing w:val="-5"/>
              </w:rPr>
              <w:t xml:space="preserve"> </w:t>
            </w:r>
            <w:r>
              <w:t>satu pun</w:t>
            </w:r>
            <w:r>
              <w:rPr>
                <w:spacing w:val="-4"/>
              </w:rPr>
              <w:t xml:space="preserve"> </w:t>
            </w:r>
            <w:r>
              <w:t>masuk,</w:t>
            </w:r>
            <w:r>
              <w:rPr>
                <w:spacing w:val="2"/>
              </w:rPr>
              <w:t xml:space="preserve"> </w:t>
            </w:r>
            <w:r>
              <w:t>jadi</w:t>
            </w:r>
            <w:r>
              <w:rPr>
                <w:spacing w:val="-4"/>
              </w:rPr>
              <w:t xml:space="preserve"> </w:t>
            </w:r>
            <w:r>
              <w:t>0.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1" w:line="251" w:lineRule="exact"/>
              <w:ind w:hanging="285"/>
            </w:pPr>
            <w:r>
              <w:t>Ayo</w:t>
            </w:r>
            <w:r>
              <w:rPr>
                <w:spacing w:val="-6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bermain</w:t>
            </w:r>
            <w:r>
              <w:rPr>
                <w:spacing w:val="-5"/>
              </w:rPr>
              <w:t xml:space="preserve"> </w:t>
            </w:r>
            <w:r>
              <w:t>lempar</w:t>
            </w:r>
            <w:r>
              <w:rPr>
                <w:spacing w:val="1"/>
              </w:rPr>
              <w:t xml:space="preserve"> </w:t>
            </w:r>
            <w:r>
              <w:t>gelang!</w:t>
            </w:r>
            <w:r>
              <w:rPr>
                <w:spacing w:val="-3"/>
              </w:rPr>
              <w:t xml:space="preserve"> </w:t>
            </w:r>
            <w:r>
              <w:t>Ada</w:t>
            </w:r>
            <w:r>
              <w:rPr>
                <w:spacing w:val="2"/>
              </w:rPr>
              <w:t xml:space="preserve"> </w:t>
            </w:r>
            <w:r>
              <w:t>berapa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berhasil masuk</w:t>
            </w:r>
            <w:r>
              <w:rPr>
                <w:spacing w:val="-5"/>
              </w:rPr>
              <w:t xml:space="preserve"> </w:t>
            </w:r>
            <w:r>
              <w:t>ya?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Masuk</w:t>
            </w:r>
            <w:r>
              <w:rPr>
                <w:spacing w:val="-3"/>
              </w:rPr>
              <w:t xml:space="preserve"> </w:t>
            </w:r>
            <w:r>
              <w:t>3.</w:t>
            </w:r>
            <w:r>
              <w:rPr>
                <w:spacing w:val="-6"/>
              </w:rPr>
              <w:t xml:space="preserve"> </w:t>
            </w:r>
            <w:r>
              <w:t>Tidak</w:t>
            </w:r>
            <w:r>
              <w:rPr>
                <w:spacing w:val="1"/>
              </w:rPr>
              <w:t xml:space="preserve"> </w:t>
            </w:r>
            <w:r>
              <w:t>masuk</w:t>
            </w:r>
            <w:r>
              <w:rPr>
                <w:spacing w:val="-2"/>
              </w:rPr>
              <w:t xml:space="preserve"> </w:t>
            </w:r>
            <w:r>
              <w:t>samasekali.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2"/>
              <w:ind w:right="102"/>
            </w:pPr>
            <w:r>
              <w:t>Lakukan</w:t>
            </w:r>
            <w:r>
              <w:rPr>
                <w:spacing w:val="10"/>
              </w:rPr>
              <w:t xml:space="preserve"> </w:t>
            </w:r>
            <w:r>
              <w:t>kegiatan</w:t>
            </w:r>
            <w:r>
              <w:rPr>
                <w:spacing w:val="15"/>
              </w:rPr>
              <w:t xml:space="preserve"> </w:t>
            </w:r>
            <w:r>
              <w:t>melempat</w:t>
            </w:r>
            <w:r>
              <w:rPr>
                <w:spacing w:val="16"/>
              </w:rPr>
              <w:t xml:space="preserve"> </w:t>
            </w:r>
            <w:r>
              <w:t>gelang,</w:t>
            </w:r>
            <w:r>
              <w:rPr>
                <w:spacing w:val="17"/>
              </w:rPr>
              <w:t xml:space="preserve"> </w:t>
            </w:r>
            <w:r>
              <w:t>melempar</w:t>
            </w:r>
            <w:r>
              <w:rPr>
                <w:spacing w:val="18"/>
              </w:rPr>
              <w:t xml:space="preserve"> </w:t>
            </w:r>
            <w:r>
              <w:t>bola,</w:t>
            </w:r>
            <w:r>
              <w:rPr>
                <w:spacing w:val="17"/>
              </w:rPr>
              <w:t xml:space="preserve"> </w:t>
            </w:r>
            <w:r>
              <w:t>dll</w:t>
            </w:r>
            <w:r>
              <w:rPr>
                <w:spacing w:val="11"/>
              </w:rPr>
              <w:t xml:space="preserve"> </w:t>
            </w:r>
            <w:r>
              <w:t>dan</w:t>
            </w:r>
            <w:r>
              <w:rPr>
                <w:spacing w:val="10"/>
              </w:rPr>
              <w:t xml:space="preserve"> </w:t>
            </w:r>
            <w:r>
              <w:t>pancing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-52"/>
              </w:rPr>
              <w:t xml:space="preserve"> </w:t>
            </w:r>
            <w:r>
              <w:t>memahami</w:t>
            </w:r>
            <w:r>
              <w:rPr>
                <w:spacing w:val="2"/>
              </w:rPr>
              <w:t xml:space="preserve"> </w:t>
            </w:r>
            <w:r>
              <w:t>makna</w:t>
            </w:r>
            <w:r>
              <w:rPr>
                <w:spacing w:val="5"/>
              </w:rPr>
              <w:t xml:space="preserve"> </w:t>
            </w:r>
            <w:r>
              <w:t>bilangan</w:t>
            </w:r>
            <w:r>
              <w:rPr>
                <w:spacing w:val="-3"/>
              </w:rPr>
              <w:t xml:space="preserve"> </w:t>
            </w:r>
            <w:r>
              <w:t>0.</w:t>
            </w:r>
          </w:p>
          <w:p w:rsidR="00C50545" w:rsidRDefault="00FA7DBF">
            <w:pPr>
              <w:pStyle w:val="TableParagraph"/>
              <w:numPr>
                <w:ilvl w:val="1"/>
                <w:numId w:val="130"/>
              </w:numPr>
              <w:tabs>
                <w:tab w:val="left" w:pos="1086"/>
              </w:tabs>
              <w:spacing w:line="251" w:lineRule="exact"/>
              <w:ind w:left="1085" w:hanging="280"/>
            </w:pPr>
            <w:r>
              <w:t>Memperhatikan</w:t>
            </w:r>
            <w:r>
              <w:rPr>
                <w:spacing w:val="-3"/>
              </w:rPr>
              <w:t xml:space="preserve"> </w:t>
            </w:r>
            <w:r>
              <w:t>gambar,</w:t>
            </w:r>
            <w:r>
              <w:rPr>
                <w:spacing w:val="-5"/>
              </w:rPr>
              <w:t xml:space="preserve"> </w:t>
            </w:r>
            <w:r>
              <w:t>kemudian</w:t>
            </w:r>
            <w:r>
              <w:rPr>
                <w:spacing w:val="-4"/>
              </w:rPr>
              <w:t xml:space="preserve"> </w:t>
            </w:r>
            <w:r>
              <w:t>berlatih</w:t>
            </w:r>
            <w:r>
              <w:rPr>
                <w:spacing w:val="-2"/>
              </w:rPr>
              <w:t xml:space="preserve"> </w:t>
            </w:r>
            <w:r>
              <w:t>menuliskan</w:t>
            </w:r>
            <w:r>
              <w:rPr>
                <w:spacing w:val="-7"/>
              </w:rPr>
              <w:t xml:space="preserve"> </w:t>
            </w:r>
            <w:r>
              <w:t>jumlahnya dengan</w:t>
            </w:r>
            <w:r>
              <w:rPr>
                <w:spacing w:val="-3"/>
              </w:rPr>
              <w:t xml:space="preserve"> </w:t>
            </w:r>
            <w:r>
              <w:t>angka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1"/>
              <w:ind w:right="96"/>
              <w:jc w:val="both"/>
            </w:pPr>
            <w:r>
              <w:t>Sediakan</w:t>
            </w:r>
            <w:r>
              <w:rPr>
                <w:spacing w:val="1"/>
              </w:rPr>
              <w:t xml:space="preserve"> </w:t>
            </w:r>
            <w:r>
              <w:t>lembar</w:t>
            </w:r>
            <w:r>
              <w:rPr>
                <w:spacing w:val="1"/>
              </w:rPr>
              <w:t xml:space="preserve"> </w:t>
            </w:r>
            <w:r>
              <w:t>kerja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latihan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benda</w:t>
            </w:r>
            <w:r>
              <w:rPr>
                <w:spacing w:val="1"/>
              </w:rPr>
              <w:t xml:space="preserve"> </w:t>
            </w:r>
            <w:r>
              <w:t>lain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menyediakan</w:t>
            </w:r>
            <w:r>
              <w:rPr>
                <w:spacing w:val="1"/>
              </w:rPr>
              <w:t xml:space="preserve"> </w:t>
            </w:r>
            <w:r>
              <w:t>kotak</w:t>
            </w:r>
            <w:r>
              <w:rPr>
                <w:spacing w:val="1"/>
              </w:rPr>
              <w:t xml:space="preserve"> </w:t>
            </w:r>
            <w:r>
              <w:t>jawaban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sebelah</w:t>
            </w:r>
            <w:r>
              <w:rPr>
                <w:spacing w:val="1"/>
              </w:rPr>
              <w:t xml:space="preserve"> </w:t>
            </w:r>
            <w:r>
              <w:t>kanan</w:t>
            </w:r>
            <w:r>
              <w:rPr>
                <w:spacing w:val="1"/>
              </w:rPr>
              <w:t xml:space="preserve"> </w:t>
            </w:r>
            <w:r>
              <w:t>bawah</w:t>
            </w:r>
            <w:r>
              <w:rPr>
                <w:spacing w:val="1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menyatakan</w:t>
            </w:r>
            <w:r>
              <w:rPr>
                <w:spacing w:val="1"/>
              </w:rPr>
              <w:t xml:space="preserve"> </w:t>
            </w:r>
            <w:r>
              <w:t>jumlahnya. Misalnya, benda yang ada di dalam ruang musik atau perpustakaan, atau</w:t>
            </w:r>
            <w:r>
              <w:rPr>
                <w:spacing w:val="1"/>
              </w:rPr>
              <w:t xml:space="preserve"> </w:t>
            </w:r>
            <w:r>
              <w:t>hewan yang dirawat di sekolah atau di kelas, atau benda lain yang sekiranya berjumlah 6</w:t>
            </w:r>
            <w:r>
              <w:rPr>
                <w:spacing w:val="-52"/>
              </w:rPr>
              <w:t xml:space="preserve"> </w:t>
            </w:r>
            <w:r>
              <w:t>hingga</w:t>
            </w:r>
            <w:r>
              <w:rPr>
                <w:spacing w:val="4"/>
              </w:rPr>
              <w:t xml:space="preserve"> </w:t>
            </w:r>
            <w:r>
              <w:t>10.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3"/>
              <w:ind w:right="102"/>
              <w:jc w:val="both"/>
            </w:pPr>
            <w:r>
              <w:t>Pada</w:t>
            </w:r>
            <w:r>
              <w:rPr>
                <w:spacing w:val="-3"/>
              </w:rPr>
              <w:t xml:space="preserve"> </w:t>
            </w:r>
            <w:r>
              <w:t>kegiatan</w:t>
            </w:r>
            <w:r>
              <w:rPr>
                <w:spacing w:val="-10"/>
              </w:rPr>
              <w:t xml:space="preserve"> </w:t>
            </w:r>
            <w:r>
              <w:t>latihan</w:t>
            </w:r>
            <w:r>
              <w:rPr>
                <w:spacing w:val="-11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lembar</w:t>
            </w:r>
            <w:r>
              <w:rPr>
                <w:spacing w:val="-3"/>
              </w:rPr>
              <w:t xml:space="preserve"> </w:t>
            </w:r>
            <w:r>
              <w:t>kerja,</w:t>
            </w:r>
            <w:r>
              <w:rPr>
                <w:spacing w:val="-3"/>
              </w:rPr>
              <w:t xml:space="preserve"> </w:t>
            </w:r>
            <w:r>
              <w:t>periksalah</w:t>
            </w:r>
            <w:r>
              <w:rPr>
                <w:spacing w:val="-11"/>
              </w:rPr>
              <w:t xml:space="preserve"> </w:t>
            </w:r>
            <w:r>
              <w:t>jawaban</w:t>
            </w:r>
            <w:r>
              <w:rPr>
                <w:spacing w:val="-10"/>
              </w:rPr>
              <w:t xml:space="preserve"> </w:t>
            </w:r>
            <w:r>
              <w:t>siswa</w:t>
            </w:r>
            <w:r>
              <w:rPr>
                <w:spacing w:val="-2"/>
              </w:rPr>
              <w:t xml:space="preserve"> </w:t>
            </w:r>
            <w:r>
              <w:t>serta</w:t>
            </w:r>
            <w:r>
              <w:rPr>
                <w:spacing w:val="-3"/>
              </w:rPr>
              <w:t xml:space="preserve"> </w:t>
            </w:r>
            <w:r>
              <w:t>cara</w:t>
            </w:r>
            <w:r>
              <w:rPr>
                <w:spacing w:val="-3"/>
              </w:rPr>
              <w:t xml:space="preserve"> </w:t>
            </w:r>
            <w:r>
              <w:t>penulisan</w:t>
            </w:r>
            <w:r>
              <w:rPr>
                <w:spacing w:val="-52"/>
              </w:rPr>
              <w:t xml:space="preserve"> </w:t>
            </w:r>
            <w:r>
              <w:t>angkanya, terutama angka 8. Agar siswa memahami apa yang sudah diajarkan, berikan</w:t>
            </w:r>
            <w:r>
              <w:rPr>
                <w:spacing w:val="1"/>
              </w:rPr>
              <w:t xml:space="preserve"> </w:t>
            </w:r>
            <w:r>
              <w:t>juga</w:t>
            </w:r>
            <w:r>
              <w:rPr>
                <w:spacing w:val="4"/>
              </w:rPr>
              <w:t xml:space="preserve"> </w:t>
            </w:r>
            <w:r>
              <w:t>latihan</w:t>
            </w:r>
            <w:r>
              <w:rPr>
                <w:spacing w:val="-4"/>
              </w:rPr>
              <w:t xml:space="preserve"> </w:t>
            </w:r>
            <w:r>
              <w:t>soal</w:t>
            </w:r>
            <w:r>
              <w:rPr>
                <w:spacing w:val="2"/>
              </w:rPr>
              <w:t xml:space="preserve"> </w:t>
            </w:r>
            <w:r>
              <w:t>memberikan</w:t>
            </w:r>
            <w:r>
              <w:rPr>
                <w:spacing w:val="-3"/>
              </w:rPr>
              <w:t xml:space="preserve"> </w:t>
            </w:r>
            <w:r>
              <w:t>tanda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4"/>
              </w:rPr>
              <w:t xml:space="preserve"> </w:t>
            </w:r>
            <w:r>
              <w:t>jumlah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tepat.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1" w:line="237" w:lineRule="auto"/>
              <w:ind w:right="104"/>
              <w:jc w:val="both"/>
            </w:pPr>
            <w:r>
              <w:t>menggunakan gambar pada hal. 20 dan 21, buat siswa mengerti bahwa meskipun warna,</w:t>
            </w:r>
            <w:r>
              <w:rPr>
                <w:spacing w:val="-52"/>
              </w:rPr>
              <w:t xml:space="preserve"> </w:t>
            </w:r>
            <w:r>
              <w:t>bentuk,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letaknya</w:t>
            </w:r>
            <w:r>
              <w:rPr>
                <w:spacing w:val="4"/>
              </w:rPr>
              <w:t xml:space="preserve"> </w:t>
            </w:r>
            <w:r>
              <w:t>berbeda,</w:t>
            </w:r>
            <w:r>
              <w:rPr>
                <w:spacing w:val="2"/>
              </w:rPr>
              <w:t xml:space="preserve"> </w:t>
            </w:r>
            <w:r>
              <w:t>suatu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3"/>
              </w:rPr>
              <w:t xml:space="preserve"> </w:t>
            </w:r>
            <w:r>
              <w:t>tetap bisa</w:t>
            </w:r>
            <w:r>
              <w:rPr>
                <w:spacing w:val="4"/>
              </w:rPr>
              <w:t xml:space="preserve"> </w:t>
            </w:r>
            <w:r>
              <w:t>menjadi</w:t>
            </w:r>
            <w:r>
              <w:rPr>
                <w:spacing w:val="-4"/>
              </w:rPr>
              <w:t xml:space="preserve"> </w:t>
            </w:r>
            <w:r>
              <w:t>1 kelompok.</w:t>
            </w:r>
          </w:p>
          <w:p w:rsidR="00C50545" w:rsidRDefault="00FA7DBF">
            <w:pPr>
              <w:pStyle w:val="TableParagraph"/>
              <w:numPr>
                <w:ilvl w:val="1"/>
                <w:numId w:val="130"/>
              </w:numPr>
              <w:tabs>
                <w:tab w:val="left" w:pos="1201"/>
              </w:tabs>
              <w:spacing w:before="2"/>
              <w:ind w:right="99" w:hanging="284"/>
              <w:jc w:val="both"/>
            </w:pPr>
            <w:r>
              <w:tab/>
              <w:t>Hitung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binatang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buah,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tuliskan</w:t>
            </w:r>
            <w:r>
              <w:rPr>
                <w:spacing w:val="1"/>
              </w:rPr>
              <w:t xml:space="preserve"> </w:t>
            </w:r>
            <w:r>
              <w:t>angkanya</w:t>
            </w:r>
            <w:r>
              <w:rPr>
                <w:spacing w:val="1"/>
              </w:rPr>
              <w:t xml:space="preserve"> </w:t>
            </w:r>
            <w:r>
              <w:t>ke dalam kotak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bandingkan mana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lebih</w:t>
            </w:r>
            <w:r>
              <w:rPr>
                <w:spacing w:val="-4"/>
              </w:rPr>
              <w:t xml:space="preserve"> </w:t>
            </w:r>
            <w:r>
              <w:t>banyak.</w:t>
            </w:r>
            <w:r>
              <w:rPr>
                <w:spacing w:val="4"/>
              </w:rPr>
              <w:t xml:space="preserve"> </w:t>
            </w:r>
            <w:r>
              <w:t>berikan</w:t>
            </w:r>
            <w:r>
              <w:rPr>
                <w:spacing w:val="-4"/>
              </w:rPr>
              <w:t xml:space="preserve"> </w:t>
            </w:r>
            <w:r>
              <w:t>lingkaran</w:t>
            </w:r>
            <w:r>
              <w:rPr>
                <w:spacing w:val="-4"/>
              </w:rPr>
              <w:t xml:space="preserve"> </w:t>
            </w:r>
            <w:r>
              <w:t>pada</w:t>
            </w:r>
            <w:r>
              <w:rPr>
                <w:spacing w:val="-1"/>
              </w:rPr>
              <w:t xml:space="preserve"> </w:t>
            </w:r>
            <w:r>
              <w:t>yang lebih</w:t>
            </w:r>
            <w:r>
              <w:rPr>
                <w:spacing w:val="-4"/>
              </w:rPr>
              <w:t xml:space="preserve"> </w:t>
            </w:r>
            <w:r>
              <w:t>banyak.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3" w:line="251" w:lineRule="exact"/>
              <w:ind w:hanging="285"/>
              <w:jc w:val="both"/>
            </w:pPr>
            <w:r>
              <w:t>Membuat</w:t>
            </w:r>
            <w:r>
              <w:rPr>
                <w:spacing w:val="-2"/>
              </w:rPr>
              <w:t xml:space="preserve"> </w:t>
            </w:r>
            <w:r>
              <w:t>buku</w:t>
            </w:r>
            <w:r>
              <w:rPr>
                <w:spacing w:val="-3"/>
              </w:rPr>
              <w:t xml:space="preserve"> </w:t>
            </w:r>
            <w:r>
              <w:t>bergambar "8",</w:t>
            </w:r>
            <w:r>
              <w:rPr>
                <w:spacing w:val="-1"/>
              </w:rPr>
              <w:t xml:space="preserve"> </w:t>
            </w:r>
            <w:r>
              <w:t>"9",</w:t>
            </w:r>
            <w:r>
              <w:rPr>
                <w:spacing w:val="-1"/>
              </w:rPr>
              <w:t xml:space="preserve"> </w:t>
            </w:r>
            <w:r>
              <w:t>"10".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ind w:right="94"/>
              <w:jc w:val="both"/>
            </w:pPr>
            <w:r>
              <w:t>Cara</w:t>
            </w:r>
            <w:r>
              <w:rPr>
                <w:spacing w:val="-9"/>
              </w:rPr>
              <w:t xml:space="preserve"> </w:t>
            </w:r>
            <w:r>
              <w:t>membuatnya</w:t>
            </w:r>
            <w:r>
              <w:rPr>
                <w:spacing w:val="-4"/>
              </w:rPr>
              <w:t xml:space="preserve"> </w:t>
            </w:r>
            <w:r>
              <w:t>sama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11"/>
              </w:rPr>
              <w:t xml:space="preserve"> </w:t>
            </w:r>
            <w:r>
              <w:t>1~5.</w:t>
            </w:r>
            <w:r>
              <w:rPr>
                <w:spacing w:val="-6"/>
              </w:rPr>
              <w:t xml:space="preserve"> </w:t>
            </w:r>
            <w:r>
              <w:t>Dianjurkan</w:t>
            </w:r>
            <w:r>
              <w:rPr>
                <w:spacing w:val="-12"/>
              </w:rPr>
              <w:t xml:space="preserve"> </w:t>
            </w:r>
            <w:r>
              <w:t>untuk</w:t>
            </w:r>
            <w:r>
              <w:rPr>
                <w:spacing w:val="-11"/>
              </w:rPr>
              <w:t xml:space="preserve"> </w:t>
            </w:r>
            <w:r>
              <w:t>memikirkan</w:t>
            </w:r>
            <w:r>
              <w:rPr>
                <w:spacing w:val="-12"/>
              </w:rPr>
              <w:t xml:space="preserve"> </w:t>
            </w:r>
            <w:r>
              <w:t>perbedaan</w:t>
            </w:r>
            <w:r>
              <w:rPr>
                <w:spacing w:val="-8"/>
              </w:rPr>
              <w:t xml:space="preserve"> </w:t>
            </w:r>
            <w:r>
              <w:t>warna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3"/>
              </w:rPr>
              <w:t xml:space="preserve"> </w:t>
            </w:r>
            <w:r>
              <w:t>ukuran.</w:t>
            </w:r>
          </w:p>
          <w:p w:rsidR="00C50545" w:rsidRDefault="00FA7DBF">
            <w:pPr>
              <w:pStyle w:val="TableParagraph"/>
              <w:numPr>
                <w:ilvl w:val="1"/>
                <w:numId w:val="130"/>
              </w:numPr>
              <w:tabs>
                <w:tab w:val="left" w:pos="279"/>
              </w:tabs>
              <w:spacing w:before="1" w:line="251" w:lineRule="exact"/>
              <w:ind w:left="1085" w:right="497" w:hanging="1086"/>
              <w:jc w:val="right"/>
            </w:pPr>
            <w:r>
              <w:t>Perhatikan</w:t>
            </w:r>
            <w:r>
              <w:rPr>
                <w:spacing w:val="-3"/>
              </w:rPr>
              <w:t xml:space="preserve"> </w:t>
            </w:r>
            <w:r>
              <w:t>gambar</w:t>
            </w:r>
            <w:r>
              <w:rPr>
                <w:spacing w:val="-3"/>
              </w:rPr>
              <w:t xml:space="preserve"> </w:t>
            </w:r>
            <w:r>
              <w:t>binatang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buah,</w:t>
            </w:r>
            <w:r>
              <w:rPr>
                <w:spacing w:val="4"/>
              </w:rPr>
              <w:t xml:space="preserve"> </w:t>
            </w:r>
            <w:r>
              <w:t>kemudian</w:t>
            </w:r>
            <w:r>
              <w:rPr>
                <w:spacing w:val="-6"/>
              </w:rPr>
              <w:t xml:space="preserve"> </w:t>
            </w:r>
            <w:r>
              <w:t>ayo</w:t>
            </w:r>
            <w:r>
              <w:rPr>
                <w:spacing w:val="-7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tuliskan</w:t>
            </w:r>
            <w:r>
              <w:rPr>
                <w:spacing w:val="-7"/>
              </w:rPr>
              <w:t xml:space="preserve"> </w:t>
            </w:r>
            <w:r>
              <w:t>angkanya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kotak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284"/>
              </w:tabs>
              <w:spacing w:line="251" w:lineRule="exact"/>
              <w:ind w:right="464" w:hanging="1374"/>
              <w:jc w:val="right"/>
            </w:pPr>
            <w:r>
              <w:t>Minta siswa</w:t>
            </w:r>
            <w:r>
              <w:rPr>
                <w:spacing w:val="4"/>
              </w:rPr>
              <w:t xml:space="preserve"> </w:t>
            </w:r>
            <w:r>
              <w:t>memikirkan</w:t>
            </w:r>
            <w:r>
              <w:rPr>
                <w:spacing w:val="-7"/>
              </w:rPr>
              <w:t xml:space="preserve"> </w:t>
            </w:r>
            <w:r>
              <w:t>cara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3"/>
              </w:rPr>
              <w:t xml:space="preserve"> </w:t>
            </w:r>
            <w:r>
              <w:t>menemukan</w:t>
            </w:r>
            <w:r>
              <w:rPr>
                <w:spacing w:val="-7"/>
              </w:rPr>
              <w:t xml:space="preserve"> </w:t>
            </w:r>
            <w:r>
              <w:t>jawabannya dengan</w:t>
            </w:r>
            <w:r>
              <w:rPr>
                <w:spacing w:val="-7"/>
              </w:rPr>
              <w:t xml:space="preserve"> </w:t>
            </w:r>
            <w:r>
              <w:t>cepat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tepat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before="1" w:line="251" w:lineRule="exact"/>
              <w:ind w:hanging="285"/>
              <w:jc w:val="both"/>
            </w:pPr>
            <w:r>
              <w:t>Ayo</w:t>
            </w:r>
            <w:r>
              <w:rPr>
                <w:spacing w:val="-6"/>
              </w:rPr>
              <w:t xml:space="preserve"> </w:t>
            </w:r>
            <w:r>
              <w:t>kita</w:t>
            </w:r>
            <w:r>
              <w:rPr>
                <w:spacing w:val="3"/>
              </w:rPr>
              <w:t xml:space="preserve"> </w:t>
            </w:r>
            <w:r>
              <w:t>beri</w:t>
            </w:r>
            <w:r>
              <w:rPr>
                <w:spacing w:val="-5"/>
              </w:rPr>
              <w:t xml:space="preserve"> </w:t>
            </w:r>
            <w:r>
              <w:t>lingkaran</w:t>
            </w:r>
            <w:r>
              <w:rPr>
                <w:spacing w:val="-5"/>
              </w:rPr>
              <w:t xml:space="preserve"> </w:t>
            </w:r>
            <w:r>
              <w:t>untuk yang</w:t>
            </w:r>
            <w:r>
              <w:rPr>
                <w:spacing w:val="-1"/>
              </w:rPr>
              <w:t xml:space="preserve"> </w:t>
            </w:r>
            <w:r>
              <w:t>jumlahnya</w:t>
            </w:r>
            <w:r>
              <w:rPr>
                <w:spacing w:val="2"/>
              </w:rPr>
              <w:t xml:space="preserve"> </w:t>
            </w:r>
            <w:r>
              <w:t>lebih</w:t>
            </w:r>
            <w:r>
              <w:rPr>
                <w:spacing w:val="-5"/>
              </w:rPr>
              <w:t xml:space="preserve"> </w:t>
            </w:r>
            <w:r>
              <w:t>banyak</w:t>
            </w:r>
          </w:p>
          <w:p w:rsidR="00C50545" w:rsidRDefault="00FA7DBF">
            <w:pPr>
              <w:pStyle w:val="TableParagraph"/>
              <w:numPr>
                <w:ilvl w:val="2"/>
                <w:numId w:val="130"/>
              </w:numPr>
              <w:tabs>
                <w:tab w:val="left" w:pos="1374"/>
              </w:tabs>
              <w:spacing w:line="251" w:lineRule="exact"/>
              <w:ind w:hanging="285"/>
              <w:jc w:val="both"/>
            </w:pPr>
            <w:r>
              <w:t>Berlatih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lembar</w:t>
            </w:r>
            <w:r>
              <w:rPr>
                <w:spacing w:val="1"/>
              </w:rPr>
              <w:t xml:space="preserve"> </w:t>
            </w:r>
            <w:r>
              <w:t>kerja</w:t>
            </w:r>
          </w:p>
          <w:p w:rsidR="00C50545" w:rsidRDefault="00C50545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spacing w:before="1"/>
              <w:ind w:left="806"/>
              <w:rPr>
                <w:b/>
              </w:rPr>
            </w:pPr>
            <w:r>
              <w:rPr>
                <w:b/>
                <w:color w:val="FF0000"/>
              </w:rPr>
              <w:t>Referensi</w:t>
            </w:r>
          </w:p>
          <w:p w:rsidR="00C50545" w:rsidRDefault="00FA7DBF">
            <w:pPr>
              <w:pStyle w:val="TableParagraph"/>
              <w:spacing w:before="59"/>
              <w:ind w:left="806"/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adalah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tidak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ada</w:t>
            </w:r>
          </w:p>
          <w:p w:rsidR="00C50545" w:rsidRDefault="00FA7DBF">
            <w:pPr>
              <w:pStyle w:val="TableParagraph"/>
              <w:spacing w:before="61" w:line="237" w:lineRule="auto"/>
              <w:ind w:left="806" w:right="98"/>
              <w:jc w:val="both"/>
            </w:pPr>
            <w:r>
              <w:t>Pikirkan</w:t>
            </w:r>
            <w:r>
              <w:rPr>
                <w:spacing w:val="-14"/>
              </w:rPr>
              <w:t xml:space="preserve"> </w:t>
            </w:r>
            <w:r>
              <w:t>satu</w:t>
            </w:r>
            <w:r>
              <w:rPr>
                <w:spacing w:val="-9"/>
              </w:rPr>
              <w:t xml:space="preserve"> </w:t>
            </w:r>
            <w:r>
              <w:t>kumpulan</w:t>
            </w:r>
            <w:r>
              <w:rPr>
                <w:spacing w:val="-10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tidak</w:t>
            </w:r>
            <w:r>
              <w:rPr>
                <w:spacing w:val="-14"/>
              </w:rPr>
              <w:t xml:space="preserve"> </w:t>
            </w:r>
            <w:r>
              <w:t>ada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sangat</w:t>
            </w:r>
            <w:r>
              <w:rPr>
                <w:spacing w:val="-3"/>
              </w:rPr>
              <w:t xml:space="preserve"> </w:t>
            </w:r>
            <w:r>
              <w:t>abstrak.</w:t>
            </w:r>
            <w:r>
              <w:rPr>
                <w:spacing w:val="-6"/>
              </w:rPr>
              <w:t xml:space="preserve"> </w:t>
            </w:r>
            <w:r>
              <w:t>Bahkan</w:t>
            </w:r>
            <w:r>
              <w:rPr>
                <w:spacing w:val="-10"/>
              </w:rPr>
              <w:t xml:space="preserve"> </w:t>
            </w:r>
            <w:r>
              <w:t>jika</w:t>
            </w:r>
            <w:r>
              <w:rPr>
                <w:spacing w:val="-2"/>
              </w:rPr>
              <w:t xml:space="preserve"> </w:t>
            </w:r>
            <w:r>
              <w:t>menggunakan</w:t>
            </w:r>
            <w:r>
              <w:rPr>
                <w:spacing w:val="-13"/>
              </w:rPr>
              <w:t xml:space="preserve"> </w:t>
            </w:r>
            <w:r>
              <w:t>bilangan</w:t>
            </w:r>
            <w:r>
              <w:rPr>
                <w:spacing w:val="-53"/>
              </w:rPr>
              <w:t xml:space="preserve"> </w:t>
            </w:r>
            <w:r>
              <w:t>aslipun,</w:t>
            </w:r>
            <w:r>
              <w:rPr>
                <w:spacing w:val="1"/>
              </w:rPr>
              <w:t xml:space="preserve"> </w:t>
            </w:r>
            <w:r>
              <w:t>butuh</w:t>
            </w:r>
            <w:r>
              <w:rPr>
                <w:spacing w:val="1"/>
              </w:rPr>
              <w:t xml:space="preserve"> </w:t>
            </w:r>
            <w:r>
              <w:t>waktu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lama</w:t>
            </w:r>
            <w:r>
              <w:rPr>
                <w:spacing w:val="1"/>
              </w:rPr>
              <w:t xml:space="preserve"> </w:t>
            </w:r>
            <w:r>
              <w:t>sebelum</w:t>
            </w:r>
            <w:r>
              <w:rPr>
                <w:spacing w:val="1"/>
              </w:rPr>
              <w:t xml:space="preserve"> </w:t>
            </w:r>
            <w:r>
              <w:t>menemukan</w:t>
            </w:r>
            <w:r>
              <w:rPr>
                <w:spacing w:val="1"/>
              </w:rPr>
              <w:t xml:space="preserve"> </w:t>
            </w:r>
            <w:r>
              <w:t>0.</w:t>
            </w:r>
            <w:r>
              <w:rPr>
                <w:spacing w:val="1"/>
              </w:rPr>
              <w:t xml:space="preserve"> </w:t>
            </w:r>
            <w:r>
              <w:t>Namun,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sekolah,</w:t>
            </w:r>
            <w:r>
              <w:rPr>
                <w:spacing w:val="1"/>
              </w:rPr>
              <w:t xml:space="preserve"> </w:t>
            </w:r>
            <w:r>
              <w:t>setelah</w:t>
            </w:r>
            <w:r>
              <w:rPr>
                <w:spacing w:val="1"/>
              </w:rPr>
              <w:t xml:space="preserve"> </w:t>
            </w:r>
            <w:r>
              <w:t>membimbing</w:t>
            </w:r>
            <w:r>
              <w:rPr>
                <w:spacing w:val="-5"/>
              </w:rPr>
              <w:t xml:space="preserve"> </w:t>
            </w:r>
            <w:r>
              <w:t>3,</w:t>
            </w:r>
            <w:r>
              <w:rPr>
                <w:spacing w:val="3"/>
              </w:rPr>
              <w:t xml:space="preserve"> </w:t>
            </w:r>
            <w:r>
              <w:t>tidak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satu</w:t>
            </w:r>
            <w:r>
              <w:rPr>
                <w:spacing w:val="-5"/>
              </w:rPr>
              <w:t xml:space="preserve"> </w:t>
            </w:r>
            <w:r>
              <w:t>bulan</w:t>
            </w:r>
            <w:r>
              <w:rPr>
                <w:spacing w:val="-4"/>
              </w:rPr>
              <w:t xml:space="preserve"> </w:t>
            </w:r>
            <w:r>
              <w:t>pun</w:t>
            </w:r>
            <w:r>
              <w:rPr>
                <w:spacing w:val="-4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mengajarkan</w:t>
            </w:r>
            <w:r>
              <w:rPr>
                <w:spacing w:val="-5"/>
              </w:rPr>
              <w:t xml:space="preserve"> </w:t>
            </w:r>
            <w:r>
              <w:t>pada</w:t>
            </w:r>
            <w:r>
              <w:rPr>
                <w:spacing w:val="4"/>
              </w:rPr>
              <w:t xml:space="preserve"> </w:t>
            </w:r>
            <w:r>
              <w:t>siswa</w:t>
            </w:r>
            <w:r>
              <w:rPr>
                <w:spacing w:val="4"/>
              </w:rPr>
              <w:t xml:space="preserve"> </w:t>
            </w:r>
            <w:r>
              <w:t>tentang</w:t>
            </w:r>
            <w:r>
              <w:rPr>
                <w:spacing w:val="-5"/>
              </w:rPr>
              <w:t xml:space="preserve"> </w:t>
            </w:r>
            <w:r>
              <w:t>0.</w:t>
            </w:r>
          </w:p>
          <w:p w:rsidR="00C50545" w:rsidRDefault="00FA7DBF">
            <w:pPr>
              <w:pStyle w:val="TableParagraph"/>
              <w:spacing w:before="65" w:line="237" w:lineRule="auto"/>
              <w:ind w:left="806" w:right="96"/>
              <w:jc w:val="both"/>
            </w:pPr>
            <w:r>
              <w:rPr>
                <w:spacing w:val="-1"/>
              </w:rPr>
              <w:t>Pada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hal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22,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ada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tiga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contoh: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tempat</w:t>
            </w:r>
            <w:r>
              <w:rPr>
                <w:spacing w:val="-9"/>
              </w:rPr>
              <w:t xml:space="preserve"> </w:t>
            </w:r>
            <w:r>
              <w:t>bertengger</w:t>
            </w:r>
            <w:r>
              <w:rPr>
                <w:spacing w:val="-1"/>
              </w:rPr>
              <w:t xml:space="preserve"> </w:t>
            </w:r>
            <w:r>
              <w:t>tanpa</w:t>
            </w:r>
            <w:r>
              <w:rPr>
                <w:spacing w:val="-6"/>
              </w:rPr>
              <w:t xml:space="preserve"> </w:t>
            </w:r>
            <w:r>
              <w:t>burung</w:t>
            </w:r>
            <w:r>
              <w:rPr>
                <w:spacing w:val="-14"/>
              </w:rPr>
              <w:t xml:space="preserve"> </w:t>
            </w:r>
            <w:r>
              <w:t>terbang,</w:t>
            </w:r>
            <w:r>
              <w:rPr>
                <w:spacing w:val="-7"/>
              </w:rPr>
              <w:t xml:space="preserve"> </w:t>
            </w:r>
            <w:r>
              <w:t>piring</w:t>
            </w:r>
            <w:r>
              <w:rPr>
                <w:spacing w:val="-9"/>
              </w:rPr>
              <w:t xml:space="preserve"> </w:t>
            </w:r>
            <w:r>
              <w:t>kosong</w:t>
            </w:r>
            <w:r>
              <w:rPr>
                <w:spacing w:val="-9"/>
              </w:rPr>
              <w:t xml:space="preserve"> </w:t>
            </w:r>
            <w:r>
              <w:t>karena</w:t>
            </w:r>
            <w:r>
              <w:rPr>
                <w:spacing w:val="-7"/>
              </w:rPr>
              <w:t xml:space="preserve"> </w:t>
            </w:r>
            <w:r>
              <w:t>saya</w:t>
            </w:r>
            <w:r>
              <w:rPr>
                <w:spacing w:val="-52"/>
              </w:rPr>
              <w:t xml:space="preserve"> </w:t>
            </w:r>
            <w:r>
              <w:t>memakannya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lempar</w:t>
            </w:r>
            <w:r>
              <w:rPr>
                <w:spacing w:val="4"/>
              </w:rPr>
              <w:t xml:space="preserve"> </w:t>
            </w:r>
            <w:r>
              <w:t>cincin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cincinnya</w:t>
            </w:r>
            <w:r>
              <w:rPr>
                <w:spacing w:val="4"/>
              </w:rPr>
              <w:t xml:space="preserve"> </w:t>
            </w:r>
            <w:r>
              <w:t>tida</w:t>
            </w:r>
            <w:r>
              <w:rPr>
                <w:spacing w:val="4"/>
              </w:rPr>
              <w:t xml:space="preserve"> </w:t>
            </w:r>
            <w:r>
              <w:t>dipasang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tiang.</w:t>
            </w:r>
          </w:p>
          <w:p w:rsidR="00C50545" w:rsidRDefault="00FA7DBF">
            <w:pPr>
              <w:pStyle w:val="TableParagraph"/>
              <w:spacing w:before="50" w:line="250" w:lineRule="atLeast"/>
              <w:ind w:left="806" w:right="98"/>
              <w:jc w:val="both"/>
            </w:pPr>
            <w:r>
              <w:t>Pada</w:t>
            </w:r>
            <w:r>
              <w:rPr>
                <w:spacing w:val="-2"/>
              </w:rPr>
              <w:t xml:space="preserve"> </w:t>
            </w:r>
            <w:r>
              <w:t>tingkatan</w:t>
            </w:r>
            <w:r>
              <w:rPr>
                <w:spacing w:val="-10"/>
              </w:rPr>
              <w:t xml:space="preserve"> </w:t>
            </w:r>
            <w:r>
              <w:t>atas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10"/>
              </w:rPr>
              <w:t xml:space="preserve"> </w:t>
            </w:r>
            <w:r>
              <w:t>tengah,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mempertimbangkan</w:t>
            </w:r>
            <w:r>
              <w:rPr>
                <w:spacing w:val="-10"/>
              </w:rPr>
              <w:t xml:space="preserve"> </w:t>
            </w:r>
            <w:r>
              <w:t>urutan</w:t>
            </w:r>
            <w:r>
              <w:rPr>
                <w:spacing w:val="-9"/>
              </w:rPr>
              <w:t xml:space="preserve"> </w:t>
            </w:r>
            <w:r>
              <w:t>terbalik,</w:t>
            </w:r>
            <w:r>
              <w:rPr>
                <w:spacing w:val="-3"/>
              </w:rPr>
              <w:t xml:space="preserve"> </w:t>
            </w:r>
            <w:r>
              <w:t>ambil</w:t>
            </w:r>
            <w:r>
              <w:rPr>
                <w:spacing w:val="-7"/>
              </w:rPr>
              <w:t xml:space="preserve"> </w:t>
            </w:r>
            <w:r>
              <w:t>aliran</w:t>
            </w:r>
            <w:r>
              <w:rPr>
                <w:spacing w:val="-10"/>
              </w:rPr>
              <w:t xml:space="preserve"> </w:t>
            </w:r>
            <w:r>
              <w:t>4,</w:t>
            </w:r>
            <w:r>
              <w:rPr>
                <w:spacing w:val="-3"/>
              </w:rPr>
              <w:t xml:space="preserve"> </w:t>
            </w:r>
            <w:r>
              <w:t>3,</w:t>
            </w:r>
            <w:r>
              <w:rPr>
                <w:spacing w:val="-6"/>
              </w:rPr>
              <w:t xml:space="preserve"> </w:t>
            </w:r>
            <w:r>
              <w:t>2,</w:t>
            </w:r>
            <w:r>
              <w:rPr>
                <w:spacing w:val="-53"/>
              </w:rPr>
              <w:t xml:space="preserve"> </w:t>
            </w:r>
            <w:r>
              <w:t>1</w:t>
            </w:r>
            <w:r>
              <w:rPr>
                <w:spacing w:val="48"/>
              </w:rPr>
              <w:t xml:space="preserve"> </w:t>
            </w:r>
            <w:r>
              <w:t>dan</w:t>
            </w:r>
            <w:r>
              <w:rPr>
                <w:spacing w:val="44"/>
              </w:rPr>
              <w:t xml:space="preserve"> </w:t>
            </w:r>
            <w:r>
              <w:t>"tidak"</w:t>
            </w:r>
            <w:r>
              <w:rPr>
                <w:spacing w:val="44"/>
              </w:rPr>
              <w:t xml:space="preserve"> </w:t>
            </w:r>
            <w:r>
              <w:t>atau</w:t>
            </w:r>
            <w:r>
              <w:rPr>
                <w:spacing w:val="44"/>
              </w:rPr>
              <w:t xml:space="preserve"> </w:t>
            </w:r>
            <w:r>
              <w:t>"tidak</w:t>
            </w:r>
            <w:r>
              <w:rPr>
                <w:spacing w:val="43"/>
              </w:rPr>
              <w:t xml:space="preserve"> </w:t>
            </w:r>
            <w:r>
              <w:t>ada".</w:t>
            </w:r>
            <w:r>
              <w:rPr>
                <w:spacing w:val="51"/>
              </w:rPr>
              <w:t xml:space="preserve"> </w:t>
            </w:r>
            <w:r>
              <w:t>Baris</w:t>
            </w:r>
            <w:r>
              <w:rPr>
                <w:spacing w:val="48"/>
              </w:rPr>
              <w:t xml:space="preserve"> </w:t>
            </w:r>
            <w:r>
              <w:t>bawah</w:t>
            </w:r>
            <w:r>
              <w:rPr>
                <w:spacing w:val="51"/>
              </w:rPr>
              <w:t xml:space="preserve"> </w:t>
            </w:r>
            <w:r>
              <w:t>adalah</w:t>
            </w:r>
            <w:r>
              <w:rPr>
                <w:spacing w:val="43"/>
              </w:rPr>
              <w:t xml:space="preserve"> </w:t>
            </w:r>
            <w:r>
              <w:t>kumpulan</w:t>
            </w:r>
            <w:r>
              <w:rPr>
                <w:spacing w:val="49"/>
              </w:rPr>
              <w:t xml:space="preserve"> </w:t>
            </w:r>
            <w:r>
              <w:t>kosong</w:t>
            </w:r>
            <w:r>
              <w:rPr>
                <w:spacing w:val="48"/>
              </w:rPr>
              <w:t xml:space="preserve"> </w:t>
            </w:r>
            <w:r>
              <w:t>itu</w:t>
            </w:r>
            <w:r>
              <w:rPr>
                <w:spacing w:val="49"/>
              </w:rPr>
              <w:t xml:space="preserve"> </w:t>
            </w:r>
            <w:r>
              <w:t>sendiri,</w:t>
            </w:r>
            <w:r>
              <w:rPr>
                <w:spacing w:val="50"/>
              </w:rPr>
              <w:t xml:space="preserve"> </w:t>
            </w:r>
            <w:r>
              <w:t>apapun</w:t>
            </w:r>
          </w:p>
        </w:tc>
      </w:tr>
    </w:tbl>
    <w:p w:rsidR="00C50545" w:rsidRDefault="00C50545">
      <w:pPr>
        <w:spacing w:line="250" w:lineRule="atLeast"/>
        <w:jc w:val="both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7672"/>
        </w:trPr>
        <w:tc>
          <w:tcPr>
            <w:tcW w:w="9315" w:type="dxa"/>
          </w:tcPr>
          <w:p w:rsidR="00C50545" w:rsidRDefault="00FA7DBF">
            <w:pPr>
              <w:pStyle w:val="TableParagraph"/>
              <w:spacing w:line="242" w:lineRule="auto"/>
              <w:ind w:left="806" w:right="99"/>
              <w:jc w:val="both"/>
            </w:pPr>
            <w:r>
              <w:lastRenderedPageBreak/>
              <w:t>urutannya. Untuk siswa, namai angka dengan simbol "0" dan kata "nol" untuk membuat "nilai</w:t>
            </w:r>
            <w:r>
              <w:rPr>
                <w:spacing w:val="1"/>
              </w:rPr>
              <w:t xml:space="preserve"> </w:t>
            </w:r>
            <w:r>
              <w:t>0" bergabung dengan barisan bukanlah hambatan yang berarti. Namun, sulit untuk mengatakan</w:t>
            </w:r>
            <w:r>
              <w:rPr>
                <w:spacing w:val="-52"/>
              </w:rPr>
              <w:t xml:space="preserve"> </w:t>
            </w:r>
            <w:r>
              <w:t>bahwa</w:t>
            </w:r>
            <w:r>
              <w:rPr>
                <w:spacing w:val="8"/>
              </w:rPr>
              <w:t xml:space="preserve"> </w:t>
            </w:r>
            <w:r>
              <w:t>ada</w:t>
            </w:r>
            <w:r>
              <w:rPr>
                <w:spacing w:val="8"/>
              </w:rPr>
              <w:t xml:space="preserve"> </w:t>
            </w:r>
            <w:r>
              <w:t>0</w:t>
            </w:r>
            <w:r>
              <w:rPr>
                <w:spacing w:val="6"/>
              </w:rPr>
              <w:t xml:space="preserve"> </w:t>
            </w:r>
            <w:r>
              <w:t>buah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sulit</w:t>
            </w:r>
            <w:r>
              <w:rPr>
                <w:spacing w:val="7"/>
              </w:rPr>
              <w:t xml:space="preserve"> </w:t>
            </w:r>
            <w:r>
              <w:t>untuk</w:t>
            </w:r>
            <w:r>
              <w:rPr>
                <w:spacing w:val="10"/>
              </w:rPr>
              <w:t xml:space="preserve"> </w:t>
            </w:r>
            <w:r>
              <w:t>mengubahnya.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7"/>
              </w:rPr>
              <w:t xml:space="preserve"> </w:t>
            </w:r>
            <w:r>
              <w:t>kelas</w:t>
            </w:r>
            <w:r>
              <w:rPr>
                <w:spacing w:val="6"/>
              </w:rPr>
              <w:t xml:space="preserve"> </w:t>
            </w:r>
            <w:r>
              <w:t>ini</w:t>
            </w:r>
            <w:r>
              <w:rPr>
                <w:spacing w:val="2"/>
              </w:rPr>
              <w:t xml:space="preserve"> </w:t>
            </w:r>
            <w:r>
              <w:t>piano</w:t>
            </w:r>
            <w:r>
              <w:rPr>
                <w:spacing w:val="1"/>
              </w:rPr>
              <w:t xml:space="preserve"> </w:t>
            </w:r>
            <w:r>
              <w:t>tidak</w:t>
            </w:r>
            <w:r>
              <w:rPr>
                <w:spacing w:val="2"/>
              </w:rPr>
              <w:t xml:space="preserve"> </w:t>
            </w:r>
            <w:r>
              <w:t>bisa.</w:t>
            </w:r>
            <w:r>
              <w:rPr>
                <w:spacing w:val="8"/>
              </w:rPr>
              <w:t xml:space="preserve"> </w:t>
            </w:r>
            <w:r>
              <w:t>kumpulan</w:t>
            </w:r>
            <w:r>
              <w:rPr>
                <w:spacing w:val="6"/>
              </w:rPr>
              <w:t xml:space="preserve"> </w:t>
            </w:r>
            <w:r>
              <w:t>piano</w:t>
            </w:r>
          </w:p>
          <w:p w:rsidR="00C50545" w:rsidRDefault="00FA7DBF">
            <w:pPr>
              <w:pStyle w:val="TableParagraph"/>
              <w:spacing w:line="245" w:lineRule="exact"/>
              <w:ind w:left="806"/>
              <w:jc w:val="both"/>
            </w:pPr>
            <w:r>
              <w:t>(0)</w:t>
            </w:r>
            <w:r>
              <w:rPr>
                <w:spacing w:val="-2"/>
              </w:rPr>
              <w:t xml:space="preserve"> </w:t>
            </w:r>
            <w:r>
              <w:t>"tidak</w:t>
            </w:r>
            <w:r>
              <w:rPr>
                <w:spacing w:val="-5"/>
              </w:rPr>
              <w:t xml:space="preserve"> </w:t>
            </w:r>
            <w:r>
              <w:t>ada</w:t>
            </w:r>
            <w:r>
              <w:rPr>
                <w:spacing w:val="3"/>
              </w:rPr>
              <w:t xml:space="preserve"> </w:t>
            </w:r>
            <w:r>
              <w:t>0"</w:t>
            </w:r>
          </w:p>
          <w:p w:rsidR="00C50545" w:rsidRDefault="00FA7DBF">
            <w:pPr>
              <w:pStyle w:val="TableParagraph"/>
              <w:spacing w:before="60"/>
              <w:ind w:left="806" w:right="95"/>
              <w:jc w:val="both"/>
            </w:pPr>
            <w:r>
              <w:rPr>
                <w:spacing w:val="-1"/>
              </w:rPr>
              <w:t>Karena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grup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memiliki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elemen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merupakan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suatu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kumpulan,</w:t>
            </w:r>
            <w:r>
              <w:rPr>
                <w:spacing w:val="-5"/>
              </w:rPr>
              <w:t xml:space="preserve"> </w:t>
            </w:r>
            <w:r>
              <w:t>grup</w:t>
            </w:r>
            <w:r>
              <w:rPr>
                <w:spacing w:val="-12"/>
              </w:rPr>
              <w:t xml:space="preserve"> </w:t>
            </w:r>
            <w:r>
              <w:t>tanpa</w:t>
            </w:r>
            <w:r>
              <w:rPr>
                <w:spacing w:val="-9"/>
              </w:rPr>
              <w:t xml:space="preserve"> </w:t>
            </w:r>
            <w:r>
              <w:t>elemen</w:t>
            </w:r>
            <w:r>
              <w:rPr>
                <w:spacing w:val="-12"/>
              </w:rPr>
              <w:t xml:space="preserve"> </w:t>
            </w:r>
            <w:r>
              <w:t>serupa</w:t>
            </w:r>
            <w:r>
              <w:rPr>
                <w:spacing w:val="-10"/>
              </w:rPr>
              <w:t xml:space="preserve"> </w:t>
            </w:r>
            <w:r>
              <w:t>dengan</w:t>
            </w:r>
            <w:r>
              <w:rPr>
                <w:spacing w:val="-53"/>
              </w:rPr>
              <w:t xml:space="preserve"> </w:t>
            </w:r>
            <w:r>
              <w:t>ayunan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terlewat</w:t>
            </w:r>
            <w:r>
              <w:rPr>
                <w:spacing w:val="-3"/>
              </w:rPr>
              <w:t xml:space="preserve"> </w:t>
            </w:r>
            <w:r>
              <w:t>oleh</w:t>
            </w:r>
            <w:r>
              <w:rPr>
                <w:spacing w:val="-9"/>
              </w:rPr>
              <w:t xml:space="preserve"> </w:t>
            </w:r>
            <w:r>
              <w:t>pemukul.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penting</w:t>
            </w:r>
            <w:r>
              <w:rPr>
                <w:spacing w:val="-9"/>
              </w:rPr>
              <w:t xml:space="preserve"> </w:t>
            </w:r>
            <w:r>
              <w:t>bilangan</w:t>
            </w:r>
            <w:r>
              <w:rPr>
                <w:spacing w:val="-9"/>
              </w:rPr>
              <w:t xml:space="preserve"> </w:t>
            </w:r>
            <w:r>
              <w:t>bulat</w:t>
            </w:r>
            <w:r>
              <w:rPr>
                <w:spacing w:val="-2"/>
              </w:rPr>
              <w:t xml:space="preserve"> </w:t>
            </w:r>
            <w:r>
              <w:t>terdiri</w:t>
            </w:r>
            <w:r>
              <w:rPr>
                <w:spacing w:val="-3"/>
              </w:rPr>
              <w:t xml:space="preserve"> </w:t>
            </w:r>
            <w:r>
              <w:t>dari</w:t>
            </w:r>
            <w:r>
              <w:rPr>
                <w:spacing w:val="-7"/>
              </w:rPr>
              <w:t xml:space="preserve"> </w:t>
            </w:r>
            <w:r>
              <w:t>0</w:t>
            </w:r>
            <w:r>
              <w:rPr>
                <w:spacing w:val="-4"/>
              </w:rPr>
              <w:t xml:space="preserve"> </w:t>
            </w:r>
            <w:r>
              <w:t>dan bilangan</w:t>
            </w:r>
            <w:r>
              <w:rPr>
                <w:spacing w:val="-9"/>
              </w:rPr>
              <w:t xml:space="preserve"> </w:t>
            </w:r>
            <w:r>
              <w:t>asli</w:t>
            </w:r>
            <w:r>
              <w:rPr>
                <w:spacing w:val="-53"/>
              </w:rPr>
              <w:t xml:space="preserve"> </w:t>
            </w:r>
            <w:r>
              <w:t>dari 1 sampai 10 sejauh ini, jadi itu adalah bilangan sebelum 1 di nomor urut, dan mewakili arti</w:t>
            </w:r>
            <w:r>
              <w:rPr>
                <w:spacing w:val="-52"/>
              </w:rPr>
              <w:t xml:space="preserve"> </w:t>
            </w:r>
            <w:r>
              <w:t>awal sebagai 0,1,2, ... Ide ini pada akhirnya akan berkembang menjadi "standar 0". Ada juga "0</w:t>
            </w:r>
            <w:r>
              <w:rPr>
                <w:spacing w:val="-52"/>
              </w:rPr>
              <w:t xml:space="preserve"> </w:t>
            </w:r>
            <w:r>
              <w:t>nilai</w:t>
            </w:r>
            <w:r>
              <w:rPr>
                <w:spacing w:val="2"/>
              </w:rPr>
              <w:t xml:space="preserve"> </w:t>
            </w:r>
            <w:r>
              <w:t>kosong"</w:t>
            </w:r>
            <w:r>
              <w:rPr>
                <w:spacing w:val="-1"/>
              </w:rPr>
              <w:t xml:space="preserve"> </w:t>
            </w:r>
            <w:r>
              <w:t>seperti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104,</w:t>
            </w:r>
            <w:r>
              <w:rPr>
                <w:spacing w:val="4"/>
              </w:rPr>
              <w:t xml:space="preserve"> </w:t>
            </w:r>
            <w:r>
              <w:t>3001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lainnya.</w:t>
            </w: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spacing w:before="8" w:after="1"/>
              <w:rPr>
                <w:b/>
                <w:sz w:val="19"/>
              </w:rPr>
            </w:pPr>
          </w:p>
          <w:p w:rsidR="00C50545" w:rsidRDefault="00FA7DBF">
            <w:pPr>
              <w:pStyle w:val="TableParagraph"/>
              <w:ind w:left="845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3101340" cy="1985010"/>
                  <wp:effectExtent l="0" t="0" r="0" b="0"/>
                  <wp:docPr id="47" name="image26.jpe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6.jpe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1363" cy="1985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131"/>
              </w:numPr>
              <w:tabs>
                <w:tab w:val="left" w:pos="831"/>
              </w:tabs>
              <w:spacing w:before="146"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131"/>
              </w:numPr>
              <w:tabs>
                <w:tab w:val="left" w:pos="1129"/>
              </w:tabs>
              <w:ind w:right="102" w:hanging="284"/>
            </w:pPr>
            <w:r>
              <w:t>Menyimpulkan</w:t>
            </w:r>
            <w:r>
              <w:rPr>
                <w:spacing w:val="37"/>
              </w:rPr>
              <w:t xml:space="preserve"> </w:t>
            </w:r>
            <w:r>
              <w:t>pembelajaran</w:t>
            </w:r>
            <w:r>
              <w:rPr>
                <w:spacing w:val="37"/>
              </w:rPr>
              <w:t xml:space="preserve"> </w:t>
            </w:r>
            <w:r>
              <w:t>bahwa</w:t>
            </w:r>
            <w:r>
              <w:rPr>
                <w:spacing w:val="44"/>
              </w:rPr>
              <w:t xml:space="preserve"> </w:t>
            </w:r>
            <w:r>
              <w:t>Dengan</w:t>
            </w:r>
            <w:r>
              <w:rPr>
                <w:spacing w:val="37"/>
              </w:rPr>
              <w:t xml:space="preserve"> </w:t>
            </w:r>
            <w:r>
              <w:t>meminta</w:t>
            </w:r>
            <w:r>
              <w:rPr>
                <w:spacing w:val="44"/>
              </w:rPr>
              <w:t xml:space="preserve"> </w:t>
            </w:r>
            <w:r>
              <w:t>siswa</w:t>
            </w:r>
            <w:r>
              <w:rPr>
                <w:spacing w:val="44"/>
              </w:rPr>
              <w:t xml:space="preserve"> </w:t>
            </w:r>
            <w:r>
              <w:t>untuk</w:t>
            </w:r>
            <w:r>
              <w:rPr>
                <w:spacing w:val="42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dilaksanakan.</w:t>
            </w:r>
          </w:p>
          <w:p w:rsidR="00C50545" w:rsidRDefault="00FA7DBF">
            <w:pPr>
              <w:pStyle w:val="TableParagraph"/>
              <w:numPr>
                <w:ilvl w:val="1"/>
                <w:numId w:val="131"/>
              </w:numPr>
              <w:tabs>
                <w:tab w:val="left" w:pos="1086"/>
              </w:tabs>
              <w:spacing w:line="251" w:lineRule="exact"/>
              <w:ind w:left="1085" w:hanging="280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878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32"/>
              </w:numPr>
              <w:tabs>
                <w:tab w:val="left" w:pos="807"/>
              </w:tabs>
              <w:spacing w:before="53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132"/>
              </w:numPr>
              <w:tabs>
                <w:tab w:val="left" w:pos="807"/>
              </w:tabs>
              <w:spacing w:before="2"/>
            </w:pPr>
            <w:r>
              <w:t>Tertulis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213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133"/>
              </w:numPr>
              <w:tabs>
                <w:tab w:val="left" w:pos="807"/>
              </w:tabs>
              <w:spacing w:before="61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spacing w:before="1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133"/>
              </w:numPr>
              <w:tabs>
                <w:tab w:val="left" w:pos="807"/>
              </w:tabs>
              <w:spacing w:before="61" w:line="237" w:lineRule="auto"/>
              <w:ind w:right="98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21"/>
              </w:rPr>
              <w:t xml:space="preserve"> </w:t>
            </w:r>
            <w:r>
              <w:t>bimbingan</w:t>
            </w:r>
            <w:r>
              <w:rPr>
                <w:spacing w:val="17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3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GURU</w:t>
            </w:r>
          </w:p>
        </w:tc>
      </w:tr>
      <w:tr w:rsidR="00C50545">
        <w:trPr>
          <w:trHeight w:val="4560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397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92" type="#_x0000_t202" style="position:absolute;margin-left:97.95pt;margin-top:679.85pt;width:438.4pt;height:171.45pt;z-index:25165056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6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Bagian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mana</w:t>
                        </w:r>
                        <w:r>
                          <w:rPr>
                            <w:spacing w:val="78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77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71"/>
                          </w:rPr>
                          <w:t xml:space="preserve"> </w:t>
                        </w:r>
                        <w:r>
                          <w:t>rasa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paling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sulit?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4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dapat</w:t>
                        </w:r>
                        <w:r>
                          <w:rPr>
                            <w:spacing w:val="58"/>
                          </w:rPr>
                          <w:t xml:space="preserve"> </w:t>
                        </w:r>
                        <w:r>
                          <w:t>lebih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memiliki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sendiriuntuk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Kepada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siapa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meminta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bantuan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8"/>
                          <w:ind w:left="9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90"/>
                        </w:pPr>
                        <w:r>
                          <w:t>Jika kalian diminta memberikan bintang dari 1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sampai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5,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bintang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</w:p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 w:right="94"/>
                        </w:pPr>
                        <w:r>
                          <w:t>berikan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usaha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98.2pt;margin-top:680.05pt;width:437.7pt;height:170.95pt;z-index:25165158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36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049"/>
        </w:trPr>
        <w:tc>
          <w:tcPr>
            <w:tcW w:w="9315" w:type="dxa"/>
          </w:tcPr>
          <w:p w:rsidR="00C50545" w:rsidRDefault="00C50545">
            <w:pPr>
              <w:pStyle w:val="TableParagraph"/>
              <w:spacing w:before="2"/>
              <w:rPr>
                <w:b/>
              </w:rPr>
            </w:pPr>
          </w:p>
          <w:tbl>
            <w:tblPr>
              <w:tblpPr w:leftFromText="180" w:rightFromText="180" w:vertAnchor="text" w:horzAnchor="page" w:tblpX="172" w:tblpY="3994"/>
              <w:tblOverlap w:val="never"/>
              <w:tblW w:w="2687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0"/>
              <w:gridCol w:w="4480"/>
              <w:gridCol w:w="4480"/>
              <w:gridCol w:w="4480"/>
              <w:gridCol w:w="4480"/>
              <w:gridCol w:w="4479"/>
            </w:tblGrid>
            <w:tr w:rsidR="000201E5" w:rsidTr="000201E5">
              <w:trPr>
                <w:trHeight w:val="2319"/>
              </w:trPr>
              <w:tc>
                <w:tcPr>
                  <w:tcW w:w="4480" w:type="dxa"/>
                </w:tcPr>
                <w:p w:rsidR="000201E5" w:rsidRDefault="000201E5" w:rsidP="000201E5">
                  <w:pPr>
                    <w:pStyle w:val="TableParagraph"/>
                    <w:spacing w:line="237" w:lineRule="auto"/>
                    <w:ind w:left="511" w:right="1441" w:hanging="1"/>
                    <w:jc w:val="center"/>
                    <w:rPr>
                      <w:spacing w:val="1"/>
                    </w:rPr>
                  </w:pPr>
                  <w:r>
                    <w:t>Mengetahui</w:t>
                  </w:r>
                  <w:r>
                    <w:rPr>
                      <w:spacing w:val="1"/>
                    </w:rPr>
                    <w:t xml:space="preserve"> </w:t>
                  </w:r>
                </w:p>
                <w:p w:rsidR="000201E5" w:rsidRDefault="000201E5" w:rsidP="000201E5">
                  <w:pPr>
                    <w:pStyle w:val="TableParagraph"/>
                    <w:spacing w:line="237" w:lineRule="auto"/>
                    <w:ind w:left="511" w:right="1441" w:hanging="1"/>
                    <w:jc w:val="center"/>
                  </w:pPr>
                  <w:r>
                    <w:t>Kepala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Sekolah</w:t>
                  </w: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spacing w:before="205" w:line="251" w:lineRule="exact"/>
                    <w:ind w:left="180" w:right="1109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 xml:space="preserve">WILYA MURTI,S.Ag.M.Pd   </w:t>
                  </w:r>
                  <w:r w:rsidR="006F29A1">
                    <w:rPr>
                      <w:b/>
                      <w:lang w:val="en-US"/>
                    </w:rPr>
                    <w:t xml:space="preserve">                                           </w:t>
                  </w:r>
                  <w:r>
                    <w:rPr>
                      <w:b/>
                      <w:lang w:val="en-US"/>
                    </w:rPr>
                    <w:t xml:space="preserve">                                                           </w:t>
                  </w:r>
                </w:p>
                <w:p w:rsidR="000201E5" w:rsidRDefault="000201E5" w:rsidP="000201E5">
                  <w:pPr>
                    <w:pStyle w:val="TableParagraph"/>
                    <w:spacing w:line="232" w:lineRule="exact"/>
                    <w:ind w:left="184" w:right="1109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NIP197504021999052001</w:t>
                  </w:r>
                </w:p>
              </w:tc>
              <w:tc>
                <w:tcPr>
                  <w:tcW w:w="4480" w:type="dxa"/>
                </w:tcPr>
                <w:p w:rsidR="000201E5" w:rsidRDefault="000201E5" w:rsidP="000201E5">
                  <w:pPr>
                    <w:pStyle w:val="TableParagraph"/>
                    <w:tabs>
                      <w:tab w:val="left" w:pos="2664"/>
                    </w:tabs>
                    <w:spacing w:line="243" w:lineRule="exact"/>
                    <w:ind w:left="925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Samadua,    Juli 2023</w:t>
                  </w:r>
                </w:p>
                <w:p w:rsidR="000201E5" w:rsidRDefault="000201E5" w:rsidP="000201E5">
                  <w:pPr>
                    <w:pStyle w:val="TableParagraph"/>
                    <w:spacing w:line="251" w:lineRule="exact"/>
                    <w:ind w:left="1793" w:right="869"/>
                    <w:jc w:val="center"/>
                  </w:pPr>
                  <w:r>
                    <w:t>Guru Kelas 1</w:t>
                  </w: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spacing w:before="212" w:line="251" w:lineRule="exact"/>
                    <w:ind w:left="925"/>
                    <w:jc w:val="center"/>
                    <w:rPr>
                      <w:b/>
                      <w:lang w:val="en-US"/>
                    </w:rPr>
                  </w:pPr>
                </w:p>
                <w:p w:rsidR="000201E5" w:rsidRDefault="000201E5" w:rsidP="000201E5">
                  <w:pPr>
                    <w:pStyle w:val="TableParagraph"/>
                    <w:spacing w:before="212" w:line="251" w:lineRule="exact"/>
                    <w:ind w:left="925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FITRI SATRIANI, S.Pd.I</w:t>
                  </w:r>
                </w:p>
                <w:p w:rsidR="000201E5" w:rsidRDefault="000201E5" w:rsidP="000201E5">
                  <w:pPr>
                    <w:pStyle w:val="TableParagraph"/>
                    <w:spacing w:line="232" w:lineRule="exact"/>
                    <w:ind w:left="928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4480" w:type="dxa"/>
                </w:tcPr>
                <w:p w:rsidR="000201E5" w:rsidRDefault="000201E5" w:rsidP="000201E5">
                  <w:pPr>
                    <w:pStyle w:val="TableParagraph"/>
                    <w:spacing w:line="237" w:lineRule="auto"/>
                    <w:ind w:left="511" w:right="1441" w:hanging="1"/>
                    <w:jc w:val="center"/>
                    <w:rPr>
                      <w:spacing w:val="1"/>
                    </w:rPr>
                  </w:pPr>
                  <w:r>
                    <w:t>Mengetahui</w:t>
                  </w:r>
                  <w:r>
                    <w:rPr>
                      <w:spacing w:val="1"/>
                    </w:rPr>
                    <w:t xml:space="preserve"> </w:t>
                  </w:r>
                </w:p>
                <w:p w:rsidR="000201E5" w:rsidRDefault="000201E5" w:rsidP="000201E5">
                  <w:pPr>
                    <w:pStyle w:val="TableParagraph"/>
                    <w:spacing w:line="237" w:lineRule="auto"/>
                    <w:ind w:left="511" w:right="1441" w:hanging="1"/>
                    <w:jc w:val="center"/>
                  </w:pPr>
                  <w:r>
                    <w:t>Kepala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Sekolah</w:t>
                  </w: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spacing w:before="205" w:line="251" w:lineRule="exact"/>
                    <w:ind w:left="180" w:right="1109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 xml:space="preserve">WILYA MURTI,S.Ag.M.Pd </w:t>
                  </w:r>
                </w:p>
                <w:p w:rsidR="000201E5" w:rsidRDefault="000201E5" w:rsidP="000201E5">
                  <w:pPr>
                    <w:pStyle w:val="TableParagraph"/>
                    <w:spacing w:line="232" w:lineRule="exact"/>
                    <w:ind w:left="184" w:right="1109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NIP197504021999052001</w:t>
                  </w:r>
                </w:p>
              </w:tc>
              <w:tc>
                <w:tcPr>
                  <w:tcW w:w="4480" w:type="dxa"/>
                </w:tcPr>
                <w:p w:rsidR="000201E5" w:rsidRDefault="000201E5" w:rsidP="000201E5">
                  <w:pPr>
                    <w:pStyle w:val="TableParagraph"/>
                    <w:tabs>
                      <w:tab w:val="left" w:pos="2664"/>
                    </w:tabs>
                    <w:spacing w:line="243" w:lineRule="exact"/>
                    <w:ind w:left="925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Samadua,    Juli 2023</w:t>
                  </w:r>
                </w:p>
                <w:p w:rsidR="000201E5" w:rsidRDefault="000201E5" w:rsidP="000201E5">
                  <w:pPr>
                    <w:pStyle w:val="TableParagraph"/>
                    <w:spacing w:line="251" w:lineRule="exact"/>
                    <w:ind w:left="1793" w:right="869"/>
                    <w:jc w:val="center"/>
                  </w:pPr>
                  <w:r>
                    <w:t>Guru Kelas 1</w:t>
                  </w: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0201E5" w:rsidRDefault="000201E5" w:rsidP="000201E5">
                  <w:pPr>
                    <w:pStyle w:val="TableParagraph"/>
                    <w:spacing w:before="212" w:line="251" w:lineRule="exact"/>
                    <w:ind w:left="925"/>
                    <w:jc w:val="center"/>
                    <w:rPr>
                      <w:b/>
                      <w:lang w:val="en-US"/>
                    </w:rPr>
                  </w:pPr>
                </w:p>
                <w:p w:rsidR="000201E5" w:rsidRDefault="000201E5" w:rsidP="000201E5">
                  <w:pPr>
                    <w:pStyle w:val="TableParagraph"/>
                    <w:spacing w:before="212" w:line="251" w:lineRule="exact"/>
                    <w:ind w:left="925"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FITRI SATRIANI, S.Pd.I</w:t>
                  </w:r>
                </w:p>
                <w:p w:rsidR="000201E5" w:rsidRDefault="000201E5" w:rsidP="000201E5">
                  <w:pPr>
                    <w:pStyle w:val="TableParagraph"/>
                    <w:spacing w:line="232" w:lineRule="exact"/>
                    <w:ind w:left="928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4480" w:type="dxa"/>
                </w:tcPr>
                <w:p w:rsidR="000201E5" w:rsidRPr="000201E5" w:rsidRDefault="000201E5" w:rsidP="000201E5">
                  <w:pPr>
                    <w:pStyle w:val="TableParagraph"/>
                    <w:spacing w:line="242" w:lineRule="auto"/>
                    <w:ind w:left="728" w:right="1576" w:hanging="1"/>
                    <w:rPr>
                      <w:spacing w:val="1"/>
                    </w:rPr>
                  </w:pPr>
                </w:p>
              </w:tc>
              <w:tc>
                <w:tcPr>
                  <w:tcW w:w="4479" w:type="dxa"/>
                </w:tcPr>
                <w:p w:rsidR="000201E5" w:rsidRPr="000201E5" w:rsidRDefault="000201E5" w:rsidP="000201E5">
                  <w:pPr>
                    <w:pStyle w:val="TableParagraph"/>
                    <w:tabs>
                      <w:tab w:val="left" w:pos="2262"/>
                    </w:tabs>
                    <w:spacing w:line="244" w:lineRule="exact"/>
                    <w:ind w:left="850"/>
                    <w:rPr>
                      <w:lang w:val="en-US"/>
                    </w:rPr>
                  </w:pPr>
                </w:p>
              </w:tc>
            </w:tr>
          </w:tbl>
          <w:p w:rsidR="00C50545" w:rsidRDefault="00FA7DBF">
            <w:pPr>
              <w:pStyle w:val="TableParagraph"/>
              <w:ind w:left="396"/>
              <w:jc w:val="center"/>
              <w:rPr>
                <w:b/>
              </w:rPr>
            </w:pPr>
            <w:r>
              <w:rPr>
                <w:b/>
              </w:rPr>
              <w:t>TABEL REFLEKSI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GURU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94" type="#_x0000_t202" style="position:absolute;margin-left:97.95pt;margin-top:96.7pt;width:438.4pt;height:157.75pt;z-index:251652608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2"/>
                          <w:jc w:val="both"/>
                        </w:pPr>
                        <w:r>
                          <w:t>Apakah 100 % peserta didik mencapai tujuan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pembelajaran? Jika tidak, berapa persen kira-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kira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mencapai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8" w:lineRule="exact"/>
                          <w:ind w:left="105"/>
                        </w:pPr>
                        <w:r>
                          <w:t>pembelajaran?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9"/>
                          <w:jc w:val="both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kesulitan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dialami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sehingga tidak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 akan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membantu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  <w:jc w:val="both"/>
                        </w:pPr>
                        <w:r>
                          <w:t>peserta didik?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75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37" w:lineRule="auto"/>
                          <w:ind w:left="105" w:right="94"/>
                        </w:pPr>
                        <w:r>
                          <w:t>Apakah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terdapat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tidak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fokus?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Bagaimana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guru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agar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mereka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bisa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8" w:lineRule="exact"/>
                          <w:ind w:left="105"/>
                        </w:pPr>
                        <w:r>
                          <w:t>fokus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kegiatan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berikutnya?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(LKPD)</w:t>
            </w:r>
          </w:p>
        </w:tc>
      </w:tr>
      <w:tr w:rsidR="00C50545">
        <w:trPr>
          <w:trHeight w:val="11762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15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(LKPD)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60"/>
              <w:ind w:left="287"/>
              <w:rPr>
                <w:b/>
              </w:rPr>
            </w:pPr>
            <w:r>
              <w:rPr>
                <w:b/>
              </w:rPr>
              <w:t>Kelas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Petunjuk!</w:t>
            </w:r>
          </w:p>
          <w:p w:rsidR="00C50545" w:rsidRDefault="00FA7DBF">
            <w:pPr>
              <w:pStyle w:val="TableParagraph"/>
              <w:spacing w:before="54"/>
              <w:ind w:left="239"/>
            </w:pPr>
            <w:r>
              <w:t>Perhatikan</w:t>
            </w:r>
            <w:r>
              <w:rPr>
                <w:spacing w:val="-6"/>
              </w:rPr>
              <w:t xml:space="preserve"> </w:t>
            </w:r>
            <w:r>
              <w:t>gambar</w:t>
            </w:r>
            <w:r>
              <w:rPr>
                <w:spacing w:val="1"/>
              </w:rPr>
              <w:t xml:space="preserve"> </w:t>
            </w:r>
            <w:r>
              <w:t>binatang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buah,</w:t>
            </w:r>
            <w:r>
              <w:rPr>
                <w:spacing w:val="7"/>
              </w:rPr>
              <w:t xml:space="preserve"> </w:t>
            </w:r>
            <w:r>
              <w:t>kemudian</w:t>
            </w:r>
            <w:r>
              <w:rPr>
                <w:spacing w:val="-6"/>
              </w:rPr>
              <w:t xml:space="preserve"> </w:t>
            </w:r>
            <w:r>
              <w:t>ayo</w:t>
            </w:r>
            <w:r>
              <w:rPr>
                <w:spacing w:val="-1"/>
              </w:rPr>
              <w:t xml:space="preserve"> </w:t>
            </w:r>
            <w:r>
              <w:t>kita</w:t>
            </w:r>
            <w:r>
              <w:rPr>
                <w:spacing w:val="-4"/>
              </w:rPr>
              <w:t xml:space="preserve"> </w:t>
            </w:r>
            <w:r>
              <w:t>tuliskan</w:t>
            </w:r>
            <w:r>
              <w:rPr>
                <w:spacing w:val="-6"/>
              </w:rPr>
              <w:t xml:space="preserve"> </w:t>
            </w:r>
            <w:r>
              <w:t>angkanya</w:t>
            </w:r>
            <w:r>
              <w:rPr>
                <w:spacing w:val="2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>
              <w:t>kotak</w:t>
            </w:r>
          </w:p>
          <w:p w:rsidR="00C50545" w:rsidRDefault="00C50545">
            <w:pPr>
              <w:pStyle w:val="TableParagraph"/>
              <w:spacing w:before="5"/>
              <w:rPr>
                <w:b/>
                <w:sz w:val="16"/>
              </w:rPr>
            </w:pPr>
          </w:p>
          <w:p w:rsidR="00C50545" w:rsidRDefault="00FA7DBF">
            <w:pPr>
              <w:pStyle w:val="TableParagraph"/>
              <w:ind w:left="1218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4276725" cy="5724525"/>
                  <wp:effectExtent l="0" t="0" r="0" b="0"/>
                  <wp:docPr id="49" name="image27.jpeg" descr="C:\Users\sugi handoyo\Pictures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27.jpeg" descr="C:\Users\sugi handoyo\Pictures\3.PNG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725" cy="572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239"/>
              <w:rPr>
                <w:b/>
              </w:rPr>
            </w:pPr>
            <w:r>
              <w:rPr>
                <w:b/>
              </w:rPr>
              <w:t>Soal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Tambahan</w:t>
            </w:r>
          </w:p>
          <w:p w:rsidR="00C50545" w:rsidRDefault="00FA7DBF">
            <w:pPr>
              <w:pStyle w:val="TableParagraph"/>
              <w:spacing w:before="59"/>
              <w:ind w:left="239"/>
            </w:pPr>
            <w:r>
              <w:t>Mana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lebih</w:t>
            </w:r>
            <w:r>
              <w:rPr>
                <w:spacing w:val="-6"/>
              </w:rPr>
              <w:t xml:space="preserve"> </w:t>
            </w:r>
            <w:r>
              <w:t>banyak?</w:t>
            </w:r>
            <w:r>
              <w:rPr>
                <w:spacing w:val="2"/>
              </w:rPr>
              <w:t xml:space="preserve"> </w:t>
            </w:r>
            <w:r>
              <w:t>Ayo</w:t>
            </w:r>
            <w:r>
              <w:rPr>
                <w:spacing w:val="-1"/>
              </w:rPr>
              <w:t xml:space="preserve"> </w:t>
            </w:r>
            <w:r>
              <w:t>kita</w:t>
            </w:r>
            <w:r>
              <w:rPr>
                <w:spacing w:val="5"/>
              </w:rPr>
              <w:t xml:space="preserve"> </w:t>
            </w:r>
            <w:r>
              <w:t>beri</w:t>
            </w:r>
            <w:r>
              <w:rPr>
                <w:spacing w:val="-5"/>
              </w:rPr>
              <w:t xml:space="preserve"> </w:t>
            </w:r>
            <w:r>
              <w:t>lingkaran!</w:t>
            </w:r>
          </w:p>
        </w:tc>
      </w:tr>
    </w:tbl>
    <w:p w:rsidR="00C50545" w:rsidRDefault="00C50545">
      <w:p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8339"/>
        </w:trPr>
        <w:tc>
          <w:tcPr>
            <w:tcW w:w="9315" w:type="dxa"/>
          </w:tcPr>
          <w:p w:rsidR="00C50545" w:rsidRDefault="00C50545">
            <w:pPr>
              <w:pStyle w:val="TableParagraph"/>
              <w:spacing w:before="8"/>
              <w:rPr>
                <w:b/>
                <w:sz w:val="2"/>
              </w:rPr>
            </w:pPr>
          </w:p>
          <w:p w:rsidR="00C50545" w:rsidRDefault="00FA7DBF">
            <w:pPr>
              <w:pStyle w:val="TableParagraph"/>
              <w:ind w:left="312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3800475" cy="3057525"/>
                  <wp:effectExtent l="0" t="0" r="0" b="0"/>
                  <wp:docPr id="51" name="image28.pn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8.pn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305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C50545" w:rsidRDefault="00FA7DBF">
            <w:pPr>
              <w:pStyle w:val="TableParagraph"/>
              <w:tabs>
                <w:tab w:val="left" w:pos="6707"/>
              </w:tabs>
              <w:ind w:left="1637"/>
              <w:rPr>
                <w:b/>
              </w:rPr>
            </w:pPr>
            <w:r>
              <w:rPr>
                <w:b/>
              </w:rPr>
              <w:t>Nilai</w:t>
            </w:r>
            <w:r>
              <w:rPr>
                <w:b/>
              </w:rPr>
              <w:tab/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70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34"/>
              </w:numPr>
              <w:tabs>
                <w:tab w:val="left" w:pos="759"/>
              </w:tabs>
              <w:spacing w:before="52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134"/>
              </w:numPr>
              <w:tabs>
                <w:tab w:val="left" w:pos="759"/>
              </w:tabs>
              <w:spacing w:before="5" w:line="237" w:lineRule="auto"/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 ISBN 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5348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523"/>
              <w:jc w:val="both"/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adalah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tidak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ada</w:t>
            </w:r>
          </w:p>
          <w:p w:rsidR="00C50545" w:rsidRDefault="00FA7DBF">
            <w:pPr>
              <w:pStyle w:val="TableParagraph"/>
              <w:spacing w:before="60"/>
              <w:ind w:left="523" w:right="94"/>
              <w:jc w:val="both"/>
            </w:pPr>
            <w:r>
              <w:t>Pikirkan satu kumpulan yang tidak ada yang sangat abstrak. Bahkan jika menggunakan bilangan</w:t>
            </w:r>
            <w:r>
              <w:rPr>
                <w:spacing w:val="1"/>
              </w:rPr>
              <w:t xml:space="preserve"> </w:t>
            </w:r>
            <w:r>
              <w:t>aslipun, butuh waktu yang lama sebelum menemukan 0. Namun, di sekolah, setelah membimbing</w:t>
            </w:r>
            <w:r>
              <w:rPr>
                <w:spacing w:val="1"/>
              </w:rPr>
              <w:t xml:space="preserve"> </w:t>
            </w:r>
            <w:r>
              <w:t>3,</w:t>
            </w:r>
            <w:r>
              <w:rPr>
                <w:spacing w:val="3"/>
              </w:rPr>
              <w:t xml:space="preserve"> </w:t>
            </w:r>
            <w:r>
              <w:t>tidak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2"/>
              </w:rPr>
              <w:t xml:space="preserve"> </w:t>
            </w:r>
            <w:r>
              <w:t>satu</w:t>
            </w:r>
            <w:r>
              <w:rPr>
                <w:spacing w:val="-4"/>
              </w:rPr>
              <w:t xml:space="preserve"> </w:t>
            </w:r>
            <w:r>
              <w:t>bulan pun</w:t>
            </w:r>
            <w:r>
              <w:rPr>
                <w:spacing w:val="-4"/>
              </w:rPr>
              <w:t xml:space="preserve"> </w:t>
            </w:r>
            <w:r>
              <w:t>guru</w:t>
            </w:r>
            <w:r>
              <w:rPr>
                <w:spacing w:val="2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mengajarkan</w:t>
            </w:r>
            <w:r>
              <w:rPr>
                <w:spacing w:val="-3"/>
              </w:rPr>
              <w:t xml:space="preserve"> </w:t>
            </w:r>
            <w:r>
              <w:t>pada</w:t>
            </w:r>
            <w:r>
              <w:rPr>
                <w:spacing w:val="4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tentang</w:t>
            </w:r>
            <w:r>
              <w:rPr>
                <w:spacing w:val="2"/>
              </w:rPr>
              <w:t xml:space="preserve"> </w:t>
            </w:r>
            <w:r>
              <w:t>0.</w:t>
            </w:r>
          </w:p>
          <w:p w:rsidR="00C50545" w:rsidRDefault="00FA7DBF">
            <w:pPr>
              <w:pStyle w:val="TableParagraph"/>
              <w:spacing w:before="59" w:line="237" w:lineRule="auto"/>
              <w:ind w:left="523" w:right="96"/>
              <w:jc w:val="both"/>
            </w:pPr>
            <w:r>
              <w:t>Pada hal 22, ada tiga contoh: tempat bertengger tanpa burung terbang, piring kosong karena saya</w:t>
            </w:r>
            <w:r>
              <w:rPr>
                <w:spacing w:val="1"/>
              </w:rPr>
              <w:t xml:space="preserve"> </w:t>
            </w:r>
            <w:r>
              <w:t>memakannya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lempar</w:t>
            </w:r>
            <w:r>
              <w:rPr>
                <w:spacing w:val="4"/>
              </w:rPr>
              <w:t xml:space="preserve"> </w:t>
            </w:r>
            <w:r>
              <w:t>cincin</w:t>
            </w:r>
            <w:r>
              <w:rPr>
                <w:spacing w:val="-4"/>
              </w:rPr>
              <w:t xml:space="preserve"> </w:t>
            </w:r>
            <w:r>
              <w:t>yang cincinnya</w:t>
            </w:r>
            <w:r>
              <w:rPr>
                <w:spacing w:val="4"/>
              </w:rPr>
              <w:t xml:space="preserve"> </w:t>
            </w:r>
            <w:r>
              <w:t>tida</w:t>
            </w:r>
            <w:r>
              <w:rPr>
                <w:spacing w:val="4"/>
              </w:rPr>
              <w:t xml:space="preserve"> </w:t>
            </w:r>
            <w:r>
              <w:t>dipasang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tiang.</w:t>
            </w:r>
          </w:p>
          <w:p w:rsidR="00C50545" w:rsidRDefault="00FA7DBF">
            <w:pPr>
              <w:pStyle w:val="TableParagraph"/>
              <w:spacing w:before="63"/>
              <w:ind w:left="523" w:right="89"/>
              <w:jc w:val="both"/>
            </w:pPr>
            <w:r>
              <w:t>Pada tingkatan atas dan tengah, dengan mempertimbangkan urutan terbalik, ambil aliran 4, 3, 2, 1</w:t>
            </w:r>
            <w:r>
              <w:rPr>
                <w:spacing w:val="1"/>
              </w:rPr>
              <w:t xml:space="preserve"> </w:t>
            </w:r>
            <w:r>
              <w:t>dan "tidak" atau "tidak ada". Baris bawah adalah kumpulan kosong itu sendiri, apapun urutannya.</w:t>
            </w:r>
            <w:r>
              <w:rPr>
                <w:spacing w:val="1"/>
              </w:rPr>
              <w:t xml:space="preserve"> </w:t>
            </w:r>
            <w:r>
              <w:t>Untuk siswa, namai angka dengan simbol "0" dan kata "nol" untuk membuat "nilai 0" bergabung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12"/>
              </w:rPr>
              <w:t xml:space="preserve"> </w:t>
            </w:r>
            <w:r>
              <w:t>barisan</w:t>
            </w:r>
            <w:r>
              <w:rPr>
                <w:spacing w:val="-9"/>
              </w:rPr>
              <w:t xml:space="preserve"> </w:t>
            </w:r>
            <w:r>
              <w:t>bukanlah</w:t>
            </w:r>
            <w:r>
              <w:rPr>
                <w:spacing w:val="-12"/>
              </w:rPr>
              <w:t xml:space="preserve"> </w:t>
            </w:r>
            <w:r>
              <w:t>hambatan</w:t>
            </w:r>
            <w:r>
              <w:rPr>
                <w:spacing w:val="-11"/>
              </w:rPr>
              <w:t xml:space="preserve"> </w:t>
            </w:r>
            <w:r>
              <w:t>yang</w:t>
            </w:r>
            <w:r>
              <w:rPr>
                <w:spacing w:val="-11"/>
              </w:rPr>
              <w:t xml:space="preserve"> </w:t>
            </w:r>
            <w:r>
              <w:t>berarti.</w:t>
            </w:r>
            <w:r>
              <w:rPr>
                <w:spacing w:val="-5"/>
              </w:rPr>
              <w:t xml:space="preserve"> </w:t>
            </w:r>
            <w:r>
              <w:t>Namun,</w:t>
            </w:r>
            <w:r>
              <w:rPr>
                <w:spacing w:val="-5"/>
              </w:rPr>
              <w:t xml:space="preserve"> </w:t>
            </w:r>
            <w:r>
              <w:t>sulit</w:t>
            </w:r>
            <w:r>
              <w:rPr>
                <w:spacing w:val="-1"/>
              </w:rPr>
              <w:t xml:space="preserve"> </w:t>
            </w:r>
            <w:r>
              <w:t>untuk</w:t>
            </w:r>
            <w:r>
              <w:rPr>
                <w:spacing w:val="-7"/>
              </w:rPr>
              <w:t xml:space="preserve"> </w:t>
            </w:r>
            <w:r>
              <w:t>mengatakan</w:t>
            </w:r>
            <w:r>
              <w:rPr>
                <w:spacing w:val="-11"/>
              </w:rPr>
              <w:t xml:space="preserve"> </w:t>
            </w:r>
            <w:r>
              <w:t>bahwa</w:t>
            </w:r>
            <w:r>
              <w:rPr>
                <w:spacing w:val="-4"/>
              </w:rPr>
              <w:t xml:space="preserve"> </w:t>
            </w:r>
            <w:r>
              <w:t>ada</w:t>
            </w:r>
            <w:r>
              <w:rPr>
                <w:spacing w:val="-8"/>
              </w:rPr>
              <w:t xml:space="preserve"> </w:t>
            </w:r>
            <w:r>
              <w:t>0</w:t>
            </w:r>
            <w:r>
              <w:rPr>
                <w:spacing w:val="-12"/>
              </w:rPr>
              <w:t xml:space="preserve"> </w:t>
            </w:r>
            <w:r>
              <w:t>buah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sulit</w:t>
            </w:r>
            <w:r>
              <w:rPr>
                <w:spacing w:val="3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mengubahnya.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ini</w:t>
            </w:r>
            <w:r>
              <w:rPr>
                <w:spacing w:val="-3"/>
              </w:rPr>
              <w:t xml:space="preserve"> </w:t>
            </w:r>
            <w:r>
              <w:t>piano</w:t>
            </w:r>
            <w:r>
              <w:rPr>
                <w:spacing w:val="-4"/>
              </w:rPr>
              <w:t xml:space="preserve"> </w:t>
            </w:r>
            <w:r>
              <w:t>tidak</w:t>
            </w:r>
            <w:r>
              <w:rPr>
                <w:spacing w:val="-4"/>
              </w:rPr>
              <w:t xml:space="preserve"> </w:t>
            </w:r>
            <w:r>
              <w:t>bisa.</w:t>
            </w:r>
            <w:r>
              <w:rPr>
                <w:spacing w:val="6"/>
              </w:rPr>
              <w:t xml:space="preserve"> </w:t>
            </w:r>
            <w:r>
              <w:t>kumpulan</w:t>
            </w:r>
            <w:r>
              <w:rPr>
                <w:spacing w:val="-4"/>
              </w:rPr>
              <w:t xml:space="preserve"> </w:t>
            </w:r>
            <w:r>
              <w:t>piano</w:t>
            </w:r>
            <w:r>
              <w:rPr>
                <w:spacing w:val="-4"/>
              </w:rPr>
              <w:t xml:space="preserve"> </w:t>
            </w:r>
            <w:r>
              <w:t>(0)</w:t>
            </w:r>
            <w:r>
              <w:rPr>
                <w:spacing w:val="-1"/>
              </w:rPr>
              <w:t xml:space="preserve"> </w:t>
            </w:r>
            <w:r>
              <w:t>"tidak</w:t>
            </w:r>
            <w:r>
              <w:rPr>
                <w:spacing w:val="-4"/>
              </w:rPr>
              <w:t xml:space="preserve"> </w:t>
            </w:r>
            <w:r>
              <w:t>ada</w:t>
            </w:r>
            <w:r>
              <w:rPr>
                <w:spacing w:val="4"/>
              </w:rPr>
              <w:t xml:space="preserve"> </w:t>
            </w:r>
            <w:r>
              <w:t>0"</w:t>
            </w:r>
          </w:p>
          <w:p w:rsidR="00C50545" w:rsidRDefault="00FA7DBF">
            <w:pPr>
              <w:pStyle w:val="TableParagraph"/>
              <w:spacing w:before="61"/>
              <w:ind w:left="523" w:right="91"/>
              <w:jc w:val="both"/>
            </w:pPr>
            <w:r>
              <w:t>Karena grup memiliki elemen dan merupakan suatu kumpulan, grup tanpa elemen serupa dengan</w:t>
            </w:r>
            <w:r>
              <w:rPr>
                <w:spacing w:val="1"/>
              </w:rPr>
              <w:t xml:space="preserve"> </w:t>
            </w:r>
            <w:r>
              <w:t>ayunan yang terlewat oleh pemukul. Yang penting bilangan bulat terdiri dari 0 dan bilangan asli</w:t>
            </w:r>
            <w:r>
              <w:rPr>
                <w:spacing w:val="1"/>
              </w:rPr>
              <w:t xml:space="preserve"> </w:t>
            </w:r>
            <w:r>
              <w:t>dari 1 sampai 10 sejauh ini, jadi itu adalah bilangan sebelum 1 di nomor urut, dan mewakili arti</w:t>
            </w:r>
            <w:r>
              <w:rPr>
                <w:spacing w:val="1"/>
              </w:rPr>
              <w:t xml:space="preserve"> </w:t>
            </w:r>
            <w:r>
              <w:t>awal sebagai 0,1,2, ... Ide ini pada akhirnya akan berkembang menjadi "standar 0". Ada juga "0</w:t>
            </w:r>
            <w:r>
              <w:rPr>
                <w:spacing w:val="1"/>
              </w:rPr>
              <w:t xml:space="preserve"> </w:t>
            </w:r>
            <w:r>
              <w:t>nilai</w:t>
            </w:r>
            <w:r>
              <w:rPr>
                <w:spacing w:val="2"/>
              </w:rPr>
              <w:t xml:space="preserve"> </w:t>
            </w:r>
            <w:r>
              <w:t>kosong"</w:t>
            </w:r>
            <w:r>
              <w:rPr>
                <w:spacing w:val="-1"/>
              </w:rPr>
              <w:t xml:space="preserve"> </w:t>
            </w:r>
            <w:r>
              <w:t>seperti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104,</w:t>
            </w:r>
            <w:r>
              <w:rPr>
                <w:spacing w:val="4"/>
              </w:rPr>
              <w:t xml:space="preserve"> </w:t>
            </w:r>
            <w:r>
              <w:t>3001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lainnya.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96" style="position:absolute;margin-left:84.95pt;margin-top:368.25pt;width:163.05pt;height:85.7pt;z-index:-251640320;mso-position-horizontal-relative:page;mso-position-vertical-relative:page;mso-width-relative:page;mso-height-relative:page" coordorigin="1700,7365" coordsize="3261,1714" o:spt="100" adj="0,,0" path="m4951,9070r-3242,l1700,9070r,9l1709,9079r3242,l4951,9070xm4951,7365r-3242,l1700,7365r,10l1700,7749r,10l1700,7759r,1311l1709,9070r,-1311l4951,7759r,-10l1709,7749r,-374l4951,7375r,-10xm4960,9070r-9,l4951,9079r9,l4960,9070xm4960,7365r-9,l4951,7375r,374l4951,7759r,l4951,9070r9,l4960,7759r,l4960,7749r,-374l4960,7365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97" style="position:absolute;margin-left:367.55pt;margin-top:368.25pt;width:163.25pt;height:85.7pt;z-index:-251639296;mso-position-horizontal-relative:page;mso-position-vertical-relative:page;mso-width-relative:page;mso-height-relative:page" coordorigin="7352,7365" coordsize="3265,1714" o:spt="100" adj="0,,0" path="m7361,9070r-9,l7352,9079r9,l7361,9070xm7361,7365r-9,l7352,7375r,374l7352,7759r,l7352,9070r9,l7361,7759r,l7361,7749r,-374l7361,7365xm10617,9070r-10,l7361,9070r,9l10607,9079r10,l10617,9070xm10617,7365r-10,l7361,7365r,10l10607,7375r,374l7361,7749r,10l10607,7759r,1311l10617,9070r,-1311l10617,7759r,-10l10617,7375r,-10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3"/>
              <w:ind w:left="1089" w:right="102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3"/>
              <w:ind w:left="1089" w:right="94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>
      <w:pPr>
        <w:jc w:val="both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p w:rsidR="00C50545" w:rsidRDefault="00FA7DBF">
      <w:pPr>
        <w:pStyle w:val="Heading1"/>
      </w:pPr>
      <w:r>
        <w:lastRenderedPageBreak/>
        <w:t>MODUL</w:t>
      </w:r>
      <w:r>
        <w:rPr>
          <w:spacing w:val="-1"/>
        </w:rPr>
        <w:t xml:space="preserve"> </w:t>
      </w:r>
      <w:r>
        <w:t>AJAR</w:t>
      </w:r>
      <w:r>
        <w:rPr>
          <w:spacing w:val="-4"/>
        </w:rPr>
        <w:t xml:space="preserve"> </w:t>
      </w:r>
      <w:r>
        <w:t>MATEMATIKA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 w:rsidTr="0044188C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 w:rsidTr="0044188C">
        <w:trPr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 w:rsidP="0044188C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44188C" w:rsidTr="00D77F75">
        <w:trPr>
          <w:trHeight w:val="257"/>
        </w:trPr>
        <w:tc>
          <w:tcPr>
            <w:tcW w:w="2521" w:type="dxa"/>
            <w:tcBorders>
              <w:top w:val="single" w:sz="4" w:space="0" w:color="000000"/>
            </w:tcBorders>
          </w:tcPr>
          <w:p w:rsidR="0044188C" w:rsidRDefault="0044188C" w:rsidP="0044188C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44188C" w:rsidRDefault="0044188C" w:rsidP="0044188C">
            <w:pPr>
              <w:pStyle w:val="TableParagraph"/>
              <w:spacing w:before="1" w:line="236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44188C" w:rsidTr="00D77F75">
        <w:trPr>
          <w:trHeight w:val="252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44188C" w:rsidTr="00D77F75">
        <w:trPr>
          <w:trHeight w:val="254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44188C" w:rsidTr="00D77F75">
        <w:trPr>
          <w:trHeight w:val="254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44188C" w:rsidTr="00D77F75">
        <w:trPr>
          <w:trHeight w:val="251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44188C" w:rsidTr="00D77F75">
        <w:trPr>
          <w:trHeight w:val="252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44188C" w:rsidTr="00D77F75">
        <w:trPr>
          <w:trHeight w:val="254"/>
        </w:trPr>
        <w:tc>
          <w:tcPr>
            <w:tcW w:w="2521" w:type="dxa"/>
          </w:tcPr>
          <w:p w:rsidR="0044188C" w:rsidRDefault="0044188C" w:rsidP="0044188C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44188C" w:rsidRDefault="0044188C" w:rsidP="0044188C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44188C" w:rsidTr="00D77F75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44188C" w:rsidRDefault="0044188C" w:rsidP="0044188C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44188C" w:rsidRDefault="0044188C" w:rsidP="0044188C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44188C" w:rsidRDefault="0044188C" w:rsidP="0044188C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ke-10</w:t>
            </w:r>
          </w:p>
        </w:tc>
      </w:tr>
      <w:tr w:rsidR="0044188C" w:rsidTr="0044188C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44188C" w:rsidTr="0044188C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35"/>
              </w:numPr>
              <w:tabs>
                <w:tab w:val="left" w:pos="759"/>
              </w:tabs>
              <w:spacing w:line="248" w:lineRule="exact"/>
            </w:pPr>
            <w:r>
              <w:t>Siswa</w:t>
            </w:r>
            <w:r>
              <w:rPr>
                <w:spacing w:val="5"/>
              </w:rPr>
              <w:t xml:space="preserve"> </w:t>
            </w:r>
            <w:r>
              <w:t>memahami</w:t>
            </w:r>
            <w:r>
              <w:rPr>
                <w:spacing w:val="-4"/>
              </w:rPr>
              <w:t xml:space="preserve"> </w:t>
            </w:r>
            <w:r>
              <w:t>perbedaan</w:t>
            </w:r>
            <w:r>
              <w:rPr>
                <w:spacing w:val="-6"/>
              </w:rPr>
              <w:t xml:space="preserve"> </w:t>
            </w:r>
            <w:r>
              <w:t>nilai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urutan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sampai</w:t>
            </w:r>
            <w:r>
              <w:rPr>
                <w:spacing w:val="-5"/>
              </w:rPr>
              <w:t xml:space="preserve"> </w:t>
            </w:r>
            <w:r>
              <w:t>10</w:t>
            </w:r>
          </w:p>
        </w:tc>
      </w:tr>
      <w:tr w:rsidR="0044188C" w:rsidTr="0044188C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44188C" w:rsidTr="0044188C">
        <w:trPr>
          <w:trHeight w:val="80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36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36"/>
              </w:numPr>
              <w:tabs>
                <w:tab w:val="left" w:pos="759"/>
              </w:tabs>
              <w:spacing w:line="269" w:lineRule="exact"/>
            </w:pPr>
            <w:r>
              <w:t>Bernalar</w:t>
            </w:r>
            <w:r>
              <w:rPr>
                <w:spacing w:val="1"/>
              </w:rPr>
              <w:t xml:space="preserve"> </w:t>
            </w:r>
            <w:r>
              <w:t>Kritis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36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44188C" w:rsidTr="0044188C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44188C" w:rsidTr="0044188C">
        <w:trPr>
          <w:trHeight w:val="104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37"/>
              </w:numPr>
              <w:tabs>
                <w:tab w:val="left" w:pos="759"/>
              </w:tabs>
              <w:ind w:right="104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37"/>
              </w:numPr>
              <w:tabs>
                <w:tab w:val="left" w:pos="759"/>
              </w:tabs>
              <w:spacing w:line="254" w:lineRule="exact"/>
              <w:jc w:val="both"/>
            </w:pPr>
            <w:r>
              <w:t>Kartu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untuk</w:t>
            </w:r>
            <w:r>
              <w:rPr>
                <w:spacing w:val="-5"/>
              </w:rPr>
              <w:t xml:space="preserve"> </w:t>
            </w:r>
            <w:r>
              <w:t>presentasi,</w:t>
            </w:r>
            <w:r>
              <w:rPr>
                <w:spacing w:val="6"/>
              </w:rPr>
              <w:t xml:space="preserve"> </w:t>
            </w:r>
            <w:r>
              <w:t>kartu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untuk</w:t>
            </w:r>
            <w:r>
              <w:rPr>
                <w:spacing w:val="-5"/>
              </w:rPr>
              <w:t xml:space="preserve"> </w:t>
            </w:r>
            <w:r>
              <w:t>anak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balok</w:t>
            </w:r>
          </w:p>
        </w:tc>
      </w:tr>
      <w:tr w:rsidR="0044188C" w:rsidTr="0044188C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44188C" w:rsidTr="0044188C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38"/>
              </w:numPr>
              <w:tabs>
                <w:tab w:val="left" w:pos="759"/>
              </w:tabs>
              <w:spacing w:line="249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44188C" w:rsidTr="0044188C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44188C" w:rsidTr="0044188C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39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44188C" w:rsidTr="0044188C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44188C" w:rsidTr="0044188C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44188C" w:rsidTr="0044188C">
        <w:trPr>
          <w:trHeight w:val="235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spacing w:before="1" w:line="251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40"/>
              </w:numPr>
              <w:tabs>
                <w:tab w:val="left" w:pos="759"/>
              </w:tabs>
              <w:spacing w:line="237" w:lineRule="auto"/>
              <w:ind w:right="102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0"/>
              </w:rPr>
              <w:t xml:space="preserve"> </w:t>
            </w:r>
            <w:r>
              <w:t>benda</w:t>
            </w:r>
            <w:r>
              <w:rPr>
                <w:spacing w:val="48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5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40"/>
              </w:numPr>
              <w:tabs>
                <w:tab w:val="left" w:pos="759"/>
              </w:tabs>
              <w:ind w:right="101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2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40"/>
              </w:numPr>
              <w:tabs>
                <w:tab w:val="left" w:pos="759"/>
              </w:tabs>
              <w:spacing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40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44188C" w:rsidRDefault="0044188C" w:rsidP="0044188C">
            <w:pPr>
              <w:pStyle w:val="TableParagraph"/>
              <w:numPr>
                <w:ilvl w:val="0"/>
                <w:numId w:val="140"/>
              </w:numPr>
              <w:tabs>
                <w:tab w:val="left" w:pos="759"/>
              </w:tabs>
              <w:spacing w:line="254" w:lineRule="exact"/>
              <w:ind w:right="102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44188C" w:rsidTr="0044188C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44188C" w:rsidTr="0044188C">
        <w:trPr>
          <w:trHeight w:val="517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41"/>
              </w:numPr>
              <w:tabs>
                <w:tab w:val="left" w:pos="759"/>
              </w:tabs>
              <w:spacing w:line="250" w:lineRule="exact"/>
              <w:ind w:right="100"/>
            </w:pPr>
            <w:r>
              <w:t>Meningkatkan</w:t>
            </w:r>
            <w:r>
              <w:rPr>
                <w:spacing w:val="6"/>
              </w:rPr>
              <w:t xml:space="preserve"> </w:t>
            </w:r>
            <w:r>
              <w:t>kemampuan</w:t>
            </w:r>
            <w:r>
              <w:rPr>
                <w:spacing w:val="6"/>
              </w:rPr>
              <w:t xml:space="preserve"> </w:t>
            </w:r>
            <w:r>
              <w:t>siswa</w:t>
            </w:r>
            <w:r>
              <w:rPr>
                <w:spacing w:val="14"/>
              </w:rPr>
              <w:t xml:space="preserve"> </w:t>
            </w:r>
            <w:r>
              <w:t>tentang</w:t>
            </w:r>
            <w:r>
              <w:rPr>
                <w:spacing w:val="16"/>
              </w:rPr>
              <w:t xml:space="preserve"> </w:t>
            </w:r>
            <w:r>
              <w:t>memahami</w:t>
            </w:r>
            <w:r>
              <w:rPr>
                <w:spacing w:val="7"/>
              </w:rPr>
              <w:t xml:space="preserve"> </w:t>
            </w:r>
            <w:r>
              <w:t>perbedaan</w:t>
            </w:r>
            <w:r>
              <w:rPr>
                <w:spacing w:val="7"/>
              </w:rPr>
              <w:t xml:space="preserve"> </w:t>
            </w:r>
            <w:r>
              <w:t>nilai</w:t>
            </w:r>
            <w:r>
              <w:rPr>
                <w:spacing w:val="7"/>
              </w:rPr>
              <w:t xml:space="preserve"> </w:t>
            </w:r>
            <w:r>
              <w:t>dan</w:t>
            </w:r>
            <w:r>
              <w:rPr>
                <w:spacing w:val="6"/>
              </w:rPr>
              <w:t xml:space="preserve"> </w:t>
            </w:r>
            <w:r>
              <w:t>urutan</w:t>
            </w:r>
            <w:r>
              <w:rPr>
                <w:spacing w:val="7"/>
              </w:rPr>
              <w:t xml:space="preserve"> </w:t>
            </w:r>
            <w:r>
              <w:t>angka</w:t>
            </w:r>
            <w:r>
              <w:rPr>
                <w:spacing w:val="13"/>
              </w:rPr>
              <w:t xml:space="preserve"> </w:t>
            </w:r>
            <w:r>
              <w:t>sampai</w:t>
            </w:r>
            <w:r>
              <w:rPr>
                <w:spacing w:val="-52"/>
              </w:rPr>
              <w:t xml:space="preserve"> </w:t>
            </w:r>
            <w:r>
              <w:t>10</w:t>
            </w:r>
          </w:p>
        </w:tc>
      </w:tr>
      <w:tr w:rsidR="0044188C" w:rsidTr="0044188C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44188C" w:rsidTr="0044188C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42"/>
              </w:numPr>
              <w:tabs>
                <w:tab w:val="left" w:pos="759"/>
              </w:tabs>
              <w:spacing w:line="248" w:lineRule="exact"/>
            </w:pPr>
            <w:r>
              <w:t>Apakah</w:t>
            </w:r>
            <w:r>
              <w:rPr>
                <w:spacing w:val="-7"/>
              </w:rPr>
              <w:t xml:space="preserve"> </w:t>
            </w:r>
            <w:r>
              <w:t>kita</w:t>
            </w:r>
            <w:r>
              <w:rPr>
                <w:spacing w:val="2"/>
              </w:rPr>
              <w:t xml:space="preserve"> </w:t>
            </w:r>
            <w:r>
              <w:t>bisa</w:t>
            </w:r>
            <w:r>
              <w:rPr>
                <w:spacing w:val="-4"/>
              </w:rPr>
              <w:t xml:space="preserve"> </w:t>
            </w:r>
            <w:r>
              <w:t>tahu</w:t>
            </w:r>
            <w:r>
              <w:rPr>
                <w:spacing w:val="-1"/>
              </w:rPr>
              <w:t xml:space="preserve"> </w:t>
            </w:r>
            <w:r>
              <w:t>mana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lebih</w:t>
            </w:r>
            <w:r>
              <w:rPr>
                <w:spacing w:val="-6"/>
              </w:rPr>
              <w:t xml:space="preserve"> </w:t>
            </w:r>
            <w:r>
              <w:t>banyak</w:t>
            </w:r>
            <w:r>
              <w:rPr>
                <w:spacing w:val="-2"/>
              </w:rPr>
              <w:t xml:space="preserve"> </w:t>
            </w:r>
            <w:r>
              <w:t>hanya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melihat angka</w:t>
            </w:r>
            <w:r>
              <w:rPr>
                <w:spacing w:val="1"/>
              </w:rPr>
              <w:t xml:space="preserve"> </w:t>
            </w:r>
            <w:r>
              <w:t>ya?</w:t>
            </w:r>
          </w:p>
        </w:tc>
      </w:tr>
      <w:tr w:rsidR="0044188C" w:rsidTr="0044188C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188C" w:rsidRDefault="0044188C" w:rsidP="0044188C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44188C" w:rsidTr="0044188C">
        <w:trPr>
          <w:trHeight w:val="3350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88C" w:rsidRDefault="0044188C" w:rsidP="0044188C">
            <w:pPr>
              <w:pStyle w:val="TableParagraph"/>
              <w:numPr>
                <w:ilvl w:val="0"/>
                <w:numId w:val="143"/>
              </w:numPr>
              <w:tabs>
                <w:tab w:val="left" w:pos="831"/>
              </w:tabs>
              <w:spacing w:before="59" w:line="251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43"/>
              </w:numPr>
              <w:tabs>
                <w:tab w:val="left" w:pos="1119"/>
              </w:tabs>
              <w:ind w:right="105" w:hanging="284"/>
              <w:jc w:val="both"/>
            </w:pPr>
            <w:r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 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43"/>
              </w:numPr>
              <w:tabs>
                <w:tab w:val="left" w:pos="1085"/>
              </w:tabs>
              <w:spacing w:line="251" w:lineRule="exact"/>
              <w:ind w:left="1084" w:hanging="279"/>
              <w:jc w:val="both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-5"/>
              </w:rPr>
              <w:t xml:space="preserve"> </w:t>
            </w:r>
            <w:r>
              <w:t>siswa.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43"/>
              </w:numPr>
              <w:tabs>
                <w:tab w:val="left" w:pos="1085"/>
              </w:tabs>
              <w:ind w:right="103" w:hanging="284"/>
              <w:jc w:val="both"/>
            </w:pPr>
            <w:r>
              <w:t>Siswa</w:t>
            </w:r>
            <w:r>
              <w:rPr>
                <w:spacing w:val="2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3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43"/>
              </w:numPr>
              <w:tabs>
                <w:tab w:val="left" w:pos="1071"/>
              </w:tabs>
              <w:spacing w:line="242" w:lineRule="auto"/>
              <w:ind w:right="100" w:hanging="284"/>
              <w:jc w:val="both"/>
            </w:pPr>
            <w:r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9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13"/>
              </w:rPr>
              <w:t xml:space="preserve"> </w:t>
            </w:r>
            <w:r>
              <w:t>lagunasional</w:t>
            </w:r>
            <w:r>
              <w:rPr>
                <w:spacing w:val="-11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3"/>
              </w:rPr>
              <w:t xml:space="preserve"> </w:t>
            </w:r>
            <w:r>
              <w:t>memberikan</w:t>
            </w:r>
            <w:r>
              <w:rPr>
                <w:spacing w:val="-13"/>
              </w:rPr>
              <w:t xml:space="preserve"> </w:t>
            </w:r>
            <w:r>
              <w:t>penguatan</w:t>
            </w:r>
            <w:r>
              <w:rPr>
                <w:spacing w:val="-5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4"/>
              </w:rPr>
              <w:t xml:space="preserve"> </w:t>
            </w:r>
            <w:r>
              <w:t>menanamkan</w:t>
            </w:r>
            <w:r>
              <w:rPr>
                <w:spacing w:val="-3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Nasionalisme.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43"/>
              </w:numPr>
              <w:tabs>
                <w:tab w:val="left" w:pos="1138"/>
              </w:tabs>
              <w:ind w:right="94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44188C" w:rsidRDefault="0044188C" w:rsidP="0044188C">
            <w:pPr>
              <w:pStyle w:val="TableParagraph"/>
              <w:numPr>
                <w:ilvl w:val="1"/>
                <w:numId w:val="143"/>
              </w:numPr>
              <w:tabs>
                <w:tab w:val="left" w:pos="1085"/>
              </w:tabs>
              <w:spacing w:line="252" w:lineRule="exact"/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</w:tc>
      </w:tr>
    </w:tbl>
    <w:p w:rsidR="00C50545" w:rsidRDefault="0044188C">
      <w:pPr>
        <w:spacing w:line="252" w:lineRule="exact"/>
        <w:jc w:val="both"/>
        <w:sectPr w:rsidR="00C50545">
          <w:pgSz w:w="12240" w:h="19280"/>
          <w:pgMar w:top="1340" w:right="1340" w:bottom="280" w:left="1340" w:header="720" w:footer="720" w:gutter="0"/>
          <w:cols w:space="720"/>
        </w:sectPr>
      </w:pPr>
      <w:r>
        <w:br w:type="textWrapping" w:clear="all"/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025"/>
        </w:trPr>
        <w:tc>
          <w:tcPr>
            <w:tcW w:w="9315" w:type="dxa"/>
          </w:tcPr>
          <w:p w:rsidR="00C50545" w:rsidRDefault="00E93CD1">
            <w:pPr>
              <w:pStyle w:val="TableParagraph"/>
              <w:numPr>
                <w:ilvl w:val="0"/>
                <w:numId w:val="144"/>
              </w:numPr>
              <w:tabs>
                <w:tab w:val="left" w:pos="831"/>
              </w:tabs>
              <w:spacing w:before="1" w:line="251" w:lineRule="exact"/>
              <w:rPr>
                <w:b/>
              </w:rPr>
            </w:pPr>
            <w:hyperlink r:id="rId45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144"/>
              </w:numPr>
              <w:tabs>
                <w:tab w:val="left" w:pos="1081"/>
              </w:tabs>
              <w:spacing w:line="251" w:lineRule="exact"/>
              <w:ind w:hanging="275"/>
            </w:pPr>
            <w:r>
              <w:t>Tunjukkan</w:t>
            </w:r>
            <w:r>
              <w:rPr>
                <w:spacing w:val="-5"/>
              </w:rPr>
              <w:t xml:space="preserve"> </w:t>
            </w:r>
            <w:r>
              <w:t>kartu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10 dengan</w:t>
            </w:r>
            <w:r>
              <w:rPr>
                <w:spacing w:val="-4"/>
              </w:rPr>
              <w:t xml:space="preserve"> </w:t>
            </w:r>
            <w:r>
              <w:t>9,</w:t>
            </w:r>
            <w:r>
              <w:rPr>
                <w:spacing w:val="2"/>
              </w:rPr>
              <w:t xml:space="preserve"> </w:t>
            </w:r>
            <w:r>
              <w:t>3</w:t>
            </w:r>
            <w:r>
              <w:rPr>
                <w:spacing w:val="6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1 ,</w:t>
            </w:r>
            <w:r>
              <w:rPr>
                <w:spacing w:val="3"/>
              </w:rPr>
              <w:t xml:space="preserve"> </w:t>
            </w:r>
            <w:r>
              <w:t>5</w:t>
            </w:r>
            <w:r>
              <w:rPr>
                <w:spacing w:val="-9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7 ,</w:t>
            </w:r>
            <w:r>
              <w:rPr>
                <w:spacing w:val="3"/>
              </w:rPr>
              <w:t xml:space="preserve"> </w:t>
            </w:r>
            <w:r>
              <w:t>kemudian</w:t>
            </w:r>
            <w:r>
              <w:rPr>
                <w:spacing w:val="-5"/>
              </w:rPr>
              <w:t xml:space="preserve"> </w:t>
            </w:r>
            <w:r>
              <w:t>dibandingkan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1" w:line="251" w:lineRule="exact"/>
              <w:ind w:hanging="285"/>
            </w:pPr>
            <w:r>
              <w:t>Apakah</w:t>
            </w:r>
            <w:r>
              <w:rPr>
                <w:spacing w:val="-7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bisa</w:t>
            </w:r>
            <w:r>
              <w:rPr>
                <w:spacing w:val="-4"/>
              </w:rPr>
              <w:t xml:space="preserve"> </w:t>
            </w:r>
            <w:r>
              <w:t>tahu</w:t>
            </w:r>
            <w:r>
              <w:rPr>
                <w:spacing w:val="-1"/>
              </w:rPr>
              <w:t xml:space="preserve"> </w:t>
            </w:r>
            <w:r>
              <w:t>mana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t>lebih</w:t>
            </w:r>
            <w:r>
              <w:rPr>
                <w:spacing w:val="-2"/>
              </w:rPr>
              <w:t xml:space="preserve"> </w:t>
            </w:r>
            <w:r>
              <w:t>banyak</w:t>
            </w:r>
            <w:r>
              <w:rPr>
                <w:spacing w:val="-2"/>
              </w:rPr>
              <w:t xml:space="preserve"> </w:t>
            </w:r>
            <w:r>
              <w:t>hanya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melihat</w:t>
            </w:r>
            <w:r>
              <w:rPr>
                <w:spacing w:val="-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ya?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ind w:right="101"/>
            </w:pPr>
            <w:r>
              <w:t>Beritahukan kepada siswa bahwa angka yang nilainya banyak yaitu bilangan yang besar,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sebaliknya,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nilainya</w:t>
            </w:r>
            <w:r>
              <w:rPr>
                <w:spacing w:val="4"/>
              </w:rPr>
              <w:t xml:space="preserve"> </w:t>
            </w:r>
            <w:r>
              <w:t>sedikit</w:t>
            </w:r>
            <w:r>
              <w:rPr>
                <w:spacing w:val="2"/>
              </w:rPr>
              <w:t xml:space="preserve"> </w:t>
            </w:r>
            <w:r>
              <w:t>adalah</w:t>
            </w:r>
            <w:r>
              <w:rPr>
                <w:spacing w:val="-3"/>
              </w:rPr>
              <w:t xml:space="preserve"> </w:t>
            </w:r>
            <w:r>
              <w:t>bilangan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kecil.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4" w:line="237" w:lineRule="auto"/>
              <w:ind w:right="99"/>
            </w:pPr>
            <w:r>
              <w:t>Berikan</w:t>
            </w:r>
            <w:r>
              <w:rPr>
                <w:spacing w:val="3"/>
              </w:rPr>
              <w:t xml:space="preserve"> </w:t>
            </w:r>
            <w:r>
              <w:t>tanda</w:t>
            </w:r>
            <w:r>
              <w:rPr>
                <w:spacing w:val="11"/>
              </w:rPr>
              <w:t xml:space="preserve"> </w:t>
            </w:r>
            <w:r>
              <w:t>lingkaran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2"/>
              </w:rPr>
              <w:t xml:space="preserve"> </w:t>
            </w:r>
            <w:r>
              <w:t>angka</w:t>
            </w:r>
            <w:r>
              <w:rPr>
                <w:spacing w:val="11"/>
              </w:rPr>
              <w:t xml:space="preserve"> </w:t>
            </w:r>
            <w:r>
              <w:t>yaang</w:t>
            </w:r>
            <w:r>
              <w:rPr>
                <w:spacing w:val="4"/>
              </w:rPr>
              <w:t xml:space="preserve"> </w:t>
            </w:r>
            <w:r>
              <w:t>lebih</w:t>
            </w:r>
            <w:r>
              <w:rPr>
                <w:spacing w:val="4"/>
              </w:rPr>
              <w:t xml:space="preserve"> </w:t>
            </w:r>
            <w:r>
              <w:t>besar,</w:t>
            </w:r>
            <w:r>
              <w:rPr>
                <w:spacing w:val="6"/>
              </w:rPr>
              <w:t xml:space="preserve"> </w:t>
            </w:r>
            <w:r>
              <w:t>kemudian</w:t>
            </w:r>
            <w:r>
              <w:rPr>
                <w:spacing w:val="4"/>
              </w:rPr>
              <w:t xml:space="preserve"> </w:t>
            </w:r>
            <w:r>
              <w:t>katakan</w:t>
            </w:r>
            <w:r>
              <w:rPr>
                <w:spacing w:val="4"/>
              </w:rPr>
              <w:t xml:space="preserve"> </w:t>
            </w:r>
            <w:r>
              <w:t>"3</w:t>
            </w:r>
            <w:r>
              <w:rPr>
                <w:spacing w:val="7"/>
              </w:rPr>
              <w:t xml:space="preserve"> </w:t>
            </w:r>
            <w:r>
              <w:t>lebih</w:t>
            </w:r>
            <w:r>
              <w:rPr>
                <w:spacing w:val="4"/>
              </w:rPr>
              <w:t xml:space="preserve"> </w:t>
            </w:r>
            <w:r>
              <w:t>besar</w:t>
            </w:r>
            <w:r>
              <w:rPr>
                <w:spacing w:val="-52"/>
              </w:rPr>
              <w:t xml:space="preserve"> </w:t>
            </w:r>
            <w:r>
              <w:t>daripada</w:t>
            </w:r>
            <w:r>
              <w:rPr>
                <w:spacing w:val="4"/>
              </w:rPr>
              <w:t xml:space="preserve"> </w:t>
            </w:r>
            <w:r>
              <w:t>1".</w:t>
            </w:r>
          </w:p>
          <w:p w:rsidR="00C50545" w:rsidRDefault="00FA7DBF">
            <w:pPr>
              <w:pStyle w:val="TableParagraph"/>
              <w:numPr>
                <w:ilvl w:val="1"/>
                <w:numId w:val="144"/>
              </w:numPr>
              <w:tabs>
                <w:tab w:val="left" w:pos="1066"/>
              </w:tabs>
              <w:spacing w:before="1"/>
              <w:ind w:left="1065" w:hanging="260"/>
            </w:pPr>
            <w:r>
              <w:rPr>
                <w:spacing w:val="-1"/>
              </w:rPr>
              <w:t>Lakukan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kegiatan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permainan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memband</w:t>
            </w:r>
            <w:r>
              <w:rPr>
                <w:spacing w:val="-11"/>
              </w:rPr>
              <w:t xml:space="preserve"> </w:t>
            </w:r>
            <w:r>
              <w:t>ingkan</w:t>
            </w:r>
            <w:r>
              <w:rPr>
                <w:spacing w:val="-12"/>
              </w:rPr>
              <w:t xml:space="preserve"> </w:t>
            </w:r>
            <w:r>
              <w:t>b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l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ngan</w:t>
            </w:r>
            <w:r>
              <w:rPr>
                <w:spacing w:val="-12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menggunakan</w:t>
            </w:r>
            <w:r>
              <w:rPr>
                <w:spacing w:val="-12"/>
              </w:rPr>
              <w:t xml:space="preserve"> </w:t>
            </w:r>
            <w:r>
              <w:t>kartu</w:t>
            </w:r>
            <w:r>
              <w:rPr>
                <w:spacing w:val="38"/>
              </w:rPr>
              <w:t xml:space="preserve"> </w:t>
            </w:r>
            <w:r>
              <w:t>ngka..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1"/>
              <w:ind w:hanging="285"/>
            </w:pPr>
            <w:r>
              <w:t>Ayo</w:t>
            </w:r>
            <w:r>
              <w:rPr>
                <w:spacing w:val="-4"/>
              </w:rPr>
              <w:t xml:space="preserve"> </w:t>
            </w:r>
            <w:r>
              <w:t>berpasangan</w:t>
            </w:r>
            <w:r>
              <w:rPr>
                <w:spacing w:val="-4"/>
              </w:rPr>
              <w:t xml:space="preserve"> </w:t>
            </w:r>
            <w:r>
              <w:t>untuk</w:t>
            </w:r>
            <w:r>
              <w:rPr>
                <w:spacing w:val="-4"/>
              </w:rPr>
              <w:t xml:space="preserve"> </w:t>
            </w:r>
            <w:r>
              <w:t>bermain</w:t>
            </w:r>
            <w:r>
              <w:rPr>
                <w:spacing w:val="-4"/>
              </w:rPr>
              <w:t xml:space="preserve"> </w:t>
            </w:r>
            <w:r>
              <w:t>kartu 1</w:t>
            </w:r>
            <w:r>
              <w:rPr>
                <w:spacing w:val="-4"/>
              </w:rPr>
              <w:t xml:space="preserve"> </w:t>
            </w:r>
            <w:r>
              <w:t>kelompok</w:t>
            </w:r>
            <w:r>
              <w:rPr>
                <w:spacing w:val="-4"/>
              </w:rPr>
              <w:t xml:space="preserve"> </w:t>
            </w:r>
            <w:r>
              <w:t>terdiri</w:t>
            </w:r>
            <w:r>
              <w:rPr>
                <w:spacing w:val="-3"/>
              </w:rPr>
              <w:t xml:space="preserve"> </w:t>
            </w:r>
            <w:r>
              <w:t>dari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orang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4" w:line="237" w:lineRule="auto"/>
              <w:ind w:right="99"/>
            </w:pPr>
            <w:r>
              <w:t>Berikan</w:t>
            </w:r>
            <w:r>
              <w:rPr>
                <w:spacing w:val="3"/>
              </w:rPr>
              <w:t xml:space="preserve"> </w:t>
            </w:r>
            <w:r>
              <w:t>tanda</w:t>
            </w:r>
            <w:r>
              <w:rPr>
                <w:spacing w:val="10"/>
              </w:rPr>
              <w:t xml:space="preserve"> </w:t>
            </w:r>
            <w:r>
              <w:t>lingkaran</w:t>
            </w:r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0"/>
              </w:rPr>
              <w:t xml:space="preserve"> </w:t>
            </w:r>
            <w:r>
              <w:t>yaang</w:t>
            </w:r>
            <w:r>
              <w:rPr>
                <w:spacing w:val="3"/>
              </w:rPr>
              <w:t xml:space="preserve"> </w:t>
            </w:r>
            <w:r>
              <w:t>lebih</w:t>
            </w:r>
            <w:r>
              <w:rPr>
                <w:spacing w:val="3"/>
              </w:rPr>
              <w:t xml:space="preserve"> </w:t>
            </w:r>
            <w:r>
              <w:t>besar,</w:t>
            </w:r>
            <w:r>
              <w:rPr>
                <w:spacing w:val="6"/>
              </w:rPr>
              <w:t xml:space="preserve"> </w:t>
            </w:r>
            <w:r>
              <w:t>kemudian</w:t>
            </w:r>
            <w:r>
              <w:rPr>
                <w:spacing w:val="11"/>
              </w:rPr>
              <w:t xml:space="preserve"> </w:t>
            </w:r>
            <w:r>
              <w:t>katakan</w:t>
            </w:r>
            <w:r>
              <w:rPr>
                <w:spacing w:val="4"/>
              </w:rPr>
              <w:t xml:space="preserve"> </w:t>
            </w:r>
            <w:r>
              <w:t>"3</w:t>
            </w:r>
            <w:r>
              <w:rPr>
                <w:spacing w:val="7"/>
              </w:rPr>
              <w:t xml:space="preserve"> </w:t>
            </w:r>
            <w:r>
              <w:t>lebih</w:t>
            </w:r>
            <w:r>
              <w:rPr>
                <w:spacing w:val="3"/>
              </w:rPr>
              <w:t xml:space="preserve"> </w:t>
            </w:r>
            <w:r>
              <w:t>besar</w:t>
            </w:r>
            <w:r>
              <w:rPr>
                <w:spacing w:val="-52"/>
              </w:rPr>
              <w:t xml:space="preserve"> </w:t>
            </w:r>
            <w:r>
              <w:t>daripada</w:t>
            </w:r>
            <w:r>
              <w:rPr>
                <w:spacing w:val="4"/>
              </w:rPr>
              <w:t xml:space="preserve"> </w:t>
            </w:r>
            <w:r>
              <w:t>1".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1"/>
              <w:ind w:right="108"/>
            </w:pPr>
            <w:r>
              <w:t>Berikan</w:t>
            </w:r>
            <w:r>
              <w:rPr>
                <w:spacing w:val="3"/>
              </w:rPr>
              <w:t xml:space="preserve"> </w:t>
            </w:r>
            <w:r>
              <w:t>tanda</w:t>
            </w:r>
            <w:r>
              <w:rPr>
                <w:spacing w:val="9"/>
              </w:rPr>
              <w:t xml:space="preserve"> </w:t>
            </w:r>
            <w:r>
              <w:t>lingkaran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0"/>
              </w:rPr>
              <w:t xml:space="preserve"> </w:t>
            </w:r>
            <w:r>
              <w:t>yaang</w:t>
            </w:r>
            <w:r>
              <w:rPr>
                <w:spacing w:val="3"/>
              </w:rPr>
              <w:t xml:space="preserve"> </w:t>
            </w:r>
            <w:r>
              <w:t>lebih</w:t>
            </w:r>
            <w:r>
              <w:rPr>
                <w:spacing w:val="3"/>
              </w:rPr>
              <w:t xml:space="preserve"> </w:t>
            </w:r>
            <w:r>
              <w:t>besar,</w:t>
            </w:r>
            <w:r>
              <w:rPr>
                <w:spacing w:val="5"/>
              </w:rPr>
              <w:t xml:space="preserve"> </w:t>
            </w:r>
            <w:r>
              <w:t>kemudian</w:t>
            </w:r>
            <w:r>
              <w:rPr>
                <w:spacing w:val="3"/>
              </w:rPr>
              <w:t xml:space="preserve"> </w:t>
            </w:r>
            <w:r>
              <w:t>katakan</w:t>
            </w:r>
            <w:r>
              <w:rPr>
                <w:spacing w:val="4"/>
              </w:rPr>
              <w:t xml:space="preserve"> </w:t>
            </w:r>
            <w:r>
              <w:t>"3</w:t>
            </w:r>
            <w:r>
              <w:rPr>
                <w:spacing w:val="7"/>
              </w:rPr>
              <w:t xml:space="preserve"> </w:t>
            </w:r>
            <w:r>
              <w:t>lebih</w:t>
            </w:r>
            <w:r>
              <w:rPr>
                <w:spacing w:val="3"/>
              </w:rPr>
              <w:t xml:space="preserve"> </w:t>
            </w:r>
            <w:r>
              <w:t>besar</w:t>
            </w:r>
            <w:r>
              <w:rPr>
                <w:spacing w:val="-52"/>
              </w:rPr>
              <w:t xml:space="preserve"> </w:t>
            </w:r>
            <w:r>
              <w:t>daripada</w:t>
            </w:r>
            <w:r>
              <w:rPr>
                <w:spacing w:val="4"/>
              </w:rPr>
              <w:t xml:space="preserve"> </w:t>
            </w:r>
            <w:r>
              <w:t>1".</w:t>
            </w:r>
          </w:p>
          <w:p w:rsidR="00C50545" w:rsidRDefault="00FA7DBF">
            <w:pPr>
              <w:pStyle w:val="TableParagraph"/>
              <w:numPr>
                <w:ilvl w:val="1"/>
                <w:numId w:val="144"/>
              </w:numPr>
              <w:tabs>
                <w:tab w:val="left" w:pos="1086"/>
              </w:tabs>
              <w:spacing w:line="251" w:lineRule="exact"/>
              <w:ind w:left="1085" w:hanging="280"/>
            </w:pPr>
            <w:r>
              <w:t>Mengurutkan</w:t>
            </w:r>
            <w:r>
              <w:rPr>
                <w:spacing w:val="-3"/>
              </w:rPr>
              <w:t xml:space="preserve"> </w:t>
            </w:r>
            <w:r>
              <w:t>kartu</w:t>
            </w:r>
            <w:r>
              <w:rPr>
                <w:spacing w:val="-7"/>
              </w:rPr>
              <w:t xml:space="preserve"> </w:t>
            </w:r>
            <w:r>
              <w:t>angka</w:t>
            </w:r>
            <w:r>
              <w:rPr>
                <w:spacing w:val="5"/>
              </w:rPr>
              <w:t xml:space="preserve"> </w:t>
            </w:r>
            <w:r>
              <w:t>mulai</w:t>
            </w:r>
            <w:r>
              <w:rPr>
                <w:spacing w:val="-2"/>
              </w:rPr>
              <w:t xml:space="preserve"> </w:t>
            </w:r>
            <w:r>
              <w:t>dari</w:t>
            </w:r>
            <w:r>
              <w:rPr>
                <w:spacing w:val="-5"/>
              </w:rPr>
              <w:t xml:space="preserve"> </w:t>
            </w:r>
            <w:r>
              <w:t>angka 1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1"/>
              <w:ind w:hanging="285"/>
            </w:pPr>
            <w:r>
              <w:rPr>
                <w:spacing w:val="-1"/>
              </w:rPr>
              <w:t>Cocokkan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hasil</w:t>
            </w:r>
            <w:r>
              <w:rPr>
                <w:spacing w:val="-12"/>
              </w:rPr>
              <w:t xml:space="preserve"> </w:t>
            </w:r>
            <w:r>
              <w:t>pekerjaan</w:t>
            </w:r>
            <w:r>
              <w:rPr>
                <w:spacing w:val="-12"/>
              </w:rPr>
              <w:t xml:space="preserve"> </w:t>
            </w:r>
            <w:r>
              <w:t>siswa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9"/>
              </w:rPr>
              <w:t xml:space="preserve"> </w:t>
            </w:r>
            <w:r>
              <w:t>menunjukkan</w:t>
            </w:r>
            <w:r>
              <w:rPr>
                <w:spacing w:val="-12"/>
              </w:rPr>
              <w:t xml:space="preserve"> </w:t>
            </w:r>
            <w:r>
              <w:t>urutan</w:t>
            </w:r>
            <w:r>
              <w:rPr>
                <w:spacing w:val="-13"/>
              </w:rPr>
              <w:t xml:space="preserve"> </w:t>
            </w:r>
            <w:r>
              <w:t>menggunakan</w:t>
            </w:r>
            <w:r>
              <w:rPr>
                <w:spacing w:val="-7"/>
              </w:rPr>
              <w:t xml:space="preserve"> </w:t>
            </w:r>
            <w:r>
              <w:t>kartu</w:t>
            </w:r>
            <w:r>
              <w:rPr>
                <w:spacing w:val="-12"/>
              </w:rPr>
              <w:t xml:space="preserve"> </w:t>
            </w:r>
            <w:r>
              <w:t>pegara..</w:t>
            </w:r>
          </w:p>
          <w:p w:rsidR="00C50545" w:rsidRDefault="00FA7DBF">
            <w:pPr>
              <w:pStyle w:val="TableParagraph"/>
              <w:numPr>
                <w:ilvl w:val="1"/>
                <w:numId w:val="144"/>
              </w:numPr>
              <w:tabs>
                <w:tab w:val="left" w:pos="1086"/>
              </w:tabs>
              <w:spacing w:before="2" w:line="251" w:lineRule="exact"/>
              <w:ind w:left="1085" w:hanging="280"/>
            </w:pPr>
            <w:r>
              <w:t>Menyatakan</w:t>
            </w:r>
            <w:r>
              <w:rPr>
                <w:spacing w:val="-8"/>
              </w:rPr>
              <w:t xml:space="preserve"> </w:t>
            </w:r>
            <w:r>
              <w:t>susunan</w:t>
            </w:r>
            <w:r>
              <w:rPr>
                <w:spacing w:val="-7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balok.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ind w:right="110"/>
            </w:pPr>
            <w:r>
              <w:t>Minta</w:t>
            </w:r>
            <w:r>
              <w:rPr>
                <w:spacing w:val="6"/>
              </w:rPr>
              <w:t xml:space="preserve"> </w:t>
            </w:r>
            <w:r>
              <w:t>siswa</w:t>
            </w:r>
            <w:r>
              <w:rPr>
                <w:spacing w:val="7"/>
              </w:rPr>
              <w:t xml:space="preserve"> </w:t>
            </w:r>
            <w:r>
              <w:t>untuk</w:t>
            </w:r>
            <w:r>
              <w:rPr>
                <w:spacing w:val="5"/>
              </w:rPr>
              <w:t xml:space="preserve"> </w:t>
            </w:r>
            <w:r>
              <w:t>menyusun balok</w:t>
            </w:r>
            <w:r>
              <w:rPr>
                <w:spacing w:val="-1"/>
              </w:rPr>
              <w:t xml:space="preserve"> </w:t>
            </w:r>
            <w:r>
              <w:t>sesuai</w:t>
            </w:r>
            <w:r>
              <w:rPr>
                <w:spacing w:val="6"/>
              </w:rPr>
              <w:t xml:space="preserve"> </w:t>
            </w:r>
            <w:r>
              <w:t>dengan angka</w:t>
            </w:r>
            <w:r>
              <w:rPr>
                <w:spacing w:val="7"/>
              </w:rPr>
              <w:t xml:space="preserve"> </w:t>
            </w:r>
            <w:r>
              <w:t>yang tertulis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7"/>
              </w:rPr>
              <w:t xml:space="preserve"> </w:t>
            </w:r>
            <w:r>
              <w:t>kartu</w:t>
            </w:r>
            <w:r>
              <w:rPr>
                <w:spacing w:val="5"/>
              </w:rPr>
              <w:t xml:space="preserve"> </w:t>
            </w:r>
            <w:r>
              <w:t>angka,</w:t>
            </w:r>
            <w:r>
              <w:rPr>
                <w:spacing w:val="-52"/>
              </w:rPr>
              <w:t xml:space="preserve"> </w:t>
            </w:r>
            <w:r>
              <w:t>apabila</w:t>
            </w:r>
            <w:r>
              <w:rPr>
                <w:spacing w:val="-1"/>
              </w:rPr>
              <w:t xml:space="preserve"> </w:t>
            </w:r>
            <w:r>
              <w:t>terdapat</w:t>
            </w:r>
            <w:r>
              <w:rPr>
                <w:spacing w:val="2"/>
              </w:rPr>
              <w:t xml:space="preserve"> </w:t>
            </w:r>
            <w:r>
              <w:t>kendala</w:t>
            </w:r>
            <w:r>
              <w:rPr>
                <w:spacing w:val="4"/>
              </w:rPr>
              <w:t xml:space="preserve"> </w:t>
            </w:r>
            <w:r>
              <w:t>untuk</w:t>
            </w:r>
            <w:r>
              <w:rPr>
                <w:spacing w:val="-3"/>
              </w:rPr>
              <w:t xml:space="preserve"> </w:t>
            </w:r>
            <w:r>
              <w:t>disusun</w:t>
            </w:r>
            <w:r>
              <w:rPr>
                <w:spacing w:val="-4"/>
              </w:rPr>
              <w:t xml:space="preserve"> </w:t>
            </w:r>
            <w:r>
              <w:t>keatas, balok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disusun</w:t>
            </w:r>
            <w:r>
              <w:rPr>
                <w:spacing w:val="-3"/>
              </w:rPr>
              <w:t xml:space="preserve"> </w:t>
            </w:r>
            <w:r>
              <w:t>berbaris..</w:t>
            </w:r>
          </w:p>
          <w:p w:rsidR="00C50545" w:rsidRDefault="00FA7DBF">
            <w:pPr>
              <w:pStyle w:val="TableParagraph"/>
              <w:numPr>
                <w:ilvl w:val="1"/>
                <w:numId w:val="144"/>
              </w:numPr>
              <w:tabs>
                <w:tab w:val="left" w:pos="1086"/>
              </w:tabs>
              <w:spacing w:line="295" w:lineRule="auto"/>
              <w:ind w:left="1089" w:right="359" w:hanging="284"/>
            </w:pPr>
            <w:r>
              <w:t>Mengamati</w:t>
            </w:r>
            <w:r>
              <w:rPr>
                <w:spacing w:val="-6"/>
              </w:rPr>
              <w:t xml:space="preserve"> </w:t>
            </w:r>
            <w:r>
              <w:t>kartu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susunan</w:t>
            </w:r>
            <w:r>
              <w:rPr>
                <w:spacing w:val="-5"/>
              </w:rPr>
              <w:t xml:space="preserve"> </w:t>
            </w:r>
            <w:r>
              <w:t>balok, kemudian</w:t>
            </w:r>
            <w:r>
              <w:rPr>
                <w:spacing w:val="-1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apa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diketahui</w:t>
            </w:r>
            <w:r>
              <w:rPr>
                <w:spacing w:val="-52"/>
              </w:rPr>
              <w:t xml:space="preserve"> </w:t>
            </w:r>
            <w:r>
              <w:t>Contoh</w:t>
            </w:r>
            <w:r>
              <w:rPr>
                <w:spacing w:val="-4"/>
              </w:rPr>
              <w:t xml:space="preserve"> </w:t>
            </w:r>
            <w:r>
              <w:t>respon</w:t>
            </w:r>
            <w:r>
              <w:rPr>
                <w:spacing w:val="-3"/>
              </w:rPr>
              <w:t xml:space="preserve"> </w:t>
            </w:r>
            <w:r>
              <w:t>siswa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3"/>
              <w:ind w:hanging="285"/>
            </w:pPr>
            <w:r>
              <w:t>Lama-lama</w:t>
            </w:r>
            <w:r>
              <w:rPr>
                <w:spacing w:val="-1"/>
              </w:rPr>
              <w:t xml:space="preserve"> </w:t>
            </w:r>
            <w:r>
              <w:t>tingginya</w:t>
            </w:r>
            <w:r>
              <w:rPr>
                <w:spacing w:val="-1"/>
              </w:rPr>
              <w:t xml:space="preserve"> </w:t>
            </w:r>
            <w:r>
              <w:t>semakin</w:t>
            </w:r>
            <w:r>
              <w:rPr>
                <w:spacing w:val="-7"/>
              </w:rPr>
              <w:t xml:space="preserve"> </w:t>
            </w:r>
            <w:r>
              <w:t>tinggi.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1"/>
              <w:ind w:hanging="285"/>
            </w:pPr>
            <w:r>
              <w:t>Balok-balok</w:t>
            </w:r>
            <w:r>
              <w:rPr>
                <w:spacing w:val="-6"/>
              </w:rPr>
              <w:t xml:space="preserve"> </w:t>
            </w:r>
            <w:r>
              <w:t>itu</w:t>
            </w:r>
            <w:r>
              <w:rPr>
                <w:spacing w:val="-1"/>
              </w:rPr>
              <w:t xml:space="preserve"> </w:t>
            </w:r>
            <w:r>
              <w:t>bertambah</w:t>
            </w:r>
            <w:r>
              <w:rPr>
                <w:spacing w:val="-6"/>
              </w:rPr>
              <w:t xml:space="preserve"> </w:t>
            </w:r>
            <w:r>
              <w:t>satu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2"/>
              </w:rPr>
              <w:t xml:space="preserve"> </w:t>
            </w:r>
            <w:r>
              <w:t>satu</w:t>
            </w:r>
            <w:r>
              <w:rPr>
                <w:spacing w:val="-6"/>
              </w:rPr>
              <w:t xml:space="preserve"> </w:t>
            </w:r>
            <w:r>
              <w:t>seperti</w:t>
            </w:r>
            <w:r>
              <w:rPr>
                <w:spacing w:val="-5"/>
              </w:rPr>
              <w:t xml:space="preserve"> </w:t>
            </w:r>
            <w:r>
              <w:t>tangga.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2" w:line="251" w:lineRule="exact"/>
              <w:ind w:hanging="285"/>
            </w:pPr>
            <w:r>
              <w:t>Urutannya</w:t>
            </w:r>
            <w:r>
              <w:rPr>
                <w:spacing w:val="2"/>
              </w:rPr>
              <w:t xml:space="preserve"> </w:t>
            </w:r>
            <w:r>
              <w:t>adalah</w:t>
            </w:r>
            <w:r>
              <w:rPr>
                <w:spacing w:val="-6"/>
              </w:rPr>
              <w:t xml:space="preserve"> </w:t>
            </w:r>
            <w:r>
              <w:t>1,2,3,4,...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balok-baloknya</w:t>
            </w:r>
            <w:r>
              <w:rPr>
                <w:spacing w:val="2"/>
              </w:rPr>
              <w:t xml:space="preserve"> </w:t>
            </w:r>
            <w:r>
              <w:t>bertambah</w:t>
            </w:r>
            <w:r>
              <w:rPr>
                <w:spacing w:val="-6"/>
              </w:rPr>
              <w:t xml:space="preserve"> </w:t>
            </w:r>
            <w:r>
              <w:t>satu per</w:t>
            </w:r>
            <w:r>
              <w:rPr>
                <w:spacing w:val="2"/>
              </w:rPr>
              <w:t xml:space="preserve"> </w:t>
            </w:r>
            <w:r>
              <w:t>satu.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Puji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yang menyadari</w:t>
            </w:r>
            <w:r>
              <w:rPr>
                <w:spacing w:val="-4"/>
              </w:rPr>
              <w:t xml:space="preserve"> </w:t>
            </w:r>
            <w:r>
              <w:t>perbedaan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berurutan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kumpulan.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1"/>
              <w:ind w:hanging="285"/>
            </w:pPr>
            <w:r>
              <w:t>Tambahkan</w:t>
            </w:r>
            <w:r>
              <w:rPr>
                <w:spacing w:val="-7"/>
              </w:rPr>
              <w:t xml:space="preserve"> </w:t>
            </w:r>
            <w:r>
              <w:t>0</w:t>
            </w:r>
            <w:r>
              <w:rPr>
                <w:spacing w:val="-2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kartu</w:t>
            </w:r>
            <w:r>
              <w:rPr>
                <w:spacing w:val="-2"/>
              </w:rPr>
              <w:t xml:space="preserve"> </w:t>
            </w:r>
            <w:r>
              <w:t>hitung.</w:t>
            </w:r>
          </w:p>
          <w:p w:rsidR="00C50545" w:rsidRDefault="00FA7DBF">
            <w:pPr>
              <w:pStyle w:val="TableParagraph"/>
              <w:numPr>
                <w:ilvl w:val="1"/>
                <w:numId w:val="144"/>
              </w:numPr>
              <w:tabs>
                <w:tab w:val="left" w:pos="1081"/>
              </w:tabs>
              <w:spacing w:before="2"/>
              <w:ind w:hanging="275"/>
            </w:pPr>
            <w:r>
              <w:t>Tuliskan</w:t>
            </w:r>
            <w:r>
              <w:rPr>
                <w:spacing w:val="-6"/>
              </w:rPr>
              <w:t xml:space="preserve"> </w:t>
            </w:r>
            <w:r>
              <w:t>angka-angkanya,</w:t>
            </w:r>
            <w:r>
              <w:rPr>
                <w:spacing w:val="1"/>
              </w:rPr>
              <w:t xml:space="preserve"> </w:t>
            </w:r>
            <w:r>
              <w:t>perhatikan</w:t>
            </w:r>
            <w:r>
              <w:rPr>
                <w:spacing w:val="-5"/>
              </w:rPr>
              <w:t xml:space="preserve"> </w:t>
            </w:r>
            <w:r>
              <w:t>bahwa</w:t>
            </w:r>
            <w:r>
              <w:rPr>
                <w:spacing w:val="5"/>
              </w:rPr>
              <w:t xml:space="preserve"> </w:t>
            </w:r>
            <w:r>
              <w:t>jumlah kumpulan</w:t>
            </w:r>
            <w:r>
              <w:rPr>
                <w:spacing w:val="-6"/>
              </w:rPr>
              <w:t xml:space="preserve"> </w:t>
            </w:r>
            <w:r>
              <w:t>barang</w:t>
            </w:r>
            <w:r>
              <w:rPr>
                <w:spacing w:val="-5"/>
              </w:rPr>
              <w:t xml:space="preserve"> </w:t>
            </w:r>
            <w:r>
              <w:t>sudah</w:t>
            </w:r>
            <w:r>
              <w:rPr>
                <w:spacing w:val="-5"/>
              </w:rPr>
              <w:t xml:space="preserve"> </w:t>
            </w:r>
            <w:r>
              <w:t>teratur.".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before="1"/>
              <w:ind w:right="102"/>
              <w:jc w:val="both"/>
            </w:pPr>
            <w:r>
              <w:t>Menanggapi kesadaran siswa atas jumlah kumpulan dan jumlah urutan siswa, mintalah</w:t>
            </w:r>
            <w:r>
              <w:rPr>
                <w:spacing w:val="1"/>
              </w:rPr>
              <w:t xml:space="preserve"> </w:t>
            </w:r>
            <w:r>
              <w:t>mereka menuliskan angka di kotak di bawah balok. Jika tidak ada respon dari siswa</w:t>
            </w:r>
            <w:r>
              <w:rPr>
                <w:spacing w:val="1"/>
              </w:rPr>
              <w:t xml:space="preserve"> </w:t>
            </w:r>
            <w:r>
              <w:t>mengenai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berurutan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0,</w:t>
            </w:r>
            <w:r>
              <w:rPr>
                <w:spacing w:val="1"/>
              </w:rPr>
              <w:t xml:space="preserve"> </w:t>
            </w:r>
            <w:r>
              <w:t>cobalah</w:t>
            </w:r>
            <w:r>
              <w:rPr>
                <w:spacing w:val="1"/>
              </w:rPr>
              <w:t xml:space="preserve"> </w:t>
            </w:r>
            <w:r>
              <w:t>menyadarkan</w:t>
            </w:r>
            <w:r>
              <w:rPr>
                <w:spacing w:val="1"/>
              </w:rPr>
              <w:t xml:space="preserve"> </w:t>
            </w:r>
            <w:r>
              <w:t>mereka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penugasan</w:t>
            </w:r>
            <w:r>
              <w:rPr>
                <w:spacing w:val="-52"/>
              </w:rPr>
              <w:t xml:space="preserve"> </w:t>
            </w:r>
            <w:r>
              <w:t>memaksukkan</w:t>
            </w:r>
            <w:r>
              <w:rPr>
                <w:spacing w:val="-2"/>
              </w:rPr>
              <w:t xml:space="preserve"> </w:t>
            </w:r>
            <w:r>
              <w:t>nomor</w:t>
            </w:r>
            <w:r>
              <w:rPr>
                <w:spacing w:val="5"/>
              </w:rPr>
              <w:t xml:space="preserve"> </w:t>
            </w:r>
            <w:r>
              <w:t>ini.</w:t>
            </w:r>
          </w:p>
          <w:p w:rsidR="00C50545" w:rsidRDefault="00FA7DBF">
            <w:pPr>
              <w:pStyle w:val="TableParagraph"/>
              <w:numPr>
                <w:ilvl w:val="1"/>
                <w:numId w:val="144"/>
              </w:numPr>
              <w:tabs>
                <w:tab w:val="left" w:pos="1244"/>
              </w:tabs>
              <w:spacing w:line="242" w:lineRule="auto"/>
              <w:ind w:left="1089" w:right="93" w:hanging="284"/>
              <w:jc w:val="both"/>
            </w:pPr>
            <w:r>
              <w:tab/>
              <w:t>Memahami</w:t>
            </w:r>
            <w:r>
              <w:rPr>
                <w:spacing w:val="1"/>
              </w:rPr>
              <w:t xml:space="preserve"> </w:t>
            </w:r>
            <w:r>
              <w:t>konsep</w:t>
            </w:r>
            <w:r>
              <w:rPr>
                <w:spacing w:val="1"/>
              </w:rPr>
              <w:t xml:space="preserve"> </w:t>
            </w:r>
            <w:r>
              <w:t>pengurutan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menggunakannya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melakukan</w:t>
            </w:r>
            <w:r>
              <w:rPr>
                <w:spacing w:val="1"/>
              </w:rPr>
              <w:t xml:space="preserve"> </w:t>
            </w:r>
            <w:r>
              <w:t>permainan</w:t>
            </w:r>
            <w:r>
              <w:rPr>
                <w:spacing w:val="1"/>
              </w:rPr>
              <w:t xml:space="preserve"> </w:t>
            </w:r>
            <w:r>
              <w:t>menghubungan titik.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ind w:right="93"/>
              <w:jc w:val="both"/>
            </w:pPr>
            <w:r>
              <w:t>Minta</w:t>
            </w:r>
            <w:r>
              <w:rPr>
                <w:spacing w:val="-4"/>
              </w:rPr>
              <w:t xml:space="preserve"> </w:t>
            </w:r>
            <w:r>
              <w:t>siswa</w:t>
            </w:r>
            <w:r>
              <w:rPr>
                <w:spacing w:val="-3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menghubungkan</w:t>
            </w:r>
            <w:r>
              <w:rPr>
                <w:spacing w:val="-11"/>
              </w:rPr>
              <w:t xml:space="preserve"> </w:t>
            </w:r>
            <w:r>
              <w:t>satu</w:t>
            </w:r>
            <w:r>
              <w:rPr>
                <w:spacing w:val="-11"/>
              </w:rPr>
              <w:t xml:space="preserve"> </w:t>
            </w:r>
            <w:r>
              <w:t>titik</w:t>
            </w:r>
            <w:r>
              <w:rPr>
                <w:spacing w:val="-10"/>
              </w:rPr>
              <w:t xml:space="preserve"> </w:t>
            </w:r>
            <w:r>
              <w:t>dengan</w:t>
            </w:r>
            <w:r>
              <w:rPr>
                <w:spacing w:val="-11"/>
              </w:rPr>
              <w:t xml:space="preserve"> </w:t>
            </w:r>
            <w:r>
              <w:t>titik</w:t>
            </w:r>
            <w:r>
              <w:rPr>
                <w:spacing w:val="-11"/>
              </w:rPr>
              <w:t xml:space="preserve"> </w:t>
            </w:r>
            <w:r>
              <w:t>lain</w:t>
            </w:r>
            <w:r>
              <w:rPr>
                <w:spacing w:val="-11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garis</w:t>
            </w:r>
            <w:r>
              <w:rPr>
                <w:spacing w:val="-5"/>
              </w:rPr>
              <w:t xml:space="preserve"> </w:t>
            </w:r>
            <w:r>
              <w:t>sesuai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52"/>
              </w:rPr>
              <w:t xml:space="preserve"> </w:t>
            </w:r>
            <w:r>
              <w:t>urutan angkanya untuk menyelesaikan sebuah gambar. Sambil mengerjakannya, siswa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mengirangira</w:t>
            </w:r>
            <w:r>
              <w:rPr>
                <w:spacing w:val="-1"/>
              </w:rPr>
              <w:t xml:space="preserve"> </w:t>
            </w:r>
            <w:r>
              <w:t>akan</w:t>
            </w:r>
            <w:r>
              <w:rPr>
                <w:spacing w:val="-4"/>
              </w:rPr>
              <w:t xml:space="preserve"> </w:t>
            </w:r>
            <w:r>
              <w:t>membentuk</w:t>
            </w:r>
            <w:r>
              <w:rPr>
                <w:spacing w:val="-3"/>
              </w:rPr>
              <w:t xml:space="preserve"> </w:t>
            </w:r>
            <w:r>
              <w:t>gambar</w:t>
            </w:r>
            <w:r>
              <w:rPr>
                <w:spacing w:val="4"/>
              </w:rPr>
              <w:t xml:space="preserve"> </w:t>
            </w:r>
            <w:r>
              <w:t>apakah</w:t>
            </w:r>
            <w:r>
              <w:rPr>
                <w:spacing w:val="2"/>
              </w:rPr>
              <w:t xml:space="preserve"> </w:t>
            </w:r>
            <w:r>
              <w:t>titik-titik</w:t>
            </w:r>
            <w:r>
              <w:rPr>
                <w:spacing w:val="-3"/>
              </w:rPr>
              <w:t xml:space="preserve"> </w:t>
            </w:r>
            <w:r>
              <w:t>tersebut.</w:t>
            </w:r>
          </w:p>
          <w:p w:rsidR="00C50545" w:rsidRDefault="00FA7DBF">
            <w:pPr>
              <w:pStyle w:val="TableParagraph"/>
              <w:numPr>
                <w:ilvl w:val="2"/>
                <w:numId w:val="144"/>
              </w:numPr>
              <w:tabs>
                <w:tab w:val="left" w:pos="1374"/>
              </w:tabs>
              <w:spacing w:line="248" w:lineRule="exact"/>
              <w:ind w:hanging="285"/>
              <w:jc w:val="both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memperhatikan</w:t>
            </w:r>
            <w:r>
              <w:rPr>
                <w:spacing w:val="-6"/>
              </w:rPr>
              <w:t xml:space="preserve"> </w:t>
            </w:r>
            <w:r>
              <w:t>apakah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dapat</w:t>
            </w:r>
            <w:r>
              <w:rPr>
                <w:spacing w:val="-4"/>
              </w:rPr>
              <w:t xml:space="preserve"> </w:t>
            </w:r>
            <w:r>
              <w:t>mengurutkan</w:t>
            </w:r>
            <w:r>
              <w:rPr>
                <w:spacing w:val="-1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3"/>
              </w:rPr>
              <w:t xml:space="preserve"> </w:t>
            </w:r>
            <w:r>
              <w:t>benar.</w:t>
            </w:r>
          </w:p>
          <w:p w:rsidR="00C50545" w:rsidRDefault="00C5054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806"/>
              <w:rPr>
                <w:b/>
              </w:rPr>
            </w:pPr>
            <w:r>
              <w:rPr>
                <w:b/>
                <w:color w:val="FF0000"/>
              </w:rPr>
              <w:t>Referensi</w:t>
            </w:r>
          </w:p>
          <w:p w:rsidR="00C50545" w:rsidRDefault="00FA7DBF">
            <w:pPr>
              <w:pStyle w:val="TableParagraph"/>
              <w:spacing w:before="59"/>
              <w:ind w:left="806"/>
              <w:rPr>
                <w:b/>
              </w:rPr>
            </w:pPr>
            <w:r>
              <w:rPr>
                <w:b/>
              </w:rPr>
              <w:t>Metode konkret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dalam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memainkan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permainan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kartu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angka</w:t>
            </w:r>
          </w:p>
          <w:p w:rsidR="00C50545" w:rsidRDefault="00FA7DBF">
            <w:pPr>
              <w:pStyle w:val="TableParagraph"/>
              <w:spacing w:before="62" w:line="237" w:lineRule="auto"/>
              <w:ind w:left="806" w:right="93"/>
              <w:jc w:val="both"/>
            </w:pPr>
            <w:r>
              <w:t>Pada</w:t>
            </w:r>
            <w:r>
              <w:rPr>
                <w:spacing w:val="1"/>
              </w:rPr>
              <w:t xml:space="preserve"> </w:t>
            </w:r>
            <w:r>
              <w:t>kegiatan</w:t>
            </w:r>
            <w:r>
              <w:rPr>
                <w:spacing w:val="1"/>
              </w:rPr>
              <w:t xml:space="preserve"> </w:t>
            </w:r>
            <w:r>
              <w:t>ini,</w:t>
            </w:r>
            <w:r>
              <w:rPr>
                <w:spacing w:val="1"/>
              </w:rPr>
              <w:t xml:space="preserve"> </w:t>
            </w:r>
            <w:r>
              <w:t>targetnya</w:t>
            </w:r>
            <w:r>
              <w:rPr>
                <w:spacing w:val="1"/>
              </w:rPr>
              <w:t xml:space="preserve"> </w:t>
            </w:r>
            <w:r>
              <w:t>adalah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membandingkan</w:t>
            </w:r>
            <w:r>
              <w:rPr>
                <w:spacing w:val="1"/>
              </w:rPr>
              <w:t xml:space="preserve"> </w:t>
            </w:r>
            <w:r>
              <w:t>banyak/sedikitnya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1-10</w:t>
            </w:r>
            <w:r>
              <w:rPr>
                <w:spacing w:val="1"/>
              </w:rPr>
              <w:t xml:space="preserve"> </w:t>
            </w:r>
            <w:r>
              <w:t>menggunakan kartu angka. Ada beberapa cara yang dapat digunakan, sehingga masing-masing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bisa</w:t>
            </w:r>
            <w:r>
              <w:rPr>
                <w:spacing w:val="5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ide</w:t>
            </w:r>
            <w:r>
              <w:rPr>
                <w:spacing w:val="-1"/>
              </w:rPr>
              <w:t xml:space="preserve"> </w:t>
            </w:r>
            <w:r>
              <w:t>mereka</w:t>
            </w:r>
            <w:r>
              <w:rPr>
                <w:spacing w:val="5"/>
              </w:rPr>
              <w:t xml:space="preserve"> </w:t>
            </w:r>
            <w:r>
              <w:t>sendiri.</w:t>
            </w:r>
          </w:p>
          <w:p w:rsidR="00C50545" w:rsidRDefault="00FA7DBF">
            <w:pPr>
              <w:pStyle w:val="TableParagraph"/>
              <w:spacing w:before="68"/>
              <w:ind w:left="80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contoh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kongkret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1</w:t>
            </w:r>
          </w:p>
          <w:p w:rsidR="00C50545" w:rsidRDefault="00FA7DBF">
            <w:pPr>
              <w:pStyle w:val="TableParagraph"/>
              <w:spacing w:before="54"/>
              <w:ind w:left="806" w:right="104"/>
              <w:jc w:val="both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orang</w:t>
            </w:r>
            <w:r>
              <w:rPr>
                <w:spacing w:val="-11"/>
              </w:rPr>
              <w:t xml:space="preserve"> </w:t>
            </w:r>
            <w:r>
              <w:t>saling</w:t>
            </w:r>
            <w:r>
              <w:rPr>
                <w:spacing w:val="-10"/>
              </w:rPr>
              <w:t xml:space="preserve"> </w:t>
            </w:r>
            <w:r>
              <w:t>berhadapan,</w:t>
            </w:r>
            <w:r>
              <w:rPr>
                <w:spacing w:val="-4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mencampur</w:t>
            </w:r>
            <w:r>
              <w:rPr>
                <w:spacing w:val="-3"/>
              </w:rPr>
              <w:t xml:space="preserve"> </w:t>
            </w:r>
            <w:r>
              <w:t>kartu</w:t>
            </w:r>
            <w:r>
              <w:rPr>
                <w:spacing w:val="-6"/>
              </w:rPr>
              <w:t xml:space="preserve"> </w:t>
            </w:r>
            <w:r>
              <w:t>kemudian</w:t>
            </w:r>
            <w:r>
              <w:rPr>
                <w:spacing w:val="-11"/>
              </w:rPr>
              <w:t xml:space="preserve"> </w:t>
            </w:r>
            <w:r>
              <w:t>berhitung</w:t>
            </w:r>
            <w:r>
              <w:rPr>
                <w:spacing w:val="-5"/>
              </w:rPr>
              <w:t xml:space="preserve"> </w:t>
            </w:r>
            <w:r>
              <w:t>"satu,</w:t>
            </w:r>
            <w:r>
              <w:rPr>
                <w:spacing w:val="-4"/>
              </w:rPr>
              <w:t xml:space="preserve"> </w:t>
            </w:r>
            <w:r>
              <w:t>dua,</w:t>
            </w:r>
            <w:r>
              <w:rPr>
                <w:spacing w:val="-4"/>
              </w:rPr>
              <w:t xml:space="preserve"> </w:t>
            </w:r>
            <w:r>
              <w:t>tiga"</w:t>
            </w:r>
            <w:r>
              <w:rPr>
                <w:spacing w:val="-9"/>
              </w:rPr>
              <w:t xml:space="preserve"> </w:t>
            </w:r>
            <w:r>
              <w:t>sambil</w:t>
            </w:r>
            <w:r>
              <w:rPr>
                <w:spacing w:val="-52"/>
              </w:rPr>
              <w:t xml:space="preserve"> </w:t>
            </w:r>
            <w:r>
              <w:t>mengeluarkan kartu, kemudian berkompetisi kartu siapa yang lebih besar. Dengan cara ini, jika</w:t>
            </w:r>
            <w:r>
              <w:rPr>
                <w:spacing w:val="-52"/>
              </w:rPr>
              <w:t xml:space="preserve"> </w:t>
            </w:r>
            <w:r>
              <w:t>kartu yang sudah dipakai tidak digunakan lagi, maka bisa dilakukan hingga 10 kali permainan,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-4"/>
              </w:rPr>
              <w:t xml:space="preserve"> </w:t>
            </w:r>
            <w:r>
              <w:t>hasilnya</w:t>
            </w:r>
            <w:r>
              <w:rPr>
                <w:spacing w:val="4"/>
              </w:rPr>
              <w:t xml:space="preserve"> </w:t>
            </w:r>
            <w:r>
              <w:t>dilombakan</w:t>
            </w:r>
            <w:r>
              <w:rPr>
                <w:spacing w:val="-3"/>
              </w:rPr>
              <w:t xml:space="preserve"> </w:t>
            </w:r>
            <w:r>
              <w:t>kembali</w:t>
            </w:r>
            <w:r>
              <w:rPr>
                <w:spacing w:val="-3"/>
              </w:rPr>
              <w:t xml:space="preserve"> </w:t>
            </w:r>
            <w:r>
              <w:t>juga</w:t>
            </w:r>
            <w:r>
              <w:rPr>
                <w:spacing w:val="4"/>
              </w:rPr>
              <w:t xml:space="preserve"> </w:t>
            </w:r>
            <w:r>
              <w:t>sepertinya</w:t>
            </w:r>
            <w:r>
              <w:rPr>
                <w:spacing w:val="5"/>
              </w:rPr>
              <w:t xml:space="preserve"> </w:t>
            </w:r>
            <w:r>
              <w:t>menarik.</w:t>
            </w:r>
          </w:p>
          <w:p w:rsidR="00C50545" w:rsidRDefault="00FA7DBF">
            <w:pPr>
              <w:pStyle w:val="TableParagraph"/>
              <w:spacing w:before="63"/>
              <w:ind w:left="80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contoh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konkret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2</w:t>
            </w:r>
          </w:p>
          <w:p w:rsidR="00C50545" w:rsidRDefault="00FA7DBF">
            <w:pPr>
              <w:pStyle w:val="TableParagraph"/>
              <w:spacing w:before="61" w:line="237" w:lineRule="auto"/>
              <w:ind w:left="806" w:right="98"/>
              <w:jc w:val="both"/>
            </w:pPr>
            <w:r>
              <w:t>Agar dapat dimainkan berdua, kita menggunakan metode kartu terbalik. balik 10 lembar kartu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angka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1-10,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kemudian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putar.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jika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4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orang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t>bermain,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menang</w:t>
            </w:r>
            <w:r>
              <w:rPr>
                <w:spacing w:val="-12"/>
              </w:rPr>
              <w:t xml:space="preserve"> </w:t>
            </w:r>
            <w:r>
              <w:t>adalah</w:t>
            </w:r>
            <w:r>
              <w:rPr>
                <w:spacing w:val="-9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mendapatkan</w:t>
            </w:r>
            <w:r>
              <w:rPr>
                <w:spacing w:val="-52"/>
              </w:rPr>
              <w:t xml:space="preserve"> </w:t>
            </w:r>
            <w:r>
              <w:t>angka tertinggi, dan pemenang akan menerima 1 buah kelereng. Dengan cara yang sama,</w:t>
            </w:r>
            <w:r>
              <w:rPr>
                <w:spacing w:val="1"/>
              </w:rPr>
              <w:t xml:space="preserve"> </w:t>
            </w:r>
            <w:r>
              <w:t>lakukan</w:t>
            </w:r>
            <w:r>
              <w:rPr>
                <w:spacing w:val="-6"/>
              </w:rPr>
              <w:t xml:space="preserve"> </w:t>
            </w:r>
            <w:r>
              <w:t>10 kali</w:t>
            </w:r>
            <w:r>
              <w:rPr>
                <w:spacing w:val="-5"/>
              </w:rPr>
              <w:t xml:space="preserve"> </w:t>
            </w:r>
            <w:r>
              <w:t>permainan,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pemenangnya</w:t>
            </w:r>
            <w:r>
              <w:rPr>
                <w:spacing w:val="3"/>
              </w:rPr>
              <w:t xml:space="preserve"> </w:t>
            </w:r>
            <w:r>
              <w:t>adalah</w:t>
            </w:r>
            <w:r>
              <w:rPr>
                <w:spacing w:val="-6"/>
              </w:rPr>
              <w:t xml:space="preserve"> </w:t>
            </w:r>
            <w:r>
              <w:t>yang mendapatkan</w:t>
            </w:r>
            <w:r>
              <w:rPr>
                <w:spacing w:val="-5"/>
              </w:rPr>
              <w:t xml:space="preserve"> </w:t>
            </w:r>
            <w:r>
              <w:t>kelereng</w:t>
            </w:r>
            <w:r>
              <w:rPr>
                <w:spacing w:val="-6"/>
              </w:rPr>
              <w:t xml:space="preserve"> </w:t>
            </w:r>
            <w:r>
              <w:t>terbanyak.</w:t>
            </w:r>
          </w:p>
          <w:p w:rsidR="00C50545" w:rsidRDefault="00C50545">
            <w:pPr>
              <w:pStyle w:val="TableParagraph"/>
              <w:spacing w:before="4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ind w:left="806"/>
              <w:rPr>
                <w:b/>
              </w:rPr>
            </w:pPr>
            <w:r>
              <w:rPr>
                <w:b/>
                <w:color w:val="FF0000"/>
              </w:rPr>
              <w:t>Referensi</w:t>
            </w:r>
          </w:p>
          <w:p w:rsidR="00C50545" w:rsidRDefault="00FA7DBF">
            <w:pPr>
              <w:pStyle w:val="TableParagraph"/>
              <w:spacing w:before="59"/>
              <w:ind w:left="806"/>
              <w:rPr>
                <w:b/>
              </w:rPr>
            </w:pPr>
            <w:r>
              <w:rPr>
                <w:b/>
              </w:rPr>
              <w:t>Poin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penting berhubungan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penerapan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permainan</w:t>
            </w:r>
          </w:p>
          <w:p w:rsidR="00C50545" w:rsidRDefault="00FA7DBF">
            <w:pPr>
              <w:pStyle w:val="TableParagraph"/>
              <w:spacing w:before="59"/>
              <w:ind w:left="806" w:right="97"/>
              <w:jc w:val="both"/>
            </w:pPr>
            <w:r>
              <w:rPr>
                <w:spacing w:val="-1"/>
              </w:rPr>
              <w:t>Permainan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terasa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menyenangkan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karena</w:t>
            </w:r>
            <w:r>
              <w:rPr>
                <w:spacing w:val="-6"/>
              </w:rPr>
              <w:t xml:space="preserve"> </w:t>
            </w:r>
            <w:r>
              <w:t>siswa</w:t>
            </w:r>
            <w:r>
              <w:rPr>
                <w:spacing w:val="-6"/>
              </w:rPr>
              <w:t xml:space="preserve"> </w:t>
            </w:r>
            <w:r>
              <w:t>akan</w:t>
            </w:r>
            <w:r>
              <w:rPr>
                <w:spacing w:val="-12"/>
              </w:rPr>
              <w:t xml:space="preserve"> </w:t>
            </w:r>
            <w:r>
              <w:t>saling</w:t>
            </w:r>
            <w:r>
              <w:rPr>
                <w:spacing w:val="-13"/>
              </w:rPr>
              <w:t xml:space="preserve"> </w:t>
            </w:r>
            <w:r>
              <w:t>berkompetisi.</w:t>
            </w:r>
            <w:r>
              <w:rPr>
                <w:spacing w:val="-6"/>
              </w:rPr>
              <w:t xml:space="preserve"> </w:t>
            </w:r>
            <w:r>
              <w:t>Namun,</w:t>
            </w:r>
            <w:r>
              <w:rPr>
                <w:spacing w:val="-6"/>
              </w:rPr>
              <w:t xml:space="preserve"> </w:t>
            </w:r>
            <w:r>
              <w:t>ada</w:t>
            </w:r>
            <w:r>
              <w:rPr>
                <w:spacing w:val="-6"/>
              </w:rPr>
              <w:t xml:space="preserve"> </w:t>
            </w:r>
            <w:r>
              <w:t>juga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-53"/>
              </w:rPr>
              <w:t xml:space="preserve"> </w:t>
            </w:r>
            <w:r>
              <w:t>yang akan menjadi kehilangan semangat apabila kita terlalu berlebihan menekankan sistemn</w:t>
            </w:r>
            <w:r>
              <w:rPr>
                <w:spacing w:val="1"/>
              </w:rPr>
              <w:t xml:space="preserve"> </w:t>
            </w:r>
            <w:r>
              <w:t>menang-kalah.</w:t>
            </w:r>
            <w:r>
              <w:rPr>
                <w:spacing w:val="15"/>
              </w:rPr>
              <w:t xml:space="preserve"> </w:t>
            </w:r>
            <w:r>
              <w:t>Oleh</w:t>
            </w:r>
            <w:r>
              <w:rPr>
                <w:spacing w:val="8"/>
              </w:rPr>
              <w:t xml:space="preserve"> </w:t>
            </w:r>
            <w:r>
              <w:t>karena</w:t>
            </w:r>
            <w:r>
              <w:rPr>
                <w:spacing w:val="16"/>
              </w:rPr>
              <w:t xml:space="preserve"> </w:t>
            </w:r>
            <w:r>
              <w:t>itu,</w:t>
            </w:r>
            <w:r>
              <w:rPr>
                <w:spacing w:val="16"/>
              </w:rPr>
              <w:t xml:space="preserve"> </w:t>
            </w:r>
            <w:r>
              <w:t>permainan</w:t>
            </w:r>
            <w:r>
              <w:rPr>
                <w:spacing w:val="13"/>
              </w:rPr>
              <w:t xml:space="preserve"> </w:t>
            </w:r>
            <w:r>
              <w:t>ini</w:t>
            </w:r>
            <w:r>
              <w:rPr>
                <w:spacing w:val="10"/>
              </w:rPr>
              <w:t xml:space="preserve"> </w:t>
            </w:r>
            <w:r>
              <w:t>tidak</w:t>
            </w:r>
            <w:r>
              <w:rPr>
                <w:spacing w:val="9"/>
              </w:rPr>
              <w:t xml:space="preserve"> </w:t>
            </w:r>
            <w:r>
              <w:t>dilakukan</w:t>
            </w:r>
            <w:r>
              <w:rPr>
                <w:spacing w:val="13"/>
              </w:rPr>
              <w:t xml:space="preserve"> </w:t>
            </w:r>
            <w:r>
              <w:t>hanya</w:t>
            </w:r>
            <w:r>
              <w:rPr>
                <w:spacing w:val="16"/>
              </w:rPr>
              <w:t xml:space="preserve"> </w:t>
            </w:r>
            <w:r>
              <w:t>untuk</w:t>
            </w:r>
            <w:r>
              <w:rPr>
                <w:spacing w:val="14"/>
              </w:rPr>
              <w:t xml:space="preserve"> </w:t>
            </w:r>
            <w:r>
              <w:t>menentukan</w:t>
            </w:r>
            <w:r>
              <w:rPr>
                <w:spacing w:val="8"/>
              </w:rPr>
              <w:t xml:space="preserve"> </w:t>
            </w:r>
            <w:r>
              <w:t>siapa</w:t>
            </w:r>
          </w:p>
          <w:p w:rsidR="00C50545" w:rsidRDefault="00FA7DBF">
            <w:pPr>
              <w:pStyle w:val="TableParagraph"/>
              <w:spacing w:line="254" w:lineRule="exact"/>
              <w:ind w:left="806" w:right="102"/>
              <w:jc w:val="both"/>
            </w:pPr>
            <w:r>
              <w:t>yang menang, melainkan siapa yang dapat menjawab dengan cepat. artinya, guru diharapkan</w:t>
            </w:r>
            <w:r>
              <w:rPr>
                <w:spacing w:val="1"/>
              </w:rPr>
              <w:t xml:space="preserve"> </w:t>
            </w:r>
            <w:r>
              <w:t>memberikan</w:t>
            </w:r>
            <w:r>
              <w:rPr>
                <w:spacing w:val="22"/>
              </w:rPr>
              <w:t xml:space="preserve"> </w:t>
            </w:r>
            <w:r>
              <w:t>apresiasi</w:t>
            </w:r>
            <w:r>
              <w:rPr>
                <w:spacing w:val="24"/>
              </w:rPr>
              <w:t xml:space="preserve"> </w:t>
            </w:r>
            <w:r>
              <w:t>kepada</w:t>
            </w:r>
            <w:r>
              <w:rPr>
                <w:spacing w:val="29"/>
              </w:rPr>
              <w:t xml:space="preserve"> </w:t>
            </w:r>
            <w:r>
              <w:t>pasangan</w:t>
            </w:r>
            <w:r>
              <w:rPr>
                <w:spacing w:val="22"/>
              </w:rPr>
              <w:t xml:space="preserve"> </w:t>
            </w:r>
            <w:r>
              <w:t>siswa</w:t>
            </w:r>
            <w:r>
              <w:rPr>
                <w:spacing w:val="29"/>
              </w:rPr>
              <w:t xml:space="preserve"> </w:t>
            </w:r>
            <w:r>
              <w:t>yang</w:t>
            </w:r>
            <w:r>
              <w:rPr>
                <w:spacing w:val="23"/>
              </w:rPr>
              <w:t xml:space="preserve"> </w:t>
            </w:r>
            <w:r>
              <w:t>dapat</w:t>
            </w:r>
            <w:r>
              <w:rPr>
                <w:spacing w:val="28"/>
              </w:rPr>
              <w:t xml:space="preserve"> </w:t>
            </w:r>
            <w:r>
              <w:t>menjawab</w:t>
            </w:r>
            <w:r>
              <w:rPr>
                <w:spacing w:val="28"/>
              </w:rPr>
              <w:t xml:space="preserve"> </w:t>
            </w:r>
            <w:r>
              <w:t>mana</w:t>
            </w:r>
            <w:r>
              <w:rPr>
                <w:spacing w:val="29"/>
              </w:rPr>
              <w:t xml:space="preserve"> </w:t>
            </w:r>
            <w:r>
              <w:t>angka</w:t>
            </w:r>
            <w:r>
              <w:rPr>
                <w:spacing w:val="29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lebih</w:t>
            </w:r>
          </w:p>
        </w:tc>
      </w:tr>
    </w:tbl>
    <w:p w:rsidR="00C50545" w:rsidRDefault="00C50545">
      <w:pPr>
        <w:spacing w:line="254" w:lineRule="exact"/>
        <w:jc w:val="both"/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024"/>
        </w:trPr>
        <w:tc>
          <w:tcPr>
            <w:tcW w:w="9315" w:type="dxa"/>
          </w:tcPr>
          <w:p w:rsidR="00C50545" w:rsidRDefault="00FA7DBF">
            <w:pPr>
              <w:pStyle w:val="TableParagraph"/>
              <w:spacing w:line="237" w:lineRule="auto"/>
              <w:ind w:left="806" w:right="91"/>
              <w:jc w:val="both"/>
            </w:pPr>
            <w:r>
              <w:lastRenderedPageBreak/>
              <w:t>besar,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cepat.</w:t>
            </w:r>
            <w:r>
              <w:rPr>
                <w:spacing w:val="1"/>
              </w:rPr>
              <w:t xml:space="preserve"> </w:t>
            </w:r>
            <w:r>
              <w:t>Kemudian,</w:t>
            </w:r>
            <w:r>
              <w:rPr>
                <w:spacing w:val="1"/>
              </w:rPr>
              <w:t xml:space="preserve"> </w:t>
            </w:r>
            <w:r>
              <w:t>karena</w:t>
            </w:r>
            <w:r>
              <w:rPr>
                <w:spacing w:val="1"/>
              </w:rPr>
              <w:t xml:space="preserve"> </w:t>
            </w:r>
            <w:r>
              <w:t>tidak</w:t>
            </w:r>
            <w:r>
              <w:rPr>
                <w:spacing w:val="1"/>
              </w:rPr>
              <w:t xml:space="preserve"> </w:t>
            </w:r>
            <w:r>
              <w:t>diperlukan</w:t>
            </w:r>
            <w:r>
              <w:rPr>
                <w:spacing w:val="1"/>
              </w:rPr>
              <w:t xml:space="preserve"> </w:t>
            </w:r>
            <w:r>
              <w:t>ketrampilan</w:t>
            </w:r>
            <w:r>
              <w:rPr>
                <w:spacing w:val="1"/>
              </w:rPr>
              <w:t xml:space="preserve"> </w:t>
            </w:r>
            <w:r>
              <w:t>khusus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saat</w:t>
            </w:r>
            <w:r>
              <w:rPr>
                <w:spacing w:val="1"/>
              </w:rPr>
              <w:t xml:space="preserve"> </w:t>
            </w:r>
            <w:r>
              <w:t>mengeluarkan</w:t>
            </w:r>
          </w:p>
          <w:p w:rsidR="00C50545" w:rsidRDefault="00FA7DBF">
            <w:pPr>
              <w:pStyle w:val="TableParagraph"/>
              <w:spacing w:before="61"/>
              <w:ind w:left="806" w:right="101"/>
              <w:jc w:val="both"/>
            </w:pPr>
            <w:r>
              <w:t>kartu,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11"/>
              </w:rPr>
              <w:t xml:space="preserve"> </w:t>
            </w:r>
            <w:r>
              <w:t>karena</w:t>
            </w:r>
            <w:r>
              <w:rPr>
                <w:spacing w:val="-5"/>
              </w:rPr>
              <w:t xml:space="preserve"> </w:t>
            </w:r>
            <w:r>
              <w:t>kompetisi</w:t>
            </w:r>
            <w:r>
              <w:rPr>
                <w:spacing w:val="-10"/>
              </w:rPr>
              <w:t xml:space="preserve"> </w:t>
            </w:r>
            <w:r>
              <w:t>ini</w:t>
            </w:r>
            <w:r>
              <w:rPr>
                <w:spacing w:val="-10"/>
              </w:rPr>
              <w:t xml:space="preserve"> </w:t>
            </w:r>
            <w:r>
              <w:t>bersifat</w:t>
            </w:r>
            <w:r>
              <w:rPr>
                <w:spacing w:val="-11"/>
              </w:rPr>
              <w:t xml:space="preserve"> </w:t>
            </w:r>
            <w:r>
              <w:t>adil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siapapun</w:t>
            </w:r>
            <w:r>
              <w:rPr>
                <w:spacing w:val="-7"/>
              </w:rPr>
              <w:t xml:space="preserve"> </w:t>
            </w:r>
            <w:r>
              <w:t>memiliki</w:t>
            </w:r>
            <w:r>
              <w:rPr>
                <w:spacing w:val="-10"/>
              </w:rPr>
              <w:t xml:space="preserve"> </w:t>
            </w:r>
            <w:r>
              <w:t>potensi</w:t>
            </w:r>
            <w:r>
              <w:rPr>
                <w:spacing w:val="-10"/>
              </w:rPr>
              <w:t xml:space="preserve"> </w:t>
            </w:r>
            <w:r>
              <w:t>untuk</w:t>
            </w:r>
            <w:r>
              <w:rPr>
                <w:spacing w:val="-7"/>
              </w:rPr>
              <w:t xml:space="preserve"> </w:t>
            </w:r>
            <w:r>
              <w:t>menang,</w:t>
            </w:r>
            <w:r>
              <w:rPr>
                <w:spacing w:val="-1"/>
              </w:rPr>
              <w:t xml:space="preserve"> </w:t>
            </w:r>
            <w:r>
              <w:t>maka</w:t>
            </w:r>
            <w:r>
              <w:rPr>
                <w:spacing w:val="-53"/>
              </w:rPr>
              <w:t xml:space="preserve"> </w:t>
            </w:r>
            <w:r>
              <w:t>permainan</w:t>
            </w:r>
            <w:r>
              <w:rPr>
                <w:spacing w:val="-5"/>
              </w:rPr>
              <w:t xml:space="preserve"> </w:t>
            </w:r>
            <w:r>
              <w:t>bisa</w:t>
            </w:r>
            <w:r>
              <w:rPr>
                <w:spacing w:val="2"/>
              </w:rPr>
              <w:t xml:space="preserve"> </w:t>
            </w:r>
            <w:r>
              <w:t>dilakukan</w:t>
            </w:r>
            <w:r>
              <w:rPr>
                <w:spacing w:val="-5"/>
              </w:rPr>
              <w:t xml:space="preserve"> </w:t>
            </w:r>
            <w:r>
              <w:t>oleh</w:t>
            </w:r>
            <w:r>
              <w:rPr>
                <w:spacing w:val="-4"/>
              </w:rPr>
              <w:t xml:space="preserve"> </w:t>
            </w:r>
            <w:r>
              <w:t>semua</w:t>
            </w:r>
            <w:r>
              <w:rPr>
                <w:spacing w:val="2"/>
              </w:rPr>
              <w:t xml:space="preserve"> </w:t>
            </w:r>
            <w:r>
              <w:t>jenis siswa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kelas.</w:t>
            </w:r>
            <w:r>
              <w:rPr>
                <w:spacing w:val="-2"/>
              </w:rPr>
              <w:t xml:space="preserve"> </w:t>
            </w:r>
            <w:r>
              <w:t>termasuk</w:t>
            </w:r>
            <w:r>
              <w:rPr>
                <w:spacing w:val="-4"/>
              </w:rPr>
              <w:t xml:space="preserve"> </w:t>
            </w:r>
            <w:r>
              <w:t>bagi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pendiam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awal</w:t>
            </w:r>
            <w:r>
              <w:rPr>
                <w:spacing w:val="-52"/>
              </w:rPr>
              <w:t xml:space="preserve"> </w:t>
            </w:r>
            <w:r>
              <w:t>pertemuan, yang masih kaku dalam bersosialisasi di kelas. Permainan ini menumbuhkan minat,</w:t>
            </w:r>
            <w:r>
              <w:rPr>
                <w:spacing w:val="-52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serta nilai</w:t>
            </w:r>
            <w:r>
              <w:rPr>
                <w:spacing w:val="-2"/>
              </w:rPr>
              <w:t xml:space="preserve"> </w:t>
            </w:r>
            <w:r>
              <w:t>sikap</w:t>
            </w:r>
            <w:r>
              <w:rPr>
                <w:spacing w:val="2"/>
              </w:rPr>
              <w:t xml:space="preserve"> </w:t>
            </w:r>
            <w:r>
              <w:t>pada</w:t>
            </w:r>
            <w:r>
              <w:rPr>
                <w:spacing w:val="-1"/>
              </w:rPr>
              <w:t xml:space="preserve"> </w:t>
            </w:r>
            <w:r>
              <w:t>siswa.</w:t>
            </w:r>
          </w:p>
          <w:p w:rsidR="00C50545" w:rsidRDefault="00C50545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145"/>
              </w:numPr>
              <w:tabs>
                <w:tab w:val="left" w:pos="831"/>
              </w:tabs>
              <w:spacing w:line="249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145"/>
              </w:numPr>
              <w:tabs>
                <w:tab w:val="left" w:pos="1086"/>
              </w:tabs>
              <w:spacing w:line="242" w:lineRule="auto"/>
              <w:ind w:right="840" w:hanging="284"/>
            </w:pPr>
            <w:r>
              <w:t>Menyimpulkan</w:t>
            </w:r>
            <w:r>
              <w:rPr>
                <w:spacing w:val="-8"/>
              </w:rPr>
              <w:t xml:space="preserve"> </w:t>
            </w:r>
            <w:r>
              <w:t>pembelajaran</w:t>
            </w:r>
            <w:r>
              <w:rPr>
                <w:spacing w:val="-8"/>
              </w:rPr>
              <w:t xml:space="preserve"> </w:t>
            </w:r>
            <w:r>
              <w:t>bahwa Dengan</w:t>
            </w:r>
            <w:r>
              <w:rPr>
                <w:spacing w:val="-4"/>
              </w:rPr>
              <w:t xml:space="preserve"> </w:t>
            </w:r>
            <w:r>
              <w:t>meminta</w:t>
            </w:r>
            <w:r>
              <w:rPr>
                <w:spacing w:val="-4"/>
              </w:rPr>
              <w:t xml:space="preserve"> </w:t>
            </w:r>
            <w:r>
              <w:t>siswa</w:t>
            </w:r>
            <w:r>
              <w:rPr>
                <w:spacing w:val="-1"/>
              </w:rPr>
              <w:t xml:space="preserve"> </w:t>
            </w:r>
            <w:r>
              <w:t>untuk</w:t>
            </w:r>
            <w:r>
              <w:rPr>
                <w:spacing w:val="-3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1"/>
              </w:rPr>
              <w:t xml:space="preserve"> </w:t>
            </w:r>
            <w:r>
              <w:t>dengan 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 dilaksanakan.</w:t>
            </w:r>
          </w:p>
          <w:p w:rsidR="00C50545" w:rsidRDefault="00FA7DBF">
            <w:pPr>
              <w:pStyle w:val="TableParagraph"/>
              <w:numPr>
                <w:ilvl w:val="1"/>
                <w:numId w:val="145"/>
              </w:numPr>
              <w:tabs>
                <w:tab w:val="left" w:pos="1086"/>
              </w:tabs>
              <w:spacing w:line="246" w:lineRule="exact"/>
              <w:ind w:left="1085" w:hanging="280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8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46"/>
              </w:numPr>
              <w:tabs>
                <w:tab w:val="left" w:pos="807"/>
              </w:tabs>
              <w:spacing w:before="53" w:line="251" w:lineRule="exact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146"/>
              </w:numPr>
              <w:tabs>
                <w:tab w:val="left" w:pos="807"/>
              </w:tabs>
              <w:spacing w:line="251" w:lineRule="exact"/>
            </w:pPr>
            <w:r>
              <w:t>Tertulis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213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147"/>
              </w:numPr>
              <w:tabs>
                <w:tab w:val="left" w:pos="807"/>
              </w:tabs>
              <w:spacing w:before="61" w:line="237" w:lineRule="auto"/>
              <w:ind w:right="93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8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147"/>
              </w:numPr>
              <w:tabs>
                <w:tab w:val="left" w:pos="807"/>
              </w:tabs>
              <w:spacing w:before="61" w:line="237" w:lineRule="auto"/>
              <w:ind w:right="101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7"/>
              </w:rPr>
              <w:t xml:space="preserve"> </w:t>
            </w:r>
            <w:r>
              <w:t>bimbingan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2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GURU</w:t>
            </w:r>
          </w:p>
        </w:tc>
      </w:tr>
      <w:tr w:rsidR="00C50545">
        <w:trPr>
          <w:trHeight w:val="937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397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098" type="#_x0000_t202" style="position:absolute;margin-left:97.95pt;margin-top:434.95pt;width:438.45pt;height:171.65pt;z-index:251653632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3"/>
                    </w:trPr>
                    <w:tc>
                      <w:tcPr>
                        <w:tcW w:w="84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2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2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line="252" w:lineRule="exact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Bagian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mana</w:t>
                        </w:r>
                        <w:r>
                          <w:rPr>
                            <w:spacing w:val="78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77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71"/>
                          </w:rPr>
                          <w:t xml:space="preserve"> </w:t>
                        </w:r>
                        <w:r>
                          <w:t>rasa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paling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sulit?</w:t>
                        </w:r>
                      </w:p>
                    </w:tc>
                    <w:tc>
                      <w:tcPr>
                        <w:tcW w:w="35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dapat</w:t>
                        </w:r>
                        <w:r>
                          <w:rPr>
                            <w:spacing w:val="58"/>
                          </w:rPr>
                          <w:t xml:space="preserve"> </w:t>
                        </w:r>
                        <w:r>
                          <w:t>lebih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memiliki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sendiriuntuk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before="54"/>
                          <w:ind w:left="9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Kepada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siapa</w:t>
                        </w:r>
                        <w:r>
                          <w:rPr>
                            <w:spacing w:val="58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meminta</w:t>
                        </w:r>
                        <w:r>
                          <w:rPr>
                            <w:spacing w:val="59"/>
                          </w:rPr>
                          <w:t xml:space="preserve"> </w:t>
                        </w:r>
                        <w:r>
                          <w:t>bantuan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untuk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90"/>
                        </w:pPr>
                        <w:r>
                          <w:t>Jika kalian diminta memberikan bintang dari 1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sampai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5,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bintang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</w:p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 w:right="94"/>
                        </w:pPr>
                        <w:r>
                          <w:t>berikan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usaha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98.2pt;margin-top:435.2pt;width:437.7pt;height:171.2pt;z-index:251654656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36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251"/>
        </w:trPr>
        <w:tc>
          <w:tcPr>
            <w:tcW w:w="9315" w:type="dxa"/>
          </w:tcPr>
          <w:p w:rsidR="006F29A1" w:rsidRDefault="00FA7DBF">
            <w:pPr>
              <w:pStyle w:val="TableParagraph"/>
              <w:spacing w:before="1"/>
              <w:ind w:left="396"/>
              <w:jc w:val="center"/>
              <w:rPr>
                <w:b/>
              </w:rPr>
            </w:pPr>
            <w:r>
              <w:rPr>
                <w:b/>
              </w:rPr>
              <w:lastRenderedPageBreak/>
              <w:t>TABEL REFLEKSI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GURU</w:t>
            </w:r>
          </w:p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Pr="006F29A1" w:rsidRDefault="006F29A1" w:rsidP="006F29A1"/>
          <w:p w:rsidR="006F29A1" w:rsidRDefault="006F29A1" w:rsidP="006F29A1"/>
          <w:p w:rsidR="006F29A1" w:rsidRDefault="006F29A1" w:rsidP="006F29A1"/>
          <w:p w:rsidR="006F29A1" w:rsidRPr="006F29A1" w:rsidRDefault="006F29A1" w:rsidP="006F29A1">
            <w:pPr>
              <w:tabs>
                <w:tab w:val="left" w:pos="1032"/>
              </w:tabs>
            </w:pPr>
            <w:r>
              <w:tab/>
            </w:r>
          </w:p>
          <w:p w:rsidR="00C50545" w:rsidRPr="006F29A1" w:rsidRDefault="00C50545" w:rsidP="006F29A1">
            <w:pPr>
              <w:tabs>
                <w:tab w:val="left" w:pos="1032"/>
              </w:tabs>
            </w:pP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100" type="#_x0000_t202" style="position:absolute;margin-left:97.95pt;margin-top:84pt;width:437.95pt;height:331.2pt;z-index:251655680;mso-position-horizontal-relative:page;mso-position-vertical-relative:page;mso-width-relative:page;mso-height-relative:page" filled="f" stroked="f">
            <v:textbox style="mso-next-textbox:#_x0000_s1100" inset="0,0,0,0">
              <w:txbxContent>
                <w:tbl>
                  <w:tblPr>
                    <w:tblW w:w="8960" w:type="dxa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3640"/>
                    <w:gridCol w:w="691"/>
                    <w:gridCol w:w="3581"/>
                    <w:gridCol w:w="208"/>
                  </w:tblGrid>
                  <w:tr w:rsidR="00D77F75" w:rsidTr="006F29A1">
                    <w:trPr>
                      <w:gridAfter w:val="1"/>
                      <w:wAfter w:w="206" w:type="dxa"/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gridSpan w:val="2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 w:rsidTr="006F29A1">
                    <w:trPr>
                      <w:gridAfter w:val="1"/>
                      <w:wAfter w:w="206" w:type="dxa"/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  <w:gridSpan w:val="2"/>
                      </w:tcPr>
                      <w:p w:rsidR="00D77F75" w:rsidRDefault="00D77F75">
                        <w:pPr>
                          <w:pStyle w:val="TableParagraph"/>
                          <w:spacing w:line="242" w:lineRule="auto"/>
                          <w:ind w:left="105" w:right="84"/>
                        </w:pPr>
                        <w:r>
                          <w:t>Apakah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100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%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24"/>
                          </w:rPr>
                          <w:t xml:space="preserve"> </w:t>
                        </w:r>
                        <w:r>
                          <w:t>Jika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tidak,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persen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kira-</w:t>
                        </w:r>
                      </w:p>
                      <w:p w:rsidR="00D77F75" w:rsidRDefault="00D77F75">
                        <w:pPr>
                          <w:pStyle w:val="TableParagraph"/>
                          <w:tabs>
                            <w:tab w:val="left" w:pos="810"/>
                            <w:tab w:val="left" w:pos="1788"/>
                            <w:tab w:val="left" w:pos="2589"/>
                            <w:tab w:val="left" w:pos="3376"/>
                          </w:tabs>
                          <w:spacing w:line="250" w:lineRule="exact"/>
                          <w:ind w:left="105" w:right="99"/>
                        </w:pPr>
                        <w:r>
                          <w:t>kira</w:t>
                        </w:r>
                        <w:r>
                          <w:tab/>
                          <w:t>peserta</w:t>
                        </w:r>
                        <w:r>
                          <w:tab/>
                          <w:t>didik</w:t>
                        </w:r>
                        <w:r>
                          <w:tab/>
                          <w:t>yang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mencapai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pembelajaran?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 w:rsidTr="006F29A1">
                    <w:trPr>
                      <w:gridAfter w:val="1"/>
                      <w:wAfter w:w="206" w:type="dxa"/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  <w:gridSpan w:val="2"/>
                      </w:tcPr>
                      <w:p w:rsidR="00D77F75" w:rsidRDefault="00D77F75">
                        <w:pPr>
                          <w:pStyle w:val="TableParagraph"/>
                          <w:ind w:left="105" w:right="99"/>
                          <w:jc w:val="both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kesulitan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dialami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sehingga tidak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 akan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membantu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  <w:jc w:val="both"/>
                        </w:pPr>
                        <w:r>
                          <w:t>peserta didik?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 w:rsidTr="006F29A1">
                    <w:trPr>
                      <w:gridAfter w:val="1"/>
                      <w:wAfter w:w="206" w:type="dxa"/>
                      <w:trHeight w:val="75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  <w:gridSpan w:val="2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terdapat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97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96"/>
                          </w:rPr>
                          <w:t xml:space="preserve"> </w:t>
                        </w:r>
                        <w:r>
                          <w:t>tidak</w:t>
                        </w:r>
                      </w:p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 w:right="95"/>
                        </w:pPr>
                        <w:r>
                          <w:t>fokus?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Bagaimana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guru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agar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mereka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bisa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fokus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kegiatan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berikutnya?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 w:rsidTr="006F29A1">
                    <w:trPr>
                      <w:gridAfter w:val="1"/>
                      <w:wAfter w:w="206" w:type="dxa"/>
                      <w:trHeight w:val="565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  <w:gridSpan w:val="2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6F29A1" w:rsidTr="006F29A1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trHeight w:val="2319"/>
                    </w:trPr>
                    <w:tc>
                      <w:tcPr>
                        <w:tcW w:w="4480" w:type="dxa"/>
                        <w:gridSpan w:val="2"/>
                      </w:tcPr>
                      <w:p w:rsidR="006F29A1" w:rsidRDefault="006F29A1" w:rsidP="006F29A1">
                        <w:pPr>
                          <w:pStyle w:val="TableParagraph"/>
                          <w:spacing w:line="237" w:lineRule="auto"/>
                          <w:ind w:left="511" w:right="1441" w:hanging="1"/>
                          <w:jc w:val="center"/>
                        </w:pPr>
                      </w:p>
                      <w:p w:rsidR="006F29A1" w:rsidRDefault="006F29A1" w:rsidP="006F29A1">
                        <w:pPr>
                          <w:pStyle w:val="TableParagraph"/>
                          <w:spacing w:line="237" w:lineRule="auto"/>
                          <w:ind w:left="511" w:right="1441" w:hanging="1"/>
                          <w:jc w:val="center"/>
                        </w:pPr>
                      </w:p>
                      <w:p w:rsidR="006F29A1" w:rsidRDefault="006F29A1" w:rsidP="006F29A1">
                        <w:pPr>
                          <w:pStyle w:val="TableParagraph"/>
                          <w:spacing w:line="237" w:lineRule="auto"/>
                          <w:ind w:left="511" w:right="1441" w:hanging="1"/>
                          <w:jc w:val="center"/>
                          <w:rPr>
                            <w:spacing w:val="1"/>
                          </w:rPr>
                        </w:pPr>
                        <w:r>
                          <w:t>Mengetahui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</w:p>
                      <w:p w:rsidR="006F29A1" w:rsidRDefault="006F29A1" w:rsidP="006F29A1">
                        <w:pPr>
                          <w:pStyle w:val="TableParagraph"/>
                          <w:spacing w:line="237" w:lineRule="auto"/>
                          <w:ind w:left="511" w:right="1441" w:hanging="1"/>
                          <w:jc w:val="center"/>
                        </w:pPr>
                        <w:r>
                          <w:t>Kepala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Sekolah</w:t>
                        </w:r>
                      </w:p>
                      <w:p w:rsidR="006F29A1" w:rsidRDefault="006F29A1" w:rsidP="006F29A1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:rsidR="006F29A1" w:rsidRDefault="006F29A1" w:rsidP="006F29A1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:rsidR="006F29A1" w:rsidRDefault="006F29A1" w:rsidP="006F29A1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:rsidR="006F29A1" w:rsidRDefault="006F29A1" w:rsidP="006F29A1">
                        <w:pPr>
                          <w:pStyle w:val="TableParagraph"/>
                          <w:spacing w:before="205" w:line="251" w:lineRule="exact"/>
                          <w:ind w:left="180" w:right="1109"/>
                          <w:jc w:val="center"/>
                          <w:rPr>
                            <w:b/>
                            <w:lang w:val="en-US"/>
                          </w:rPr>
                        </w:pPr>
                        <w:r>
                          <w:rPr>
                            <w:b/>
                            <w:lang w:val="en-US"/>
                          </w:rPr>
                          <w:t xml:space="preserve">WILYA MURTI,S.Ag.M.Pd                                                                                                         </w:t>
                        </w:r>
                      </w:p>
                      <w:p w:rsidR="006F29A1" w:rsidRDefault="006F29A1" w:rsidP="006F29A1">
                        <w:pPr>
                          <w:pStyle w:val="TableParagraph"/>
                          <w:spacing w:line="232" w:lineRule="exact"/>
                          <w:ind w:left="184" w:right="1109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NIP197504021999052001</w:t>
                        </w:r>
                      </w:p>
                    </w:tc>
                    <w:tc>
                      <w:tcPr>
                        <w:tcW w:w="4480" w:type="dxa"/>
                        <w:gridSpan w:val="3"/>
                      </w:tcPr>
                      <w:p w:rsidR="006F29A1" w:rsidRDefault="006F29A1" w:rsidP="006F29A1">
                        <w:pPr>
                          <w:pStyle w:val="TableParagraph"/>
                          <w:tabs>
                            <w:tab w:val="left" w:pos="2664"/>
                          </w:tabs>
                          <w:spacing w:line="243" w:lineRule="exact"/>
                          <w:ind w:left="925"/>
                          <w:jc w:val="center"/>
                          <w:rPr>
                            <w:lang w:val="en-US"/>
                          </w:rPr>
                        </w:pPr>
                      </w:p>
                      <w:p w:rsidR="006F29A1" w:rsidRDefault="006F29A1" w:rsidP="006F29A1">
                        <w:pPr>
                          <w:pStyle w:val="TableParagraph"/>
                          <w:tabs>
                            <w:tab w:val="left" w:pos="2664"/>
                          </w:tabs>
                          <w:spacing w:line="243" w:lineRule="exact"/>
                          <w:ind w:left="925"/>
                          <w:jc w:val="center"/>
                          <w:rPr>
                            <w:lang w:val="en-US"/>
                          </w:rPr>
                        </w:pPr>
                      </w:p>
                      <w:p w:rsidR="006F29A1" w:rsidRDefault="006F29A1" w:rsidP="006F29A1">
                        <w:pPr>
                          <w:pStyle w:val="TableParagraph"/>
                          <w:tabs>
                            <w:tab w:val="left" w:pos="2664"/>
                          </w:tabs>
                          <w:spacing w:line="243" w:lineRule="exact"/>
                          <w:ind w:left="925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Samadua,    Juli 2023</w:t>
                        </w:r>
                      </w:p>
                      <w:p w:rsidR="006F29A1" w:rsidRDefault="006F29A1" w:rsidP="006F29A1">
                        <w:pPr>
                          <w:pStyle w:val="TableParagraph"/>
                          <w:spacing w:line="251" w:lineRule="exact"/>
                          <w:ind w:left="1793" w:right="869"/>
                          <w:jc w:val="center"/>
                        </w:pPr>
                        <w:r>
                          <w:t>Guru Kelas 1</w:t>
                        </w:r>
                      </w:p>
                      <w:p w:rsidR="006F29A1" w:rsidRDefault="006F29A1" w:rsidP="006F29A1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:rsidR="006F29A1" w:rsidRDefault="006F29A1" w:rsidP="006F29A1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:rsidR="006F29A1" w:rsidRDefault="006F29A1" w:rsidP="006F29A1">
                        <w:pPr>
                          <w:pStyle w:val="TableParagraph"/>
                          <w:spacing w:before="212" w:line="251" w:lineRule="exact"/>
                          <w:ind w:left="925"/>
                          <w:jc w:val="center"/>
                          <w:rPr>
                            <w:b/>
                            <w:lang w:val="en-US"/>
                          </w:rPr>
                        </w:pPr>
                      </w:p>
                      <w:p w:rsidR="006F29A1" w:rsidRDefault="006F29A1" w:rsidP="006F29A1">
                        <w:pPr>
                          <w:pStyle w:val="TableParagraph"/>
                          <w:spacing w:before="212" w:line="251" w:lineRule="exact"/>
                          <w:ind w:left="925"/>
                          <w:jc w:val="center"/>
                          <w:rPr>
                            <w:b/>
                            <w:lang w:val="en-US"/>
                          </w:rPr>
                        </w:pPr>
                        <w:r>
                          <w:rPr>
                            <w:b/>
                            <w:lang w:val="en-US"/>
                          </w:rPr>
                          <w:t>FITRI SATRIANI, S.Pd.I</w:t>
                        </w:r>
                      </w:p>
                      <w:p w:rsidR="006F29A1" w:rsidRDefault="006F29A1" w:rsidP="006F29A1">
                        <w:pPr>
                          <w:pStyle w:val="TableParagraph"/>
                          <w:spacing w:line="232" w:lineRule="exact"/>
                          <w:ind w:left="928"/>
                          <w:jc w:val="center"/>
                          <w:rPr>
                            <w:lang w:val="en-US"/>
                          </w:rPr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FF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lastRenderedPageBreak/>
              <w:t>LAMPIRAN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</w:rPr>
              <w:t>(LKPD)</w:t>
            </w:r>
          </w:p>
        </w:tc>
      </w:tr>
      <w:tr w:rsidR="00C50545">
        <w:trPr>
          <w:trHeight w:val="15320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15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(LKPD)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60"/>
              <w:ind w:left="287"/>
              <w:rPr>
                <w:b/>
              </w:rPr>
            </w:pPr>
            <w:r>
              <w:rPr>
                <w:b/>
              </w:rPr>
              <w:t>Kelas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:</w:t>
            </w:r>
          </w:p>
          <w:p w:rsidR="00C50545" w:rsidRDefault="00FA7DBF">
            <w:pPr>
              <w:pStyle w:val="TableParagraph"/>
              <w:spacing w:before="59"/>
              <w:ind w:left="287"/>
              <w:rPr>
                <w:b/>
              </w:rPr>
            </w:pPr>
            <w:r>
              <w:rPr>
                <w:b/>
              </w:rPr>
              <w:t>Petunjuk!</w:t>
            </w:r>
          </w:p>
          <w:p w:rsidR="00C50545" w:rsidRDefault="00FA7DBF">
            <w:pPr>
              <w:pStyle w:val="TableParagraph"/>
              <w:spacing w:before="54" w:after="70"/>
              <w:ind w:left="239"/>
            </w:pPr>
            <w:r>
              <w:t>Tuliskan</w:t>
            </w:r>
            <w:r>
              <w:rPr>
                <w:spacing w:val="-6"/>
              </w:rPr>
              <w:t xml:space="preserve"> </w:t>
            </w:r>
            <w:r>
              <w:t>angka-angkanya,</w:t>
            </w:r>
            <w:r>
              <w:rPr>
                <w:spacing w:val="1"/>
              </w:rPr>
              <w:t xml:space="preserve"> </w:t>
            </w:r>
            <w:r>
              <w:t>perhatikan</w:t>
            </w:r>
            <w:r>
              <w:rPr>
                <w:spacing w:val="-5"/>
              </w:rPr>
              <w:t xml:space="preserve"> </w:t>
            </w:r>
            <w:r>
              <w:t>bahwa</w:t>
            </w:r>
            <w:r>
              <w:rPr>
                <w:spacing w:val="5"/>
              </w:rPr>
              <w:t xml:space="preserve"> </w:t>
            </w:r>
            <w:r>
              <w:t>jumlah kumpulan</w:t>
            </w:r>
            <w:r>
              <w:rPr>
                <w:spacing w:val="-5"/>
              </w:rPr>
              <w:t xml:space="preserve"> </w:t>
            </w:r>
            <w:r>
              <w:t>barang</w:t>
            </w:r>
            <w:r>
              <w:rPr>
                <w:spacing w:val="-5"/>
              </w:rPr>
              <w:t xml:space="preserve"> </w:t>
            </w:r>
            <w:r>
              <w:t>sudah</w:t>
            </w:r>
            <w:r>
              <w:rPr>
                <w:spacing w:val="-6"/>
              </w:rPr>
              <w:t xml:space="preserve"> </w:t>
            </w:r>
            <w:r>
              <w:t>teratur.</w:t>
            </w:r>
          </w:p>
          <w:p w:rsidR="00C50545" w:rsidRDefault="00FA7DBF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4821555" cy="5247005"/>
                  <wp:effectExtent l="0" t="0" r="0" b="0"/>
                  <wp:docPr id="53" name="image29.jpe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29.jpe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1763" cy="5247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FA7DBF">
            <w:pPr>
              <w:pStyle w:val="TableParagraph"/>
              <w:spacing w:before="145"/>
              <w:ind w:left="239"/>
              <w:rPr>
                <w:b/>
              </w:rPr>
            </w:pPr>
            <w:r>
              <w:rPr>
                <w:b/>
              </w:rPr>
              <w:t>Soal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Tambahan</w:t>
            </w:r>
          </w:p>
          <w:p w:rsidR="00C50545" w:rsidRDefault="00FA7DBF">
            <w:pPr>
              <w:pStyle w:val="TableParagraph"/>
              <w:spacing w:before="54"/>
              <w:ind w:left="239"/>
            </w:pPr>
            <w:r>
              <w:t>Jadi</w:t>
            </w:r>
            <w:r>
              <w:rPr>
                <w:spacing w:val="-4"/>
              </w:rPr>
              <w:t xml:space="preserve"> </w:t>
            </w:r>
            <w:r>
              <w:t>apa</w:t>
            </w:r>
            <w:r>
              <w:rPr>
                <w:spacing w:val="-2"/>
              </w:rPr>
              <w:t xml:space="preserve"> </w:t>
            </w:r>
            <w:r>
              <w:t>ya?</w:t>
            </w:r>
            <w:r>
              <w:rPr>
                <w:spacing w:val="-2"/>
              </w:rPr>
              <w:t xml:space="preserve"> </w:t>
            </w:r>
            <w:r>
              <w:t>Ayo hubungkan dengan garis!</w:t>
            </w:r>
          </w:p>
          <w:p w:rsidR="00C50545" w:rsidRDefault="00C50545">
            <w:pPr>
              <w:pStyle w:val="TableParagraph"/>
              <w:spacing w:before="7"/>
              <w:rPr>
                <w:b/>
                <w:sz w:val="20"/>
              </w:rPr>
            </w:pPr>
          </w:p>
          <w:p w:rsidR="00C50545" w:rsidRDefault="00FA7DBF">
            <w:pPr>
              <w:pStyle w:val="TableParagraph"/>
              <w:ind w:left="424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5289550" cy="1652905"/>
                  <wp:effectExtent l="0" t="0" r="0" b="0"/>
                  <wp:docPr id="55" name="image30.jpe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30.jpe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9835" cy="165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spacing w:before="10"/>
              <w:rPr>
                <w:b/>
                <w:sz w:val="19"/>
              </w:rPr>
            </w:pPr>
          </w:p>
        </w:tc>
      </w:tr>
    </w:tbl>
    <w:p w:rsidR="00C50545" w:rsidRDefault="00C50545">
      <w:pPr>
        <w:rPr>
          <w:sz w:val="19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3251"/>
        <w:gridCol w:w="2401"/>
        <w:gridCol w:w="3256"/>
        <w:gridCol w:w="169"/>
      </w:tblGrid>
      <w:tr w:rsidR="00C50545">
        <w:trPr>
          <w:trHeight w:val="378"/>
        </w:trPr>
        <w:tc>
          <w:tcPr>
            <w:tcW w:w="240" w:type="dxa"/>
            <w:vMerge w:val="restart"/>
            <w:tcBorders>
              <w:bottom w:val="nil"/>
            </w:tcBorders>
          </w:tcPr>
          <w:p w:rsidR="00C50545" w:rsidRDefault="00C50545">
            <w:pPr>
              <w:pStyle w:val="TableParagraph"/>
            </w:pPr>
          </w:p>
        </w:tc>
        <w:tc>
          <w:tcPr>
            <w:tcW w:w="3251" w:type="dxa"/>
            <w:tcBorders>
              <w:top w:val="single" w:sz="8" w:space="0" w:color="000000"/>
            </w:tcBorders>
          </w:tcPr>
          <w:p w:rsidR="00C50545" w:rsidRDefault="00FA7DBF">
            <w:pPr>
              <w:pStyle w:val="TableParagraph"/>
              <w:spacing w:before="62"/>
              <w:ind w:left="1375" w:right="1372"/>
              <w:jc w:val="center"/>
              <w:rPr>
                <w:b/>
              </w:rPr>
            </w:pPr>
            <w:r>
              <w:rPr>
                <w:b/>
              </w:rPr>
              <w:t>Nilai</w:t>
            </w:r>
          </w:p>
        </w:tc>
        <w:tc>
          <w:tcPr>
            <w:tcW w:w="2401" w:type="dxa"/>
            <w:vMerge w:val="restart"/>
            <w:tcBorders>
              <w:bottom w:val="nil"/>
            </w:tcBorders>
          </w:tcPr>
          <w:p w:rsidR="00C50545" w:rsidRDefault="00C50545">
            <w:pPr>
              <w:pStyle w:val="TableParagraph"/>
            </w:pPr>
          </w:p>
        </w:tc>
        <w:tc>
          <w:tcPr>
            <w:tcW w:w="3256" w:type="dxa"/>
            <w:tcBorders>
              <w:top w:val="single" w:sz="8" w:space="0" w:color="000000"/>
            </w:tcBorders>
          </w:tcPr>
          <w:p w:rsidR="00C50545" w:rsidRDefault="00FA7DBF">
            <w:pPr>
              <w:pStyle w:val="TableParagraph"/>
              <w:spacing w:before="62"/>
              <w:ind w:left="815"/>
              <w:rPr>
                <w:b/>
              </w:rPr>
            </w:pPr>
            <w:r>
              <w:rPr>
                <w:b/>
              </w:rPr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  <w:tc>
          <w:tcPr>
            <w:tcW w:w="169" w:type="dxa"/>
            <w:vMerge w:val="restart"/>
            <w:tcBorders>
              <w:bottom w:val="nil"/>
            </w:tcBorders>
          </w:tcPr>
          <w:p w:rsidR="00C50545" w:rsidRDefault="00C50545">
            <w:pPr>
              <w:pStyle w:val="TableParagraph"/>
            </w:pPr>
          </w:p>
        </w:tc>
      </w:tr>
      <w:tr w:rsidR="00C50545">
        <w:trPr>
          <w:trHeight w:val="1315"/>
        </w:trPr>
        <w:tc>
          <w:tcPr>
            <w:tcW w:w="240" w:type="dxa"/>
            <w:vMerge/>
            <w:tcBorders>
              <w:top w:val="nil"/>
              <w:bottom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</w:tcPr>
          <w:p w:rsidR="00C50545" w:rsidRDefault="00C50545">
            <w:pPr>
              <w:pStyle w:val="TableParagraph"/>
            </w:pPr>
          </w:p>
        </w:tc>
        <w:tc>
          <w:tcPr>
            <w:tcW w:w="2401" w:type="dxa"/>
            <w:vMerge/>
            <w:tcBorders>
              <w:top w:val="nil"/>
              <w:bottom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</w:tcPr>
          <w:p w:rsidR="00C50545" w:rsidRDefault="00C50545">
            <w:pPr>
              <w:pStyle w:val="TableParagraph"/>
            </w:pPr>
          </w:p>
        </w:tc>
        <w:tc>
          <w:tcPr>
            <w:tcW w:w="169" w:type="dxa"/>
            <w:vMerge/>
            <w:tcBorders>
              <w:top w:val="nil"/>
              <w:bottom w:val="nil"/>
            </w:tcBorders>
          </w:tcPr>
          <w:p w:rsidR="00C50545" w:rsidRDefault="00C50545">
            <w:pPr>
              <w:rPr>
                <w:sz w:val="2"/>
                <w:szCs w:val="2"/>
              </w:rPr>
            </w:pPr>
          </w:p>
        </w:tc>
      </w:tr>
      <w:tr w:rsidR="00C50545">
        <w:trPr>
          <w:trHeight w:val="686"/>
        </w:trPr>
        <w:tc>
          <w:tcPr>
            <w:tcW w:w="9317" w:type="dxa"/>
            <w:gridSpan w:val="5"/>
            <w:tcBorders>
              <w:top w:val="nil"/>
            </w:tcBorders>
          </w:tcPr>
          <w:p w:rsidR="00C50545" w:rsidRDefault="00C50545">
            <w:pPr>
              <w:pStyle w:val="TableParagraph"/>
            </w:pPr>
          </w:p>
          <w:p w:rsidR="00957FE6" w:rsidRDefault="00957FE6">
            <w:pPr>
              <w:pStyle w:val="TableParagraph"/>
            </w:pPr>
          </w:p>
          <w:p w:rsidR="00957FE6" w:rsidRDefault="00957FE6">
            <w:pPr>
              <w:pStyle w:val="TableParagraph"/>
            </w:pPr>
          </w:p>
          <w:p w:rsidR="00957FE6" w:rsidRDefault="00957FE6">
            <w:pPr>
              <w:pStyle w:val="TableParagraph"/>
            </w:pPr>
          </w:p>
          <w:p w:rsidR="00957FE6" w:rsidRDefault="00957FE6">
            <w:pPr>
              <w:pStyle w:val="TableParagraph"/>
            </w:pPr>
          </w:p>
        </w:tc>
      </w:tr>
      <w:tr w:rsidR="00C50545">
        <w:trPr>
          <w:trHeight w:val="369"/>
        </w:trPr>
        <w:tc>
          <w:tcPr>
            <w:tcW w:w="9317" w:type="dxa"/>
            <w:gridSpan w:val="5"/>
            <w:shd w:val="clear" w:color="auto" w:fill="FF0000"/>
          </w:tcPr>
          <w:p w:rsidR="00C50545" w:rsidRDefault="00FA7DBF">
            <w:pPr>
              <w:pStyle w:val="TableParagraph"/>
              <w:spacing w:before="53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70"/>
        </w:trPr>
        <w:tc>
          <w:tcPr>
            <w:tcW w:w="9317" w:type="dxa"/>
            <w:gridSpan w:val="5"/>
          </w:tcPr>
          <w:p w:rsidR="00C50545" w:rsidRDefault="00FA7DBF">
            <w:pPr>
              <w:pStyle w:val="TableParagraph"/>
              <w:numPr>
                <w:ilvl w:val="0"/>
                <w:numId w:val="148"/>
              </w:numPr>
              <w:tabs>
                <w:tab w:val="left" w:pos="759"/>
              </w:tabs>
              <w:spacing w:before="52"/>
              <w:ind w:right="101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148"/>
              </w:numPr>
              <w:tabs>
                <w:tab w:val="left" w:pos="759"/>
              </w:tabs>
              <w:spacing w:line="237" w:lineRule="auto"/>
              <w:ind w:right="99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</w:t>
            </w:r>
            <w:r>
              <w:rPr>
                <w:spacing w:val="-1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4"/>
        </w:trPr>
        <w:tc>
          <w:tcPr>
            <w:tcW w:w="9317" w:type="dxa"/>
            <w:gridSpan w:val="5"/>
            <w:shd w:val="clear" w:color="auto" w:fill="FF0000"/>
          </w:tcPr>
          <w:p w:rsidR="00C50545" w:rsidRDefault="00FA7DBF">
            <w:pPr>
              <w:pStyle w:val="TableParagraph"/>
              <w:spacing w:before="53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7239"/>
        </w:trPr>
        <w:tc>
          <w:tcPr>
            <w:tcW w:w="9317" w:type="dxa"/>
            <w:gridSpan w:val="5"/>
          </w:tcPr>
          <w:p w:rsidR="00C50545" w:rsidRDefault="00FA7DBF">
            <w:pPr>
              <w:pStyle w:val="TableParagraph"/>
              <w:spacing w:before="53"/>
              <w:ind w:left="523"/>
              <w:jc w:val="both"/>
              <w:rPr>
                <w:b/>
              </w:rPr>
            </w:pPr>
            <w:r>
              <w:rPr>
                <w:b/>
              </w:rPr>
              <w:t>Metode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konkret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dalam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memainkan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permainan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kartu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angka</w:t>
            </w:r>
          </w:p>
          <w:p w:rsidR="00C50545" w:rsidRDefault="00FA7DBF">
            <w:pPr>
              <w:pStyle w:val="TableParagraph"/>
              <w:spacing w:before="62" w:line="237" w:lineRule="auto"/>
              <w:ind w:left="523" w:right="95"/>
              <w:jc w:val="both"/>
            </w:pPr>
            <w:r>
              <w:t>Pada</w:t>
            </w:r>
            <w:r>
              <w:rPr>
                <w:spacing w:val="1"/>
              </w:rPr>
              <w:t xml:space="preserve"> </w:t>
            </w:r>
            <w:r>
              <w:t>kegiatan</w:t>
            </w:r>
            <w:r>
              <w:rPr>
                <w:spacing w:val="1"/>
              </w:rPr>
              <w:t xml:space="preserve"> </w:t>
            </w:r>
            <w:r>
              <w:t>ini,</w:t>
            </w:r>
            <w:r>
              <w:rPr>
                <w:spacing w:val="1"/>
              </w:rPr>
              <w:t xml:space="preserve"> </w:t>
            </w:r>
            <w:r>
              <w:t>targetnya</w:t>
            </w:r>
            <w:r>
              <w:rPr>
                <w:spacing w:val="1"/>
              </w:rPr>
              <w:t xml:space="preserve"> </w:t>
            </w:r>
            <w:r>
              <w:t>adalah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membandingkan</w:t>
            </w:r>
            <w:r>
              <w:rPr>
                <w:spacing w:val="1"/>
              </w:rPr>
              <w:t xml:space="preserve"> </w:t>
            </w:r>
            <w:r>
              <w:t>banyak/sedikitnya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1-10</w:t>
            </w:r>
            <w:r>
              <w:rPr>
                <w:spacing w:val="1"/>
              </w:rPr>
              <w:t xml:space="preserve"> </w:t>
            </w:r>
            <w:r>
              <w:t>menggunakan kartu angka. Ada beberapa cara yang dapat digunakan, sehingga masing-masing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bisa</w:t>
            </w:r>
            <w:r>
              <w:rPr>
                <w:spacing w:val="5"/>
              </w:rPr>
              <w:t xml:space="preserve"> </w:t>
            </w:r>
            <w:r>
              <w:t>menggunakan</w:t>
            </w:r>
            <w:r>
              <w:rPr>
                <w:spacing w:val="-3"/>
              </w:rPr>
              <w:t xml:space="preserve"> </w:t>
            </w:r>
            <w:r>
              <w:t>ide</w:t>
            </w:r>
            <w:r>
              <w:rPr>
                <w:spacing w:val="-1"/>
              </w:rPr>
              <w:t xml:space="preserve"> </w:t>
            </w:r>
            <w:r>
              <w:t>mereka</w:t>
            </w:r>
            <w:r>
              <w:rPr>
                <w:spacing w:val="5"/>
              </w:rPr>
              <w:t xml:space="preserve"> </w:t>
            </w:r>
            <w:r>
              <w:t>sendiri.</w:t>
            </w:r>
          </w:p>
          <w:p w:rsidR="00C50545" w:rsidRDefault="00FA7DBF">
            <w:pPr>
              <w:pStyle w:val="TableParagraph"/>
              <w:spacing w:before="67"/>
              <w:ind w:left="523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contoh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kongkret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1</w:t>
            </w:r>
          </w:p>
          <w:p w:rsidR="00C50545" w:rsidRDefault="00FA7DBF">
            <w:pPr>
              <w:pStyle w:val="TableParagraph"/>
              <w:spacing w:before="54"/>
              <w:ind w:left="523" w:right="100"/>
              <w:jc w:val="both"/>
            </w:pPr>
            <w:r>
              <w:t>2 orang saling berhadapan, siswa mencampur kartu kemudian berhitung "satu, dua, tiga" sambil</w:t>
            </w:r>
            <w:r>
              <w:rPr>
                <w:spacing w:val="1"/>
              </w:rPr>
              <w:t xml:space="preserve"> </w:t>
            </w:r>
            <w:r>
              <w:t>mengeluarkan kartu, kemudian berkompetisi kartu siapa yang lebih besar. Dengan cara ini, jika</w:t>
            </w:r>
            <w:r>
              <w:rPr>
                <w:spacing w:val="1"/>
              </w:rPr>
              <w:t xml:space="preserve"> </w:t>
            </w:r>
            <w:r>
              <w:t>kartu yang sudah dipakai tidak digunakan lagi, maka bisa dilakukan hingga 10 kali permainan,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-4"/>
              </w:rPr>
              <w:t xml:space="preserve"> </w:t>
            </w:r>
            <w:r>
              <w:t>hasilnya</w:t>
            </w:r>
            <w:r>
              <w:rPr>
                <w:spacing w:val="6"/>
              </w:rPr>
              <w:t xml:space="preserve"> </w:t>
            </w:r>
            <w:r>
              <w:t>dilombakan</w:t>
            </w:r>
            <w:r>
              <w:rPr>
                <w:spacing w:val="-3"/>
              </w:rPr>
              <w:t xml:space="preserve"> </w:t>
            </w:r>
            <w:r>
              <w:t>kembali</w:t>
            </w:r>
            <w:r>
              <w:rPr>
                <w:spacing w:val="-3"/>
              </w:rPr>
              <w:t xml:space="preserve"> </w:t>
            </w:r>
            <w:r>
              <w:t>juga</w:t>
            </w:r>
            <w:r>
              <w:rPr>
                <w:spacing w:val="5"/>
              </w:rPr>
              <w:t xml:space="preserve"> </w:t>
            </w:r>
            <w:r>
              <w:t>sepertinya</w:t>
            </w:r>
            <w:r>
              <w:rPr>
                <w:spacing w:val="4"/>
              </w:rPr>
              <w:t xml:space="preserve"> </w:t>
            </w:r>
            <w:r>
              <w:t>menarik.</w:t>
            </w:r>
          </w:p>
          <w:p w:rsidR="00C50545" w:rsidRDefault="00FA7DBF">
            <w:pPr>
              <w:pStyle w:val="TableParagraph"/>
              <w:spacing w:before="64"/>
              <w:ind w:left="523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contoh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konkret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2</w:t>
            </w:r>
          </w:p>
          <w:p w:rsidR="00C50545" w:rsidRDefault="00FA7DBF">
            <w:pPr>
              <w:pStyle w:val="TableParagraph"/>
              <w:spacing w:before="61" w:line="237" w:lineRule="auto"/>
              <w:ind w:left="523" w:right="98"/>
              <w:jc w:val="both"/>
            </w:pPr>
            <w:r>
              <w:rPr>
                <w:spacing w:val="-1"/>
              </w:rPr>
              <w:t>Agar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dapat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dimainkan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berdua,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kita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menggunakan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metode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kartu</w:t>
            </w:r>
            <w:r>
              <w:rPr>
                <w:spacing w:val="-6"/>
              </w:rPr>
              <w:t xml:space="preserve"> </w:t>
            </w:r>
            <w:r>
              <w:t>terbalik.</w:t>
            </w:r>
            <w:r>
              <w:rPr>
                <w:spacing w:val="-10"/>
              </w:rPr>
              <w:t xml:space="preserve"> </w:t>
            </w:r>
            <w:r>
              <w:t>balik</w:t>
            </w:r>
            <w:r>
              <w:rPr>
                <w:spacing w:val="-17"/>
              </w:rPr>
              <w:t xml:space="preserve"> </w:t>
            </w:r>
            <w:r>
              <w:t>10</w:t>
            </w:r>
            <w:r>
              <w:rPr>
                <w:spacing w:val="-12"/>
              </w:rPr>
              <w:t xml:space="preserve"> </w:t>
            </w:r>
            <w:r>
              <w:t>lembar</w:t>
            </w:r>
            <w:r>
              <w:rPr>
                <w:spacing w:val="-9"/>
              </w:rPr>
              <w:t xml:space="preserve"> </w:t>
            </w:r>
            <w:r>
              <w:t>kartu</w:t>
            </w:r>
            <w:r>
              <w:rPr>
                <w:spacing w:val="-17"/>
              </w:rPr>
              <w:t xml:space="preserve"> </w:t>
            </w:r>
            <w:r>
              <w:t>angka</w:t>
            </w:r>
            <w:r>
              <w:rPr>
                <w:spacing w:val="-53"/>
              </w:rPr>
              <w:t xml:space="preserve"> </w:t>
            </w:r>
            <w:r>
              <w:t>1-10, kemudian putar. jika 4 orang yang bermain, yang menang adalah yang mendapatkan angka</w:t>
            </w:r>
            <w:r>
              <w:rPr>
                <w:spacing w:val="1"/>
              </w:rPr>
              <w:t xml:space="preserve"> </w:t>
            </w:r>
            <w:r>
              <w:t>tertinggi, dan pemenang akan menerima 1 buah kelereng. Dengan cara yang sama, lakukan 10 kali</w:t>
            </w:r>
            <w:r>
              <w:rPr>
                <w:spacing w:val="-52"/>
              </w:rPr>
              <w:t xml:space="preserve"> </w:t>
            </w:r>
            <w:r>
              <w:t>permainan,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pemenangnya</w:t>
            </w:r>
            <w:r>
              <w:rPr>
                <w:spacing w:val="4"/>
              </w:rPr>
              <w:t xml:space="preserve"> </w:t>
            </w:r>
            <w:r>
              <w:t>adalah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2"/>
              </w:rPr>
              <w:t xml:space="preserve"> </w:t>
            </w:r>
            <w:r>
              <w:t>mendapatkan</w:t>
            </w:r>
            <w:r>
              <w:rPr>
                <w:spacing w:val="-4"/>
              </w:rPr>
              <w:t xml:space="preserve"> </w:t>
            </w:r>
            <w:r>
              <w:t>kelereng</w:t>
            </w:r>
            <w:r>
              <w:rPr>
                <w:spacing w:val="-4"/>
              </w:rPr>
              <w:t xml:space="preserve"> </w:t>
            </w:r>
            <w:r>
              <w:t>terbanyak.</w:t>
            </w:r>
          </w:p>
          <w:p w:rsidR="00C50545" w:rsidRDefault="00C50545">
            <w:pPr>
              <w:pStyle w:val="TableParagraph"/>
              <w:spacing w:before="4"/>
              <w:rPr>
                <w:b/>
                <w:sz w:val="33"/>
              </w:rPr>
            </w:pPr>
          </w:p>
          <w:p w:rsidR="00C50545" w:rsidRDefault="00FA7DBF">
            <w:pPr>
              <w:pStyle w:val="TableParagraph"/>
              <w:ind w:left="523"/>
              <w:jc w:val="both"/>
              <w:rPr>
                <w:b/>
              </w:rPr>
            </w:pPr>
            <w:r>
              <w:rPr>
                <w:b/>
              </w:rPr>
              <w:t>Poin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penting berhubungan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penerapan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permainan</w:t>
            </w:r>
          </w:p>
          <w:p w:rsidR="00C50545" w:rsidRDefault="00FA7DBF">
            <w:pPr>
              <w:pStyle w:val="TableParagraph"/>
              <w:spacing w:before="59"/>
              <w:ind w:left="523" w:right="96"/>
              <w:jc w:val="both"/>
            </w:pPr>
            <w:r>
              <w:t>Permainan terasa menyenangkan karena siswa akan saling berkompetisi. Namun, ada juga siswa</w:t>
            </w:r>
            <w:r>
              <w:rPr>
                <w:spacing w:val="1"/>
              </w:rPr>
              <w:t xml:space="preserve"> </w:t>
            </w:r>
            <w:r>
              <w:t>yang akan</w:t>
            </w:r>
            <w:r>
              <w:rPr>
                <w:spacing w:val="1"/>
              </w:rPr>
              <w:t xml:space="preserve"> </w:t>
            </w:r>
            <w:r>
              <w:t>menjadi</w:t>
            </w:r>
            <w:r>
              <w:rPr>
                <w:spacing w:val="1"/>
              </w:rPr>
              <w:t xml:space="preserve"> </w:t>
            </w:r>
            <w:r>
              <w:t>kehilangan semangat</w:t>
            </w:r>
            <w:r>
              <w:rPr>
                <w:spacing w:val="1"/>
              </w:rPr>
              <w:t xml:space="preserve"> </w:t>
            </w:r>
            <w:r>
              <w:t>apabila</w:t>
            </w:r>
            <w:r>
              <w:rPr>
                <w:spacing w:val="1"/>
              </w:rPr>
              <w:t xml:space="preserve"> </w:t>
            </w:r>
            <w:r>
              <w:t>kita</w:t>
            </w:r>
            <w:r>
              <w:rPr>
                <w:spacing w:val="1"/>
              </w:rPr>
              <w:t xml:space="preserve"> </w:t>
            </w:r>
            <w:r>
              <w:t>terlalu</w:t>
            </w:r>
            <w:r>
              <w:rPr>
                <w:spacing w:val="1"/>
              </w:rPr>
              <w:t xml:space="preserve"> </w:t>
            </w:r>
            <w:r>
              <w:t>berlebihan</w:t>
            </w:r>
            <w:r>
              <w:rPr>
                <w:spacing w:val="1"/>
              </w:rPr>
              <w:t xml:space="preserve"> </w:t>
            </w:r>
            <w:r>
              <w:t>menekankan sistemn</w:t>
            </w:r>
            <w:r>
              <w:rPr>
                <w:spacing w:val="1"/>
              </w:rPr>
              <w:t xml:space="preserve"> </w:t>
            </w:r>
            <w:r>
              <w:t>menang-kalah.</w:t>
            </w:r>
            <w:r>
              <w:rPr>
                <w:spacing w:val="-1"/>
              </w:rPr>
              <w:t xml:space="preserve"> </w:t>
            </w:r>
            <w:r>
              <w:t>Oleh</w:t>
            </w:r>
            <w:r>
              <w:rPr>
                <w:spacing w:val="-8"/>
              </w:rPr>
              <w:t xml:space="preserve"> </w:t>
            </w:r>
            <w:r>
              <w:t>karena</w:t>
            </w:r>
            <w:r>
              <w:rPr>
                <w:spacing w:val="1"/>
              </w:rPr>
              <w:t xml:space="preserve"> </w:t>
            </w:r>
            <w:r>
              <w:t>itu,</w:t>
            </w:r>
            <w:r>
              <w:rPr>
                <w:spacing w:val="-6"/>
              </w:rPr>
              <w:t xml:space="preserve"> </w:t>
            </w:r>
            <w:r>
              <w:t>permainan</w:t>
            </w:r>
            <w:r>
              <w:rPr>
                <w:spacing w:val="-4"/>
              </w:rPr>
              <w:t xml:space="preserve"> </w:t>
            </w:r>
            <w:r>
              <w:t>ini</w:t>
            </w:r>
            <w:r>
              <w:rPr>
                <w:spacing w:val="-6"/>
              </w:rPr>
              <w:t xml:space="preserve"> </w:t>
            </w:r>
            <w:r>
              <w:t>tidak</w:t>
            </w:r>
            <w:r>
              <w:rPr>
                <w:spacing w:val="-7"/>
              </w:rPr>
              <w:t xml:space="preserve"> </w:t>
            </w:r>
            <w:r>
              <w:t>dilakukan</w:t>
            </w:r>
            <w:r>
              <w:rPr>
                <w:spacing w:val="-7"/>
              </w:rPr>
              <w:t xml:space="preserve"> </w:t>
            </w:r>
            <w:r>
              <w:t>hanya untuk</w:t>
            </w:r>
            <w:r>
              <w:rPr>
                <w:spacing w:val="-8"/>
              </w:rPr>
              <w:t xml:space="preserve"> </w:t>
            </w:r>
            <w:r>
              <w:t>menentukan</w:t>
            </w:r>
            <w:r>
              <w:rPr>
                <w:spacing w:val="-7"/>
              </w:rPr>
              <w:t xml:space="preserve"> </w:t>
            </w:r>
            <w:r>
              <w:t>siapa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menang,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melainkan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siapa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dapat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menjawab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cepat.</w:t>
            </w:r>
            <w:r>
              <w:rPr>
                <w:spacing w:val="-15"/>
              </w:rPr>
              <w:t xml:space="preserve"> </w:t>
            </w:r>
            <w:r>
              <w:t>artinya,</w:t>
            </w:r>
            <w:r>
              <w:rPr>
                <w:spacing w:val="-9"/>
              </w:rPr>
              <w:t xml:space="preserve"> </w:t>
            </w:r>
            <w:r>
              <w:t>guru</w:t>
            </w:r>
            <w:r>
              <w:rPr>
                <w:spacing w:val="-12"/>
              </w:rPr>
              <w:t xml:space="preserve"> </w:t>
            </w:r>
            <w:r>
              <w:t>diharapkan</w:t>
            </w:r>
            <w:r>
              <w:rPr>
                <w:spacing w:val="-17"/>
              </w:rPr>
              <w:t xml:space="preserve"> </w:t>
            </w:r>
            <w:r>
              <w:t>memberikan</w:t>
            </w:r>
            <w:r>
              <w:rPr>
                <w:spacing w:val="-52"/>
              </w:rPr>
              <w:t xml:space="preserve"> </w:t>
            </w:r>
            <w:r>
              <w:t>apresiasi</w:t>
            </w:r>
            <w:r>
              <w:rPr>
                <w:spacing w:val="-11"/>
              </w:rPr>
              <w:t xml:space="preserve"> </w:t>
            </w:r>
            <w:r>
              <w:t>kepada</w:t>
            </w:r>
            <w:r>
              <w:rPr>
                <w:spacing w:val="-4"/>
              </w:rPr>
              <w:t xml:space="preserve"> </w:t>
            </w:r>
            <w:r>
              <w:t>pasangan</w:t>
            </w:r>
            <w:r>
              <w:rPr>
                <w:spacing w:val="-12"/>
              </w:rPr>
              <w:t xml:space="preserve"> </w:t>
            </w:r>
            <w:r>
              <w:t>siswa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12"/>
              </w:rPr>
              <w:t xml:space="preserve"> </w:t>
            </w:r>
            <w:r>
              <w:t>dapat</w:t>
            </w:r>
            <w:r>
              <w:rPr>
                <w:spacing w:val="-6"/>
              </w:rPr>
              <w:t xml:space="preserve"> </w:t>
            </w:r>
            <w:r>
              <w:t>menjawab</w:t>
            </w:r>
            <w:r>
              <w:rPr>
                <w:spacing w:val="-12"/>
              </w:rPr>
              <w:t xml:space="preserve"> </w:t>
            </w:r>
            <w:r>
              <w:t>mana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12"/>
              </w:rPr>
              <w:t xml:space="preserve"> </w:t>
            </w:r>
            <w:r>
              <w:t>lebih</w:t>
            </w:r>
            <w:r>
              <w:rPr>
                <w:spacing w:val="-11"/>
              </w:rPr>
              <w:t xml:space="preserve"> </w:t>
            </w:r>
            <w:r>
              <w:t>besar,</w:t>
            </w:r>
            <w:r>
              <w:rPr>
                <w:spacing w:val="-10"/>
              </w:rPr>
              <w:t xml:space="preserve"> </w:t>
            </w:r>
            <w:r>
              <w:t>dengan</w:t>
            </w:r>
            <w:r>
              <w:rPr>
                <w:spacing w:val="-12"/>
              </w:rPr>
              <w:t xml:space="preserve"> </w:t>
            </w:r>
            <w:r>
              <w:t>cepat.</w:t>
            </w:r>
          </w:p>
          <w:p w:rsidR="00C50545" w:rsidRDefault="00FA7DBF">
            <w:pPr>
              <w:pStyle w:val="TableParagraph"/>
              <w:spacing w:line="250" w:lineRule="exact"/>
              <w:ind w:left="523"/>
              <w:jc w:val="both"/>
            </w:pPr>
            <w:r>
              <w:t>Kemudian, karena</w:t>
            </w:r>
            <w:r>
              <w:rPr>
                <w:spacing w:val="1"/>
              </w:rPr>
              <w:t xml:space="preserve"> </w:t>
            </w:r>
            <w:r>
              <w:t>tidak</w:t>
            </w:r>
            <w:r>
              <w:rPr>
                <w:spacing w:val="-7"/>
              </w:rPr>
              <w:t xml:space="preserve"> </w:t>
            </w:r>
            <w:r>
              <w:t>diperlukan</w:t>
            </w:r>
            <w:r>
              <w:rPr>
                <w:spacing w:val="-1"/>
              </w:rPr>
              <w:t xml:space="preserve"> </w:t>
            </w:r>
            <w:r>
              <w:t>ketrampilan</w:t>
            </w:r>
            <w:r>
              <w:rPr>
                <w:spacing w:val="-7"/>
              </w:rPr>
              <w:t xml:space="preserve"> </w:t>
            </w:r>
            <w:r>
              <w:t>khusus</w:t>
            </w:r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-3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mengeluarkan</w:t>
            </w:r>
          </w:p>
          <w:p w:rsidR="00C50545" w:rsidRDefault="00FA7DBF">
            <w:pPr>
              <w:pStyle w:val="TableParagraph"/>
              <w:spacing w:before="60"/>
              <w:ind w:left="523" w:right="104"/>
              <w:jc w:val="both"/>
            </w:pPr>
            <w:r>
              <w:t>kartu, dan karena kompetisi ini bersifat adil dan siapapun memiliki potensi untuk menang, maka</w:t>
            </w:r>
            <w:r>
              <w:rPr>
                <w:spacing w:val="1"/>
              </w:rPr>
              <w:t xml:space="preserve"> </w:t>
            </w:r>
            <w:r>
              <w:t>permainan bisa dilakukan oleh semua jenis siswa di kelas. termasuk bagi yang pendiam di awal</w:t>
            </w:r>
            <w:r>
              <w:rPr>
                <w:spacing w:val="1"/>
              </w:rPr>
              <w:t xml:space="preserve"> </w:t>
            </w:r>
            <w:r>
              <w:t>pertemuan, yang masih kaku dalam bersosialisasi di kelas. Permainan ini menumbuhkan minat,</w:t>
            </w:r>
            <w:r>
              <w:rPr>
                <w:spacing w:val="1"/>
              </w:rPr>
              <w:t xml:space="preserve"> </w:t>
            </w:r>
            <w:r>
              <w:t>semangat</w:t>
            </w:r>
            <w:r>
              <w:rPr>
                <w:spacing w:val="2"/>
              </w:rPr>
              <w:t xml:space="preserve"> </w:t>
            </w:r>
            <w:r>
              <w:t>serta nilai</w:t>
            </w:r>
            <w:r>
              <w:rPr>
                <w:spacing w:val="-2"/>
              </w:rPr>
              <w:t xml:space="preserve"> </w:t>
            </w:r>
            <w:r>
              <w:t>sikap</w:t>
            </w:r>
            <w:r>
              <w:rPr>
                <w:spacing w:val="2"/>
              </w:rPr>
              <w:t xml:space="preserve"> </w:t>
            </w:r>
            <w:r>
              <w:t>pada siswa.</w:t>
            </w:r>
          </w:p>
        </w:tc>
      </w:tr>
      <w:tr w:rsidR="00C50545">
        <w:trPr>
          <w:trHeight w:val="374"/>
        </w:trPr>
        <w:tc>
          <w:tcPr>
            <w:tcW w:w="9317" w:type="dxa"/>
            <w:gridSpan w:val="5"/>
            <w:shd w:val="clear" w:color="auto" w:fill="FF0000"/>
          </w:tcPr>
          <w:p w:rsidR="00C50545" w:rsidRDefault="00FA7DBF">
            <w:pPr>
              <w:pStyle w:val="TableParagraph"/>
              <w:spacing w:before="53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317" w:type="dxa"/>
            <w:gridSpan w:val="5"/>
          </w:tcPr>
          <w:p w:rsidR="00C50545" w:rsidRDefault="00FA7DBF">
            <w:pPr>
              <w:pStyle w:val="TableParagraph"/>
              <w:spacing w:before="48"/>
              <w:ind w:left="1089" w:right="104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4" w:line="237" w:lineRule="auto"/>
              <w:ind w:left="1089" w:right="100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tbl>
      <w:tblPr>
        <w:tblpPr w:leftFromText="180" w:rightFromText="180" w:vertAnchor="text" w:horzAnchor="margin" w:tblpY="-5083"/>
        <w:tblOverlap w:val="never"/>
        <w:tblW w:w="8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0"/>
        <w:gridCol w:w="4480"/>
      </w:tblGrid>
      <w:tr w:rsidR="00957FE6" w:rsidTr="00957FE6">
        <w:trPr>
          <w:trHeight w:val="2319"/>
        </w:trPr>
        <w:tc>
          <w:tcPr>
            <w:tcW w:w="4480" w:type="dxa"/>
          </w:tcPr>
          <w:p w:rsidR="00957FE6" w:rsidRDefault="00957FE6" w:rsidP="00957FE6">
            <w:pPr>
              <w:pStyle w:val="TableParagraph"/>
              <w:spacing w:line="237" w:lineRule="auto"/>
              <w:ind w:right="1441"/>
            </w:pPr>
          </w:p>
          <w:p w:rsidR="00957FE6" w:rsidRDefault="00957FE6" w:rsidP="00957FE6">
            <w:pPr>
              <w:pStyle w:val="TableParagraph"/>
              <w:spacing w:line="237" w:lineRule="auto"/>
              <w:ind w:left="511" w:right="1441" w:hanging="1"/>
              <w:jc w:val="center"/>
            </w:pPr>
          </w:p>
          <w:p w:rsidR="00957FE6" w:rsidRDefault="00957FE6" w:rsidP="00957FE6">
            <w:pPr>
              <w:pStyle w:val="TableParagraph"/>
              <w:spacing w:line="237" w:lineRule="auto"/>
              <w:ind w:left="511" w:right="1441" w:hanging="1"/>
              <w:jc w:val="center"/>
              <w:rPr>
                <w:spacing w:val="1"/>
              </w:rPr>
            </w:pPr>
            <w:r>
              <w:t>Mengetahui</w:t>
            </w:r>
            <w:r>
              <w:rPr>
                <w:spacing w:val="1"/>
              </w:rPr>
              <w:t xml:space="preserve"> </w:t>
            </w:r>
          </w:p>
          <w:p w:rsidR="00957FE6" w:rsidRDefault="00957FE6" w:rsidP="00957FE6">
            <w:pPr>
              <w:pStyle w:val="TableParagraph"/>
              <w:spacing w:line="237" w:lineRule="auto"/>
              <w:ind w:left="511" w:right="1441" w:hanging="1"/>
              <w:jc w:val="center"/>
            </w:pPr>
            <w:r>
              <w:t>Kepala</w:t>
            </w:r>
            <w:r>
              <w:rPr>
                <w:spacing w:val="-12"/>
              </w:rPr>
              <w:t xml:space="preserve"> </w:t>
            </w:r>
            <w:r>
              <w:t>Sekolah</w:t>
            </w:r>
          </w:p>
          <w:p w:rsidR="00957FE6" w:rsidRDefault="00957FE6" w:rsidP="00957FE6">
            <w:pPr>
              <w:pStyle w:val="TableParagraph"/>
              <w:rPr>
                <w:b/>
                <w:sz w:val="24"/>
              </w:rPr>
            </w:pPr>
          </w:p>
          <w:p w:rsidR="00957FE6" w:rsidRDefault="00957FE6" w:rsidP="00957FE6">
            <w:pPr>
              <w:pStyle w:val="TableParagraph"/>
              <w:rPr>
                <w:b/>
                <w:sz w:val="24"/>
              </w:rPr>
            </w:pPr>
          </w:p>
          <w:p w:rsidR="00957FE6" w:rsidRDefault="00957FE6" w:rsidP="00957FE6">
            <w:pPr>
              <w:pStyle w:val="TableParagraph"/>
              <w:rPr>
                <w:b/>
                <w:sz w:val="24"/>
              </w:rPr>
            </w:pPr>
          </w:p>
          <w:p w:rsidR="00957FE6" w:rsidRDefault="00957FE6" w:rsidP="00957FE6">
            <w:pPr>
              <w:pStyle w:val="TableParagraph"/>
              <w:spacing w:before="205" w:line="251" w:lineRule="exact"/>
              <w:ind w:left="180" w:right="110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WILYA MURTI,S.Ag.M.Pd                                                                                                         </w:t>
            </w:r>
          </w:p>
          <w:p w:rsidR="00957FE6" w:rsidRDefault="00957FE6" w:rsidP="00957FE6">
            <w:pPr>
              <w:pStyle w:val="TableParagraph"/>
              <w:spacing w:line="232" w:lineRule="exact"/>
              <w:ind w:left="184" w:right="1109"/>
              <w:jc w:val="center"/>
              <w:rPr>
                <w:lang w:val="en-US"/>
              </w:rPr>
            </w:pPr>
            <w:r>
              <w:rPr>
                <w:lang w:val="en-US"/>
              </w:rPr>
              <w:t>NIP197504021999052001</w:t>
            </w:r>
          </w:p>
        </w:tc>
        <w:tc>
          <w:tcPr>
            <w:tcW w:w="4480" w:type="dxa"/>
          </w:tcPr>
          <w:p w:rsidR="00957FE6" w:rsidRDefault="00957FE6" w:rsidP="00957FE6">
            <w:pPr>
              <w:pStyle w:val="TableParagraph"/>
              <w:tabs>
                <w:tab w:val="left" w:pos="2664"/>
              </w:tabs>
              <w:spacing w:line="243" w:lineRule="exact"/>
              <w:ind w:left="925"/>
              <w:jc w:val="center"/>
              <w:rPr>
                <w:lang w:val="en-US"/>
              </w:rPr>
            </w:pPr>
          </w:p>
          <w:p w:rsidR="00957FE6" w:rsidRDefault="00957FE6" w:rsidP="00957FE6">
            <w:pPr>
              <w:pStyle w:val="TableParagraph"/>
              <w:tabs>
                <w:tab w:val="left" w:pos="2664"/>
              </w:tabs>
              <w:spacing w:line="243" w:lineRule="exact"/>
              <w:ind w:left="925"/>
              <w:jc w:val="center"/>
              <w:rPr>
                <w:lang w:val="en-US"/>
              </w:rPr>
            </w:pPr>
          </w:p>
          <w:p w:rsidR="00957FE6" w:rsidRDefault="00957FE6" w:rsidP="00957FE6">
            <w:pPr>
              <w:pStyle w:val="TableParagraph"/>
              <w:tabs>
                <w:tab w:val="left" w:pos="2664"/>
              </w:tabs>
              <w:spacing w:line="243" w:lineRule="exact"/>
              <w:ind w:left="925"/>
              <w:jc w:val="center"/>
              <w:rPr>
                <w:lang w:val="en-US"/>
              </w:rPr>
            </w:pPr>
            <w:r>
              <w:rPr>
                <w:lang w:val="en-US"/>
              </w:rPr>
              <w:t>Samadua,    Juli 2023</w:t>
            </w:r>
          </w:p>
          <w:p w:rsidR="00957FE6" w:rsidRDefault="00957FE6" w:rsidP="00957FE6">
            <w:pPr>
              <w:pStyle w:val="TableParagraph"/>
              <w:spacing w:line="251" w:lineRule="exact"/>
              <w:ind w:left="1793" w:right="869"/>
              <w:jc w:val="center"/>
            </w:pPr>
            <w:r>
              <w:t>Guru Kelas 1</w:t>
            </w:r>
          </w:p>
          <w:p w:rsidR="00957FE6" w:rsidRDefault="00957FE6" w:rsidP="00957FE6">
            <w:pPr>
              <w:pStyle w:val="TableParagraph"/>
              <w:rPr>
                <w:b/>
                <w:sz w:val="24"/>
              </w:rPr>
            </w:pPr>
          </w:p>
          <w:p w:rsidR="00957FE6" w:rsidRDefault="00957FE6" w:rsidP="00957FE6">
            <w:pPr>
              <w:pStyle w:val="TableParagraph"/>
              <w:rPr>
                <w:b/>
                <w:sz w:val="24"/>
              </w:rPr>
            </w:pPr>
          </w:p>
          <w:p w:rsidR="00957FE6" w:rsidRDefault="00957FE6" w:rsidP="00957FE6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</w:p>
          <w:p w:rsidR="00957FE6" w:rsidRDefault="00957FE6" w:rsidP="00957FE6">
            <w:pPr>
              <w:pStyle w:val="TableParagraph"/>
              <w:spacing w:before="212" w:line="251" w:lineRule="exact"/>
              <w:ind w:left="92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 S.Pd.I</w:t>
            </w:r>
          </w:p>
          <w:p w:rsidR="00957FE6" w:rsidRDefault="00957FE6" w:rsidP="00957FE6">
            <w:pPr>
              <w:pStyle w:val="TableParagraph"/>
              <w:spacing w:line="232" w:lineRule="exact"/>
              <w:ind w:left="928"/>
              <w:jc w:val="center"/>
              <w:rPr>
                <w:lang w:val="en-US"/>
              </w:rPr>
            </w:pPr>
          </w:p>
        </w:tc>
      </w:tr>
    </w:tbl>
    <w:p w:rsidR="00957FE6" w:rsidRDefault="00957FE6">
      <w:pPr>
        <w:spacing w:line="237" w:lineRule="auto"/>
        <w:jc w:val="both"/>
      </w:pPr>
    </w:p>
    <w:p w:rsidR="00957FE6" w:rsidRDefault="00957FE6" w:rsidP="00957FE6"/>
    <w:p w:rsidR="00957FE6" w:rsidRDefault="00957FE6" w:rsidP="00957FE6">
      <w:pPr>
        <w:tabs>
          <w:tab w:val="left" w:pos="1087"/>
        </w:tabs>
      </w:pPr>
      <w:r>
        <w:tab/>
      </w:r>
    </w:p>
    <w:p w:rsidR="00C50545" w:rsidRPr="00957FE6" w:rsidRDefault="00C50545" w:rsidP="00957FE6">
      <w:pPr>
        <w:tabs>
          <w:tab w:val="left" w:pos="1087"/>
        </w:tabs>
        <w:sectPr w:rsidR="00C50545" w:rsidRPr="00957FE6">
          <w:pgSz w:w="12240" w:h="19280"/>
          <w:pgMar w:top="1400" w:right="1340" w:bottom="280" w:left="1340" w:header="720" w:footer="720" w:gutter="0"/>
          <w:cols w:space="720"/>
        </w:sectPr>
      </w:pPr>
    </w:p>
    <w:p w:rsidR="00C50545" w:rsidRDefault="00FA7DBF">
      <w:pPr>
        <w:spacing w:before="57"/>
        <w:ind w:left="2558" w:right="2558"/>
        <w:jc w:val="center"/>
        <w:rPr>
          <w:b/>
          <w:sz w:val="28"/>
        </w:rPr>
      </w:pPr>
      <w:r>
        <w:rPr>
          <w:b/>
          <w:sz w:val="28"/>
        </w:rPr>
        <w:lastRenderedPageBreak/>
        <w:t>MODUL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AJAR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MATEMATIKA</w:t>
      </w:r>
    </w:p>
    <w:p w:rsidR="00C50545" w:rsidRDefault="00C50545">
      <w:pPr>
        <w:spacing w:before="7"/>
        <w:rPr>
          <w:b/>
          <w:sz w:val="20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85"/>
        <w:gridCol w:w="6308"/>
      </w:tblGrid>
      <w:tr w:rsidR="00C50545" w:rsidTr="00696914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C50545" w:rsidRDefault="00FA7DBF" w:rsidP="00696914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C50545" w:rsidTr="00696914">
        <w:trPr>
          <w:trHeight w:val="374"/>
        </w:trPr>
        <w:tc>
          <w:tcPr>
            <w:tcW w:w="9314" w:type="dxa"/>
            <w:gridSpan w:val="3"/>
            <w:tcBorders>
              <w:bottom w:val="single" w:sz="4" w:space="0" w:color="000000"/>
            </w:tcBorders>
            <w:shd w:val="clear" w:color="auto" w:fill="FF0000"/>
          </w:tcPr>
          <w:p w:rsidR="00C50545" w:rsidRDefault="00FA7DBF" w:rsidP="00696914">
            <w:pPr>
              <w:pStyle w:val="TableParagraph"/>
              <w:spacing w:before="58"/>
              <w:ind w:left="115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696914" w:rsidTr="00D77F75">
        <w:trPr>
          <w:trHeight w:val="257"/>
        </w:trPr>
        <w:tc>
          <w:tcPr>
            <w:tcW w:w="2521" w:type="dxa"/>
            <w:tcBorders>
              <w:top w:val="single" w:sz="4" w:space="0" w:color="000000"/>
            </w:tcBorders>
          </w:tcPr>
          <w:p w:rsidR="00696914" w:rsidRDefault="00696914" w:rsidP="00696914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485" w:type="dxa"/>
            <w:tcBorders>
              <w:top w:val="single" w:sz="4" w:space="0" w:color="000000"/>
            </w:tcBorders>
          </w:tcPr>
          <w:p w:rsidR="00696914" w:rsidRDefault="00696914" w:rsidP="00696914">
            <w:pPr>
              <w:pStyle w:val="TableParagraph"/>
              <w:spacing w:before="1" w:line="236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696914" w:rsidRDefault="00696914" w:rsidP="00696914">
            <w:pPr>
              <w:pStyle w:val="TableParagraph"/>
              <w:spacing w:before="1" w:line="238" w:lineRule="exact"/>
              <w:ind w:left="216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FITRI SATRIANI,S.Pd.I</w:t>
            </w:r>
          </w:p>
        </w:tc>
      </w:tr>
      <w:tr w:rsidR="00696914" w:rsidTr="00D77F75">
        <w:trPr>
          <w:trHeight w:val="252"/>
        </w:trPr>
        <w:tc>
          <w:tcPr>
            <w:tcW w:w="2521" w:type="dxa"/>
          </w:tcPr>
          <w:p w:rsidR="00696914" w:rsidRDefault="00696914" w:rsidP="00696914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485" w:type="dxa"/>
          </w:tcPr>
          <w:p w:rsidR="00696914" w:rsidRDefault="00696914" w:rsidP="00696914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696914" w:rsidRDefault="00696914" w:rsidP="00696914">
            <w:pPr>
              <w:pStyle w:val="TableParagraph"/>
              <w:spacing w:line="235" w:lineRule="exact"/>
              <w:ind w:left="21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696914" w:rsidTr="00D77F75">
        <w:trPr>
          <w:trHeight w:val="254"/>
        </w:trPr>
        <w:tc>
          <w:tcPr>
            <w:tcW w:w="2521" w:type="dxa"/>
          </w:tcPr>
          <w:p w:rsidR="00696914" w:rsidRDefault="00696914" w:rsidP="00696914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485" w:type="dxa"/>
          </w:tcPr>
          <w:p w:rsidR="00696914" w:rsidRDefault="00696914" w:rsidP="00696914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696914" w:rsidRDefault="00696914" w:rsidP="00696914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2023/2024</w:t>
            </w:r>
          </w:p>
        </w:tc>
      </w:tr>
      <w:tr w:rsidR="00696914" w:rsidTr="00D77F75">
        <w:trPr>
          <w:trHeight w:val="254"/>
        </w:trPr>
        <w:tc>
          <w:tcPr>
            <w:tcW w:w="2521" w:type="dxa"/>
          </w:tcPr>
          <w:p w:rsidR="00696914" w:rsidRDefault="00696914" w:rsidP="00696914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485" w:type="dxa"/>
          </w:tcPr>
          <w:p w:rsidR="00696914" w:rsidRDefault="00696914" w:rsidP="00696914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696914" w:rsidRDefault="00696914" w:rsidP="00696914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MI</w:t>
            </w:r>
          </w:p>
        </w:tc>
      </w:tr>
      <w:tr w:rsidR="00696914" w:rsidTr="00D77F75">
        <w:trPr>
          <w:trHeight w:val="251"/>
        </w:trPr>
        <w:tc>
          <w:tcPr>
            <w:tcW w:w="2521" w:type="dxa"/>
          </w:tcPr>
          <w:p w:rsidR="00696914" w:rsidRDefault="00696914" w:rsidP="00696914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485" w:type="dxa"/>
          </w:tcPr>
          <w:p w:rsidR="00696914" w:rsidRDefault="00696914" w:rsidP="00696914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696914" w:rsidRDefault="00696914" w:rsidP="00696914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Matematika</w:t>
            </w:r>
          </w:p>
        </w:tc>
      </w:tr>
      <w:tr w:rsidR="00696914" w:rsidTr="00D77F75">
        <w:trPr>
          <w:trHeight w:val="252"/>
        </w:trPr>
        <w:tc>
          <w:tcPr>
            <w:tcW w:w="2521" w:type="dxa"/>
          </w:tcPr>
          <w:p w:rsidR="00696914" w:rsidRDefault="00696914" w:rsidP="00696914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485" w:type="dxa"/>
          </w:tcPr>
          <w:p w:rsidR="00696914" w:rsidRDefault="00696914" w:rsidP="00696914">
            <w:pPr>
              <w:pStyle w:val="TableParagraph"/>
              <w:spacing w:line="232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696914" w:rsidRDefault="00696914" w:rsidP="00696914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696914" w:rsidTr="00D77F75">
        <w:trPr>
          <w:trHeight w:val="254"/>
        </w:trPr>
        <w:tc>
          <w:tcPr>
            <w:tcW w:w="2521" w:type="dxa"/>
          </w:tcPr>
          <w:p w:rsidR="00696914" w:rsidRDefault="00696914" w:rsidP="00696914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Materi</w:t>
            </w:r>
          </w:p>
        </w:tc>
        <w:tc>
          <w:tcPr>
            <w:tcW w:w="485" w:type="dxa"/>
          </w:tcPr>
          <w:p w:rsidR="00696914" w:rsidRDefault="00696914" w:rsidP="00696914">
            <w:pPr>
              <w:pStyle w:val="TableParagraph"/>
              <w:spacing w:line="234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696914" w:rsidRDefault="00696914" w:rsidP="00696914">
            <w:pPr>
              <w:pStyle w:val="TableParagraph"/>
              <w:spacing w:line="232" w:lineRule="exact"/>
              <w:ind w:left="215"/>
              <w:rPr>
                <w:b/>
              </w:rPr>
            </w:pPr>
            <w:r>
              <w:rPr>
                <w:b/>
              </w:rPr>
              <w:t>Bilangan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sampai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</w:t>
            </w:r>
          </w:p>
        </w:tc>
      </w:tr>
      <w:tr w:rsidR="00696914" w:rsidTr="00D77F75">
        <w:trPr>
          <w:trHeight w:val="249"/>
        </w:trPr>
        <w:tc>
          <w:tcPr>
            <w:tcW w:w="2521" w:type="dxa"/>
            <w:tcBorders>
              <w:bottom w:val="single" w:sz="4" w:space="0" w:color="000000"/>
            </w:tcBorders>
          </w:tcPr>
          <w:p w:rsidR="00696914" w:rsidRDefault="00696914" w:rsidP="00696914">
            <w:pPr>
              <w:pStyle w:val="TableParagraph"/>
              <w:spacing w:line="229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 w:rsidR="00696914" w:rsidRDefault="00696914" w:rsidP="00696914">
            <w:pPr>
              <w:pStyle w:val="TableParagraph"/>
              <w:spacing w:line="229" w:lineRule="exact"/>
              <w:ind w:left="206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308" w:type="dxa"/>
          </w:tcPr>
          <w:p w:rsidR="00696914" w:rsidRDefault="00696914" w:rsidP="00696914">
            <w:pPr>
              <w:pStyle w:val="TableParagraph"/>
              <w:spacing w:line="229" w:lineRule="exact"/>
              <w:ind w:left="215"/>
              <w:rPr>
                <w:b/>
              </w:rPr>
            </w:pPr>
            <w:r>
              <w:rPr>
                <w:b/>
              </w:rPr>
              <w:t>Pertemuan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ke-11</w:t>
            </w:r>
          </w:p>
        </w:tc>
      </w:tr>
      <w:tr w:rsidR="00696914" w:rsidTr="00696914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696914" w:rsidTr="00696914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numPr>
                <w:ilvl w:val="0"/>
                <w:numId w:val="149"/>
              </w:numPr>
              <w:tabs>
                <w:tab w:val="left" w:pos="759"/>
              </w:tabs>
              <w:spacing w:line="248" w:lineRule="exact"/>
            </w:pPr>
            <w:r>
              <w:t>Memperdalam</w:t>
            </w:r>
            <w:r>
              <w:rPr>
                <w:spacing w:val="-9"/>
              </w:rPr>
              <w:t xml:space="preserve"> </w:t>
            </w:r>
            <w:r>
              <w:t>pemahaman</w:t>
            </w:r>
            <w:r>
              <w:rPr>
                <w:spacing w:val="-5"/>
              </w:rPr>
              <w:t xml:space="preserve"> </w:t>
            </w:r>
            <w:r>
              <w:t>tentang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8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sehari-hari</w:t>
            </w:r>
          </w:p>
        </w:tc>
      </w:tr>
      <w:tr w:rsidR="00696914" w:rsidTr="00696914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696914" w:rsidTr="00696914">
        <w:trPr>
          <w:trHeight w:val="80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numPr>
                <w:ilvl w:val="0"/>
                <w:numId w:val="150"/>
              </w:numPr>
              <w:tabs>
                <w:tab w:val="left" w:pos="759"/>
              </w:tabs>
              <w:spacing w:line="264" w:lineRule="exact"/>
            </w:pPr>
            <w:r>
              <w:t>Mandiri</w:t>
            </w:r>
          </w:p>
          <w:p w:rsidR="00696914" w:rsidRDefault="00696914" w:rsidP="00696914">
            <w:pPr>
              <w:pStyle w:val="TableParagraph"/>
              <w:numPr>
                <w:ilvl w:val="0"/>
                <w:numId w:val="150"/>
              </w:numPr>
              <w:tabs>
                <w:tab w:val="left" w:pos="759"/>
              </w:tabs>
              <w:spacing w:line="269" w:lineRule="exact"/>
            </w:pPr>
            <w:r>
              <w:t>Bernalar Kritis</w:t>
            </w:r>
          </w:p>
          <w:p w:rsidR="00696914" w:rsidRDefault="00696914" w:rsidP="00696914">
            <w:pPr>
              <w:pStyle w:val="TableParagraph"/>
              <w:numPr>
                <w:ilvl w:val="0"/>
                <w:numId w:val="150"/>
              </w:numPr>
              <w:tabs>
                <w:tab w:val="left" w:pos="759"/>
              </w:tabs>
              <w:spacing w:line="253" w:lineRule="exact"/>
            </w:pPr>
            <w:r>
              <w:t>Bergotong</w:t>
            </w:r>
            <w:r>
              <w:rPr>
                <w:spacing w:val="-3"/>
              </w:rPr>
              <w:t xml:space="preserve"> </w:t>
            </w:r>
            <w:r>
              <w:t>royong</w:t>
            </w:r>
          </w:p>
        </w:tc>
      </w:tr>
      <w:tr w:rsidR="00696914" w:rsidTr="00696914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696914" w:rsidTr="00696914">
        <w:trPr>
          <w:trHeight w:val="104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numPr>
                <w:ilvl w:val="0"/>
                <w:numId w:val="151"/>
              </w:numPr>
              <w:tabs>
                <w:tab w:val="left" w:pos="759"/>
              </w:tabs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Yunianto.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laptop,</w:t>
            </w:r>
            <w:r>
              <w:rPr>
                <w:spacing w:val="4"/>
              </w:rPr>
              <w:t xml:space="preserve"> </w:t>
            </w:r>
            <w:r>
              <w:t>LCD</w:t>
            </w:r>
            <w:r>
              <w:rPr>
                <w:spacing w:val="-5"/>
              </w:rPr>
              <w:t xml:space="preserve"> </w:t>
            </w:r>
            <w:r>
              <w:t>projector dan</w:t>
            </w:r>
            <w:r>
              <w:rPr>
                <w:spacing w:val="-4"/>
              </w:rPr>
              <w:t xml:space="preserve"> </w:t>
            </w:r>
            <w:r>
              <w:t>Internet.</w:t>
            </w:r>
          </w:p>
          <w:p w:rsidR="00696914" w:rsidRDefault="00696914" w:rsidP="00696914">
            <w:pPr>
              <w:pStyle w:val="TableParagraph"/>
              <w:numPr>
                <w:ilvl w:val="0"/>
                <w:numId w:val="151"/>
              </w:numPr>
              <w:tabs>
                <w:tab w:val="left" w:pos="759"/>
              </w:tabs>
              <w:spacing w:line="254" w:lineRule="exact"/>
              <w:jc w:val="both"/>
            </w:pPr>
            <w:r>
              <w:t>Kartu</w:t>
            </w:r>
            <w:r>
              <w:rPr>
                <w:spacing w:val="-5"/>
              </w:rPr>
              <w:t xml:space="preserve"> </w:t>
            </w:r>
            <w:r>
              <w:t>angka,</w:t>
            </w:r>
            <w:r>
              <w:rPr>
                <w:spacing w:val="3"/>
              </w:rPr>
              <w:t xml:space="preserve"> </w:t>
            </w:r>
            <w:r>
              <w:t>kartu skala</w:t>
            </w:r>
            <w:r>
              <w:rPr>
                <w:spacing w:val="-2"/>
              </w:rPr>
              <w:t xml:space="preserve"> </w:t>
            </w:r>
            <w:r>
              <w:t>titik</w:t>
            </w:r>
            <w:r>
              <w:rPr>
                <w:spacing w:val="-3"/>
              </w:rPr>
              <w:t xml:space="preserve"> </w:t>
            </w:r>
            <w:r>
              <w:t>(yang</w:t>
            </w:r>
            <w:r>
              <w:rPr>
                <w:spacing w:val="-5"/>
              </w:rPr>
              <w:t xml:space="preserve"> </w:t>
            </w:r>
            <w:r>
              <w:t>dicetak</w:t>
            </w:r>
            <w:r>
              <w:rPr>
                <w:spacing w:val="-5"/>
              </w:rPr>
              <w:t xml:space="preserve"> </w:t>
            </w:r>
            <w:r>
              <w:t>besar)</w:t>
            </w:r>
          </w:p>
        </w:tc>
      </w:tr>
      <w:tr w:rsidR="00696914" w:rsidTr="00696914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696914" w:rsidTr="00696914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numPr>
                <w:ilvl w:val="0"/>
                <w:numId w:val="152"/>
              </w:numPr>
              <w:tabs>
                <w:tab w:val="left" w:pos="759"/>
              </w:tabs>
              <w:spacing w:line="249" w:lineRule="exact"/>
            </w:pP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-8"/>
              </w:rPr>
              <w:t xml:space="preserve"> </w:t>
            </w:r>
            <w:r>
              <w:t>reguler/tipikal</w:t>
            </w:r>
          </w:p>
        </w:tc>
      </w:tr>
      <w:tr w:rsidR="00696914" w:rsidTr="00696914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MODEL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696914" w:rsidTr="00696914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numPr>
                <w:ilvl w:val="0"/>
                <w:numId w:val="153"/>
              </w:numPr>
              <w:tabs>
                <w:tab w:val="left" w:pos="759"/>
              </w:tabs>
              <w:spacing w:line="248" w:lineRule="exact"/>
            </w:pPr>
            <w:r>
              <w:t>Tatap</w:t>
            </w:r>
            <w:r>
              <w:rPr>
                <w:spacing w:val="-1"/>
              </w:rPr>
              <w:t xml:space="preserve"> </w:t>
            </w:r>
            <w:r>
              <w:t>Muka</w:t>
            </w:r>
            <w:r>
              <w:rPr>
                <w:spacing w:val="3"/>
              </w:rPr>
              <w:t xml:space="preserve"> </w:t>
            </w:r>
            <w:r>
              <w:t>(TM)</w:t>
            </w:r>
          </w:p>
        </w:tc>
      </w:tr>
      <w:tr w:rsidR="00696914" w:rsidTr="00696914">
        <w:trPr>
          <w:trHeight w:val="373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96914" w:rsidRDefault="00696914" w:rsidP="00696914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696914" w:rsidTr="00696914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696914" w:rsidTr="00696914">
        <w:trPr>
          <w:trHeight w:val="2356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spacing w:before="1" w:line="251" w:lineRule="exact"/>
              <w:ind w:left="475"/>
              <w:rPr>
                <w:b/>
              </w:rPr>
            </w:pPr>
            <w:r>
              <w:rPr>
                <w:b/>
              </w:rPr>
              <w:t>Tujuan Pembelajaran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</w:t>
            </w:r>
          </w:p>
          <w:p w:rsidR="00696914" w:rsidRDefault="00696914" w:rsidP="00696914">
            <w:pPr>
              <w:pStyle w:val="TableParagraph"/>
              <w:numPr>
                <w:ilvl w:val="0"/>
                <w:numId w:val="154"/>
              </w:numPr>
              <w:tabs>
                <w:tab w:val="left" w:pos="759"/>
              </w:tabs>
              <w:spacing w:line="237" w:lineRule="auto"/>
              <w:ind w:right="102"/>
            </w:pPr>
            <w:r>
              <w:t>Siswa</w:t>
            </w:r>
            <w:r>
              <w:rPr>
                <w:spacing w:val="47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tentang</w:t>
            </w:r>
            <w:r>
              <w:rPr>
                <w:spacing w:val="46"/>
              </w:rPr>
              <w:t xml:space="preserve"> </w:t>
            </w:r>
            <w:r>
              <w:t>makna</w:t>
            </w:r>
            <w:r>
              <w:rPr>
                <w:spacing w:val="47"/>
              </w:rPr>
              <w:t xml:space="preserve"> </w:t>
            </w:r>
            <w:r>
              <w:t>penghitungan</w:t>
            </w:r>
            <w:r>
              <w:rPr>
                <w:spacing w:val="40"/>
              </w:rPr>
              <w:t xml:space="preserve"> </w:t>
            </w:r>
            <w:r>
              <w:t>benda</w:t>
            </w:r>
            <w:r>
              <w:rPr>
                <w:spacing w:val="48"/>
              </w:rPr>
              <w:t xml:space="preserve"> </w:t>
            </w:r>
            <w:r>
              <w:t>melalui</w:t>
            </w:r>
            <w:r>
              <w:rPr>
                <w:spacing w:val="41"/>
              </w:rPr>
              <w:t xml:space="preserve"> </w:t>
            </w:r>
            <w:r>
              <w:t>kegiatan</w:t>
            </w:r>
            <w:r>
              <w:rPr>
                <w:spacing w:val="45"/>
              </w:rPr>
              <w:t xml:space="preserve"> </w:t>
            </w:r>
            <w:r>
              <w:t>menghitung</w:t>
            </w:r>
            <w:r>
              <w:rPr>
                <w:spacing w:val="41"/>
              </w:rPr>
              <w:t xml:space="preserve"> </w:t>
            </w:r>
            <w:r>
              <w:t>jumlah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satuan,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menghitung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hingga</w:t>
            </w:r>
            <w:r>
              <w:rPr>
                <w:spacing w:val="5"/>
              </w:rPr>
              <w:t xml:space="preserve"> </w:t>
            </w:r>
            <w:r>
              <w:t>10.</w:t>
            </w:r>
          </w:p>
          <w:p w:rsidR="00696914" w:rsidRDefault="00696914" w:rsidP="00696914">
            <w:pPr>
              <w:pStyle w:val="TableParagraph"/>
              <w:numPr>
                <w:ilvl w:val="0"/>
                <w:numId w:val="154"/>
              </w:numPr>
              <w:tabs>
                <w:tab w:val="left" w:pos="759"/>
              </w:tabs>
              <w:ind w:right="96"/>
            </w:pPr>
            <w:r>
              <w:t>Setelah</w:t>
            </w:r>
            <w:r>
              <w:rPr>
                <w:spacing w:val="7"/>
              </w:rPr>
              <w:t xml:space="preserve"> </w:t>
            </w:r>
            <w:r>
              <w:t>meminta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mengelompokkan</w:t>
            </w:r>
            <w:r>
              <w:rPr>
                <w:spacing w:val="7"/>
              </w:rPr>
              <w:t xml:space="preserve"> </w:t>
            </w:r>
            <w:r>
              <w:t>benda</w:t>
            </w:r>
            <w:r>
              <w:rPr>
                <w:spacing w:val="10"/>
              </w:rPr>
              <w:t xml:space="preserve"> </w:t>
            </w:r>
            <w:r>
              <w:t>sejenis,</w:t>
            </w:r>
            <w:r>
              <w:rPr>
                <w:spacing w:val="10"/>
              </w:rPr>
              <w:t xml:space="preserve"> </w:t>
            </w:r>
            <w:r>
              <w:t>siswa</w:t>
            </w:r>
            <w:r>
              <w:rPr>
                <w:spacing w:val="10"/>
              </w:rPr>
              <w:t xml:space="preserve"> </w:t>
            </w:r>
            <w:r>
              <w:t>kemudian</w:t>
            </w:r>
            <w:r>
              <w:rPr>
                <w:spacing w:val="7"/>
              </w:rPr>
              <w:t xml:space="preserve"> </w:t>
            </w:r>
            <w:r>
              <w:t>membandingkan</w:t>
            </w:r>
            <w:r>
              <w:rPr>
                <w:spacing w:val="-5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bendanya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berjumlah</w:t>
            </w:r>
            <w:r>
              <w:rPr>
                <w:spacing w:val="-3"/>
              </w:rPr>
              <w:t xml:space="preserve"> </w:t>
            </w:r>
            <w:r>
              <w:t>paling</w:t>
            </w:r>
            <w:r>
              <w:rPr>
                <w:spacing w:val="-3"/>
              </w:rPr>
              <w:t xml:space="preserve"> </w:t>
            </w:r>
            <w:r>
              <w:t>banyak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2"/>
              </w:rPr>
              <w:t xml:space="preserve"> </w:t>
            </w:r>
            <w:r>
              <w:t>buah.</w:t>
            </w:r>
          </w:p>
          <w:p w:rsidR="00696914" w:rsidRDefault="00696914" w:rsidP="00696914">
            <w:pPr>
              <w:pStyle w:val="TableParagraph"/>
              <w:numPr>
                <w:ilvl w:val="0"/>
                <w:numId w:val="154"/>
              </w:numPr>
              <w:tabs>
                <w:tab w:val="left" w:pos="759"/>
              </w:tabs>
              <w:spacing w:line="269" w:lineRule="exact"/>
            </w:pPr>
            <w:r>
              <w:t>Menghitung</w:t>
            </w:r>
            <w:r>
              <w:rPr>
                <w:spacing w:val="-4"/>
              </w:rPr>
              <w:t xml:space="preserve"> </w:t>
            </w:r>
            <w:r>
              <w:t>dan menyatakan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2"/>
              </w:rPr>
              <w:t xml:space="preserve"> </w:t>
            </w:r>
            <w:r>
              <w:t>jumlah</w:t>
            </w:r>
            <w:r>
              <w:rPr>
                <w:spacing w:val="-4"/>
              </w:rPr>
              <w:t xml:space="preserve"> </w:t>
            </w:r>
            <w:r>
              <w:t>barang</w:t>
            </w:r>
            <w:r>
              <w:rPr>
                <w:spacing w:val="-4"/>
              </w:rPr>
              <w:t xml:space="preserve"> </w:t>
            </w:r>
            <w:r>
              <w:t>sampai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buah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urutannya.</w:t>
            </w:r>
          </w:p>
          <w:p w:rsidR="00696914" w:rsidRDefault="00696914" w:rsidP="00696914">
            <w:pPr>
              <w:pStyle w:val="TableParagraph"/>
              <w:numPr>
                <w:ilvl w:val="0"/>
                <w:numId w:val="154"/>
              </w:numPr>
              <w:tabs>
                <w:tab w:val="left" w:pos="759"/>
              </w:tabs>
              <w:spacing w:line="269" w:lineRule="exact"/>
            </w:pP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makna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0</w:t>
            </w:r>
          </w:p>
          <w:p w:rsidR="00696914" w:rsidRDefault="00696914" w:rsidP="00696914">
            <w:pPr>
              <w:pStyle w:val="TableParagraph"/>
              <w:numPr>
                <w:ilvl w:val="0"/>
                <w:numId w:val="154"/>
              </w:numPr>
              <w:tabs>
                <w:tab w:val="left" w:pos="759"/>
              </w:tabs>
              <w:spacing w:line="254" w:lineRule="exact"/>
              <w:ind w:right="96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urutan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lebih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banyak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2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lebih</w:t>
            </w:r>
            <w:r>
              <w:rPr>
                <w:spacing w:val="-12"/>
              </w:rPr>
              <w:t xml:space="preserve"> </w:t>
            </w:r>
            <w:r>
              <w:t>sedikit,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11"/>
              </w:rPr>
              <w:t xml:space="preserve"> </w:t>
            </w:r>
            <w:r>
              <w:t>menyatakan</w:t>
            </w:r>
            <w:r>
              <w:rPr>
                <w:spacing w:val="-52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jumlah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sama</w:t>
            </w:r>
            <w:r>
              <w:rPr>
                <w:spacing w:val="5"/>
              </w:rPr>
              <w:t xml:space="preserve"> </w:t>
            </w:r>
            <w:r>
              <w:t>banyak.</w:t>
            </w:r>
          </w:p>
        </w:tc>
      </w:tr>
      <w:tr w:rsidR="00696914" w:rsidTr="00696914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696914" w:rsidTr="00696914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numPr>
                <w:ilvl w:val="0"/>
                <w:numId w:val="155"/>
              </w:numPr>
              <w:tabs>
                <w:tab w:val="left" w:pos="759"/>
              </w:tabs>
              <w:spacing w:line="248" w:lineRule="exact"/>
            </w:pPr>
            <w:r>
              <w:t>Meningkatkan</w:t>
            </w:r>
            <w:r>
              <w:rPr>
                <w:spacing w:val="-6"/>
              </w:rPr>
              <w:t xml:space="preserve"> </w:t>
            </w:r>
            <w:r>
              <w:t>kemampuan</w:t>
            </w:r>
            <w:r>
              <w:rPr>
                <w:spacing w:val="-6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tentang</w:t>
            </w:r>
            <w:r>
              <w:rPr>
                <w:spacing w:val="-1"/>
              </w:rPr>
              <w:t xml:space="preserve"> </w:t>
            </w:r>
            <w:r>
              <w:t>angka</w:t>
            </w:r>
            <w:r>
              <w:rPr>
                <w:spacing w:val="6"/>
              </w:rPr>
              <w:t xml:space="preserve"> </w:t>
            </w:r>
            <w:r>
              <w:t>melalui</w:t>
            </w:r>
            <w:r>
              <w:rPr>
                <w:spacing w:val="-5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sehari-hari</w:t>
            </w:r>
          </w:p>
        </w:tc>
      </w:tr>
      <w:tr w:rsidR="00696914" w:rsidTr="00696914">
        <w:trPr>
          <w:trHeight w:val="369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696914" w:rsidTr="00696914">
        <w:trPr>
          <w:trHeight w:val="268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numPr>
                <w:ilvl w:val="0"/>
                <w:numId w:val="156"/>
              </w:numPr>
              <w:tabs>
                <w:tab w:val="left" w:pos="759"/>
              </w:tabs>
              <w:spacing w:line="248" w:lineRule="exact"/>
            </w:pPr>
            <w:r>
              <w:t>Siapa</w:t>
            </w:r>
            <w:r>
              <w:rPr>
                <w:spacing w:val="-3"/>
              </w:rPr>
              <w:t xml:space="preserve"> </w:t>
            </w:r>
            <w:r>
              <w:t>orang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membawa</w:t>
            </w:r>
            <w:r>
              <w:rPr>
                <w:spacing w:val="3"/>
              </w:rPr>
              <w:t xml:space="preserve"> </w:t>
            </w:r>
            <w:r>
              <w:t>kartu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sama</w:t>
            </w:r>
            <w:r>
              <w:rPr>
                <w:spacing w:val="2"/>
              </w:rPr>
              <w:t xml:space="preserve"> </w:t>
            </w:r>
            <w:r>
              <w:t>banyak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milik</w:t>
            </w:r>
            <w:r>
              <w:rPr>
                <w:spacing w:val="-5"/>
              </w:rPr>
              <w:t xml:space="preserve"> </w:t>
            </w:r>
            <w:r>
              <w:t>kita?</w:t>
            </w:r>
          </w:p>
        </w:tc>
      </w:tr>
      <w:tr w:rsidR="00696914" w:rsidTr="00696914">
        <w:trPr>
          <w:trHeight w:val="374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96914" w:rsidRDefault="00696914" w:rsidP="00696914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696914" w:rsidTr="00696914">
        <w:trPr>
          <w:trHeight w:val="3605"/>
        </w:trPr>
        <w:tc>
          <w:tcPr>
            <w:tcW w:w="9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914" w:rsidRDefault="00696914" w:rsidP="00696914">
            <w:pPr>
              <w:pStyle w:val="TableParagraph"/>
              <w:numPr>
                <w:ilvl w:val="0"/>
                <w:numId w:val="157"/>
              </w:numPr>
              <w:tabs>
                <w:tab w:val="left" w:pos="831"/>
              </w:tabs>
              <w:spacing w:before="58" w:line="251" w:lineRule="exact"/>
              <w:jc w:val="both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Pendahuluan</w:t>
            </w:r>
          </w:p>
          <w:p w:rsidR="00696914" w:rsidRDefault="00696914" w:rsidP="00696914">
            <w:pPr>
              <w:pStyle w:val="TableParagraph"/>
              <w:numPr>
                <w:ilvl w:val="1"/>
                <w:numId w:val="157"/>
              </w:numPr>
              <w:tabs>
                <w:tab w:val="left" w:pos="1119"/>
              </w:tabs>
              <w:ind w:right="105" w:hanging="284"/>
              <w:jc w:val="both"/>
            </w:pPr>
            <w:r>
              <w:t>Guru membuka kegiatan dengan aktifitas rutin kelas, sesuai kesepakatan kelas ( menyapa,</w:t>
            </w:r>
            <w:r>
              <w:rPr>
                <w:spacing w:val="1"/>
              </w:rPr>
              <w:t xml:space="preserve"> </w:t>
            </w:r>
            <w:r>
              <w:t>berdoa,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mengecek 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:rsidR="00696914" w:rsidRDefault="00696914" w:rsidP="00696914">
            <w:pPr>
              <w:pStyle w:val="TableParagraph"/>
              <w:numPr>
                <w:ilvl w:val="1"/>
                <w:numId w:val="157"/>
              </w:numPr>
              <w:tabs>
                <w:tab w:val="left" w:pos="1085"/>
              </w:tabs>
              <w:spacing w:before="1" w:line="251" w:lineRule="exact"/>
              <w:ind w:left="1084" w:hanging="279"/>
              <w:jc w:val="both"/>
            </w:pPr>
            <w:r>
              <w:t>Kelas</w:t>
            </w:r>
            <w:r>
              <w:rPr>
                <w:spacing w:val="-1"/>
              </w:rPr>
              <w:t xml:space="preserve"> </w:t>
            </w:r>
            <w:r>
              <w:t>dilanjutkan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do’a</w:t>
            </w:r>
            <w:r>
              <w:rPr>
                <w:spacing w:val="2"/>
              </w:rPr>
              <w:t xml:space="preserve"> </w:t>
            </w:r>
            <w:r>
              <w:t>dipimpin</w:t>
            </w:r>
            <w:r>
              <w:rPr>
                <w:spacing w:val="-6"/>
              </w:rPr>
              <w:t xml:space="preserve"> </w:t>
            </w:r>
            <w:r>
              <w:t>oleh</w:t>
            </w:r>
            <w:r>
              <w:rPr>
                <w:spacing w:val="-5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seorang</w:t>
            </w:r>
            <w:r>
              <w:rPr>
                <w:spacing w:val="1"/>
              </w:rPr>
              <w:t xml:space="preserve"> </w:t>
            </w:r>
            <w:r>
              <w:t>siswa.</w:t>
            </w:r>
          </w:p>
          <w:p w:rsidR="00696914" w:rsidRDefault="00696914" w:rsidP="00696914">
            <w:pPr>
              <w:pStyle w:val="TableParagraph"/>
              <w:numPr>
                <w:ilvl w:val="1"/>
                <w:numId w:val="157"/>
              </w:numPr>
              <w:tabs>
                <w:tab w:val="left" w:pos="1085"/>
              </w:tabs>
              <w:ind w:right="104" w:hanging="284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diingatkan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selalu</w:t>
            </w:r>
            <w:r>
              <w:rPr>
                <w:spacing w:val="3"/>
              </w:rPr>
              <w:t xml:space="preserve"> </w:t>
            </w:r>
            <w:r>
              <w:t>mengutamakan</w:t>
            </w:r>
            <w:r>
              <w:rPr>
                <w:spacing w:val="-7"/>
              </w:rPr>
              <w:t xml:space="preserve"> </w:t>
            </w:r>
            <w:r>
              <w:t>sikap</w:t>
            </w:r>
            <w:r>
              <w:rPr>
                <w:spacing w:val="-6"/>
              </w:rPr>
              <w:t xml:space="preserve"> </w:t>
            </w:r>
            <w:r>
              <w:t>disiplin</w:t>
            </w:r>
            <w:r>
              <w:rPr>
                <w:spacing w:val="-6"/>
              </w:rPr>
              <w:t xml:space="preserve"> </w:t>
            </w:r>
            <w:r>
              <w:t>setiap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manfaatnya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-53"/>
              </w:rPr>
              <w:t xml:space="preserve"> </w:t>
            </w:r>
            <w:r>
              <w:t>tercapai</w:t>
            </w:r>
            <w:r>
              <w:rPr>
                <w:spacing w:val="-3"/>
              </w:rPr>
              <w:t xml:space="preserve"> </w:t>
            </w:r>
            <w:r>
              <w:t>cita-cita</w:t>
            </w:r>
          </w:p>
          <w:p w:rsidR="00696914" w:rsidRDefault="00696914" w:rsidP="00696914">
            <w:pPr>
              <w:pStyle w:val="TableParagraph"/>
              <w:numPr>
                <w:ilvl w:val="1"/>
                <w:numId w:val="157"/>
              </w:numPr>
              <w:tabs>
                <w:tab w:val="left" w:pos="1071"/>
              </w:tabs>
              <w:spacing w:before="4" w:line="237" w:lineRule="auto"/>
              <w:ind w:right="100" w:hanging="284"/>
              <w:jc w:val="both"/>
            </w:pPr>
            <w:r>
              <w:t>Menyanyikan</w:t>
            </w:r>
            <w:r>
              <w:rPr>
                <w:spacing w:val="-13"/>
              </w:rPr>
              <w:t xml:space="preserve"> </w:t>
            </w:r>
            <w:r>
              <w:t>lagu</w:t>
            </w:r>
            <w:r>
              <w:rPr>
                <w:spacing w:val="-9"/>
              </w:rPr>
              <w:t xml:space="preserve"> </w:t>
            </w:r>
            <w:r>
              <w:t>Garuda</w:t>
            </w:r>
            <w:r>
              <w:rPr>
                <w:spacing w:val="-10"/>
              </w:rPr>
              <w:t xml:space="preserve"> </w:t>
            </w:r>
            <w:r>
              <w:t>Pancasila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13"/>
              </w:rPr>
              <w:t xml:space="preserve"> </w:t>
            </w:r>
            <w:r>
              <w:t>lagunasional</w:t>
            </w:r>
            <w:r>
              <w:rPr>
                <w:spacing w:val="-11"/>
              </w:rPr>
              <w:t xml:space="preserve"> </w:t>
            </w:r>
            <w:r>
              <w:t>lainnya.</w:t>
            </w:r>
            <w:r>
              <w:rPr>
                <w:spacing w:val="-6"/>
              </w:rPr>
              <w:t xml:space="preserve"> </w:t>
            </w:r>
            <w:r>
              <w:t>Guru</w:t>
            </w:r>
            <w:r>
              <w:rPr>
                <w:spacing w:val="-13"/>
              </w:rPr>
              <w:t xml:space="preserve"> </w:t>
            </w:r>
            <w:r>
              <w:t>memberikan</w:t>
            </w:r>
            <w:r>
              <w:rPr>
                <w:spacing w:val="-13"/>
              </w:rPr>
              <w:t xml:space="preserve"> </w:t>
            </w:r>
            <w:r>
              <w:t>penguatan</w:t>
            </w:r>
            <w:r>
              <w:rPr>
                <w:spacing w:val="-53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pentingnya</w:t>
            </w:r>
            <w:r>
              <w:rPr>
                <w:spacing w:val="5"/>
              </w:rPr>
              <w:t xml:space="preserve"> </w:t>
            </w:r>
            <w:r>
              <w:t>menanamkan</w:t>
            </w:r>
            <w:r>
              <w:rPr>
                <w:spacing w:val="-4"/>
              </w:rPr>
              <w:t xml:space="preserve"> </w:t>
            </w:r>
            <w:r>
              <w:t>semangat</w:t>
            </w:r>
            <w:r>
              <w:rPr>
                <w:spacing w:val="3"/>
              </w:rPr>
              <w:t xml:space="preserve"> </w:t>
            </w:r>
            <w:r>
              <w:t>Nasionalisme.</w:t>
            </w:r>
          </w:p>
          <w:p w:rsidR="00696914" w:rsidRDefault="00696914" w:rsidP="00696914">
            <w:pPr>
              <w:pStyle w:val="TableParagraph"/>
              <w:numPr>
                <w:ilvl w:val="1"/>
                <w:numId w:val="157"/>
              </w:numPr>
              <w:tabs>
                <w:tab w:val="left" w:pos="1138"/>
              </w:tabs>
              <w:spacing w:before="1"/>
              <w:ind w:right="94" w:hanging="284"/>
              <w:jc w:val="both"/>
            </w:pPr>
            <w:r>
              <w:tab/>
              <w:t>Pembiasaan membaca/ menulis/ mendengarkan/ berbicaraselama 15-20 menit materi non</w:t>
            </w:r>
            <w:r>
              <w:rPr>
                <w:spacing w:val="1"/>
              </w:rPr>
              <w:t xml:space="preserve"> </w:t>
            </w:r>
            <w:r>
              <w:t>pelajaran</w:t>
            </w:r>
            <w:r>
              <w:rPr>
                <w:spacing w:val="1"/>
              </w:rPr>
              <w:t xml:space="preserve"> </w:t>
            </w:r>
            <w:r>
              <w:t>seperti</w:t>
            </w:r>
            <w:r>
              <w:rPr>
                <w:spacing w:val="1"/>
              </w:rPr>
              <w:t xml:space="preserve"> </w:t>
            </w:r>
            <w:r>
              <w:t>tokoh</w:t>
            </w:r>
            <w:r>
              <w:rPr>
                <w:spacing w:val="1"/>
              </w:rPr>
              <w:t xml:space="preserve"> </w:t>
            </w:r>
            <w:r>
              <w:t>dunia,</w:t>
            </w:r>
            <w:r>
              <w:rPr>
                <w:spacing w:val="1"/>
              </w:rPr>
              <w:t xml:space="preserve"> </w:t>
            </w:r>
            <w:r>
              <w:t>kesehatan,</w:t>
            </w:r>
            <w:r>
              <w:rPr>
                <w:spacing w:val="1"/>
              </w:rPr>
              <w:t xml:space="preserve"> </w:t>
            </w:r>
            <w:r>
              <w:t>kebersihan,</w:t>
            </w:r>
            <w:r>
              <w:rPr>
                <w:spacing w:val="1"/>
              </w:rPr>
              <w:t xml:space="preserve"> </w:t>
            </w:r>
            <w:r>
              <w:t>makanan/minuman</w:t>
            </w:r>
            <w:r>
              <w:rPr>
                <w:spacing w:val="1"/>
              </w:rPr>
              <w:t xml:space="preserve"> </w:t>
            </w:r>
            <w:r>
              <w:t>sehat</w:t>
            </w:r>
            <w:r>
              <w:rPr>
                <w:spacing w:val="1"/>
              </w:rPr>
              <w:t xml:space="preserve"> </w:t>
            </w:r>
            <w:r>
              <w:t>,cerita</w:t>
            </w:r>
            <w:r>
              <w:rPr>
                <w:spacing w:val="1"/>
              </w:rPr>
              <w:t xml:space="preserve"> </w:t>
            </w:r>
            <w:r>
              <w:t>inspirasi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motivasi.</w:t>
            </w:r>
          </w:p>
          <w:p w:rsidR="00696914" w:rsidRDefault="00696914" w:rsidP="00696914">
            <w:pPr>
              <w:pStyle w:val="TableParagraph"/>
              <w:numPr>
                <w:ilvl w:val="1"/>
                <w:numId w:val="157"/>
              </w:numPr>
              <w:tabs>
                <w:tab w:val="left" w:pos="1085"/>
              </w:tabs>
              <w:spacing w:line="252" w:lineRule="exact"/>
              <w:ind w:left="1084" w:hanging="279"/>
              <w:jc w:val="both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tujuan</w:t>
            </w:r>
            <w:r>
              <w:rPr>
                <w:spacing w:val="-6"/>
              </w:rPr>
              <w:t xml:space="preserve"> </w:t>
            </w:r>
            <w:r>
              <w:t>pembelajaran.</w:t>
            </w:r>
          </w:p>
        </w:tc>
      </w:tr>
    </w:tbl>
    <w:p w:rsidR="00C50545" w:rsidRDefault="00696914">
      <w:pPr>
        <w:spacing w:line="252" w:lineRule="exact"/>
        <w:jc w:val="both"/>
        <w:sectPr w:rsidR="00C50545">
          <w:pgSz w:w="12240" w:h="19280"/>
          <w:pgMar w:top="1340" w:right="1340" w:bottom="280" w:left="1340" w:header="720" w:footer="720" w:gutter="0"/>
          <w:cols w:space="720"/>
        </w:sectPr>
      </w:pPr>
      <w:r>
        <w:br w:type="textWrapping" w:clear="all"/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6285"/>
        </w:trPr>
        <w:tc>
          <w:tcPr>
            <w:tcW w:w="9315" w:type="dxa"/>
          </w:tcPr>
          <w:p w:rsidR="00C50545" w:rsidRDefault="00E93CD1">
            <w:pPr>
              <w:pStyle w:val="TableParagraph"/>
              <w:numPr>
                <w:ilvl w:val="0"/>
                <w:numId w:val="158"/>
              </w:numPr>
              <w:tabs>
                <w:tab w:val="left" w:pos="831"/>
              </w:tabs>
              <w:spacing w:before="1" w:line="251" w:lineRule="exact"/>
              <w:jc w:val="both"/>
              <w:rPr>
                <w:b/>
              </w:rPr>
            </w:pPr>
            <w:hyperlink r:id="rId48">
              <w:r w:rsidR="00FA7DBF">
                <w:rPr>
                  <w:b/>
                </w:rPr>
                <w:t>Kegiatan</w:t>
              </w:r>
              <w:r w:rsidR="00FA7DBF">
                <w:rPr>
                  <w:b/>
                  <w:spacing w:val="-6"/>
                </w:rPr>
                <w:t xml:space="preserve"> </w:t>
              </w:r>
              <w:r w:rsidR="00FA7DBF">
                <w:rPr>
                  <w:b/>
                </w:rPr>
                <w:t>Inti</w:t>
              </w:r>
            </w:hyperlink>
          </w:p>
          <w:p w:rsidR="00C50545" w:rsidRDefault="00FA7DBF">
            <w:pPr>
              <w:pStyle w:val="TableParagraph"/>
              <w:numPr>
                <w:ilvl w:val="1"/>
                <w:numId w:val="158"/>
              </w:numPr>
              <w:tabs>
                <w:tab w:val="left" w:pos="1086"/>
              </w:tabs>
              <w:spacing w:line="251" w:lineRule="exact"/>
              <w:ind w:hanging="280"/>
              <w:jc w:val="both"/>
            </w:pPr>
            <w:r>
              <w:t>Bagikan</w:t>
            </w:r>
            <w:r>
              <w:rPr>
                <w:spacing w:val="-6"/>
              </w:rPr>
              <w:t xml:space="preserve"> </w:t>
            </w:r>
            <w:r>
              <w:t>salah</w:t>
            </w:r>
            <w:r>
              <w:rPr>
                <w:spacing w:val="-6"/>
              </w:rPr>
              <w:t xml:space="preserve"> </w:t>
            </w:r>
            <w:r>
              <w:t>satu</w:t>
            </w:r>
            <w:r>
              <w:rPr>
                <w:spacing w:val="-6"/>
              </w:rPr>
              <w:t xml:space="preserve"> </w:t>
            </w:r>
            <w:r>
              <w:t>dari</w:t>
            </w:r>
            <w:r>
              <w:rPr>
                <w:spacing w:val="-5"/>
              </w:rPr>
              <w:t xml:space="preserve"> </w:t>
            </w:r>
            <w:r>
              <w:t>kartu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atau kartu</w:t>
            </w:r>
            <w:r>
              <w:rPr>
                <w:spacing w:val="-1"/>
              </w:rPr>
              <w:t xml:space="preserve"> </w:t>
            </w:r>
            <w:r>
              <w:t>gambar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2"/>
              </w:rPr>
              <w:t xml:space="preserve"> </w:t>
            </w:r>
            <w:r>
              <w:t>setiap</w:t>
            </w:r>
            <w:r>
              <w:rPr>
                <w:spacing w:val="-1"/>
              </w:rPr>
              <w:t xml:space="preserve"> </w:t>
            </w:r>
            <w:r>
              <w:t>siswa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3" w:line="237" w:lineRule="auto"/>
              <w:ind w:right="98"/>
              <w:jc w:val="both"/>
            </w:pPr>
            <w:r>
              <w:t>Gunakan</w:t>
            </w:r>
            <w:r>
              <w:rPr>
                <w:spacing w:val="-7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1-10.</w:t>
            </w:r>
            <w:r>
              <w:rPr>
                <w:spacing w:val="-4"/>
              </w:rPr>
              <w:t xml:space="preserve"> </w:t>
            </w:r>
            <w:r>
              <w:t>jika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-7"/>
              </w:rPr>
              <w:t xml:space="preserve"> </w:t>
            </w:r>
            <w:r>
              <w:t>siswanya</w:t>
            </w:r>
            <w:r>
              <w:rPr>
                <w:spacing w:val="1"/>
              </w:rPr>
              <w:t xml:space="preserve"> </w:t>
            </w:r>
            <w:r>
              <w:t>tidak</w:t>
            </w:r>
            <w:r>
              <w:rPr>
                <w:spacing w:val="-2"/>
              </w:rPr>
              <w:t xml:space="preserve"> </w:t>
            </w:r>
            <w:r>
              <w:t>pas</w:t>
            </w:r>
            <w:r>
              <w:rPr>
                <w:spacing w:val="-6"/>
              </w:rPr>
              <w:t xml:space="preserve"> </w:t>
            </w:r>
            <w:r>
              <w:t>20</w:t>
            </w:r>
            <w:r>
              <w:rPr>
                <w:spacing w:val="-6"/>
              </w:rPr>
              <w:t xml:space="preserve"> </w:t>
            </w:r>
            <w:r>
              <w:t>orang, maka</w:t>
            </w:r>
            <w:r>
              <w:rPr>
                <w:spacing w:val="1"/>
              </w:rPr>
              <w:t xml:space="preserve"> </w:t>
            </w:r>
            <w:r>
              <w:t>gunakan</w:t>
            </w:r>
            <w:r>
              <w:rPr>
                <w:spacing w:val="-7"/>
              </w:rPr>
              <w:t xml:space="preserve"> </w:t>
            </w:r>
            <w:r>
              <w:t>kartu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53"/>
              </w:rPr>
              <w:t xml:space="preserve"> </w:t>
            </w:r>
            <w:r>
              <w:t>tersisa</w:t>
            </w:r>
            <w:r>
              <w:rPr>
                <w:spacing w:val="4"/>
              </w:rPr>
              <w:t xml:space="preserve"> </w:t>
            </w:r>
            <w:r>
              <w:t>untuk</w:t>
            </w:r>
            <w:r>
              <w:rPr>
                <w:spacing w:val="-3"/>
              </w:rPr>
              <w:t xml:space="preserve"> </w:t>
            </w:r>
            <w:r>
              <w:t>dijawab</w:t>
            </w:r>
            <w:r>
              <w:rPr>
                <w:spacing w:val="2"/>
              </w:rPr>
              <w:t xml:space="preserve"> </w:t>
            </w:r>
            <w:r>
              <w:t>bersama..</w:t>
            </w:r>
          </w:p>
          <w:p w:rsidR="00C50545" w:rsidRDefault="00FA7DBF">
            <w:pPr>
              <w:pStyle w:val="TableParagraph"/>
              <w:numPr>
                <w:ilvl w:val="1"/>
                <w:numId w:val="158"/>
              </w:numPr>
              <w:tabs>
                <w:tab w:val="left" w:pos="1086"/>
              </w:tabs>
              <w:spacing w:before="1"/>
              <w:ind w:hanging="280"/>
              <w:jc w:val="both"/>
            </w:pPr>
            <w:r>
              <w:t>Cari</w:t>
            </w:r>
            <w:r>
              <w:rPr>
                <w:spacing w:val="-5"/>
              </w:rPr>
              <w:t xml:space="preserve"> </w:t>
            </w:r>
            <w:r>
              <w:t>teman</w:t>
            </w:r>
            <w:r>
              <w:rPr>
                <w:spacing w:val="-5"/>
              </w:rPr>
              <w:t xml:space="preserve"> </w:t>
            </w:r>
            <w:r>
              <w:t>yang membawa</w:t>
            </w:r>
            <w:r>
              <w:rPr>
                <w:spacing w:val="3"/>
              </w:rPr>
              <w:t xml:space="preserve"> </w:t>
            </w:r>
            <w:r>
              <w:t>pasangan</w:t>
            </w:r>
            <w:r>
              <w:rPr>
                <w:spacing w:val="-5"/>
              </w:rPr>
              <w:t xml:space="preserve"> </w:t>
            </w:r>
            <w:r>
              <w:t>kartu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tepat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2" w:line="251" w:lineRule="exact"/>
              <w:ind w:hanging="285"/>
              <w:jc w:val="both"/>
            </w:pPr>
            <w:r>
              <w:t>Siapa</w:t>
            </w:r>
            <w:r>
              <w:rPr>
                <w:spacing w:val="-3"/>
              </w:rPr>
              <w:t xml:space="preserve"> </w:t>
            </w:r>
            <w:r>
              <w:t>orang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membawa</w:t>
            </w:r>
            <w:r>
              <w:rPr>
                <w:spacing w:val="3"/>
              </w:rPr>
              <w:t xml:space="preserve"> </w:t>
            </w:r>
            <w:r>
              <w:t>kartu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sama</w:t>
            </w:r>
            <w:r>
              <w:rPr>
                <w:spacing w:val="2"/>
              </w:rPr>
              <w:t xml:space="preserve"> </w:t>
            </w:r>
            <w:r>
              <w:t>banyak dengan</w:t>
            </w:r>
            <w:r>
              <w:rPr>
                <w:spacing w:val="-1"/>
              </w:rPr>
              <w:t xml:space="preserve"> </w:t>
            </w:r>
            <w:r>
              <w:t>milik</w:t>
            </w:r>
            <w:r>
              <w:rPr>
                <w:spacing w:val="-5"/>
              </w:rPr>
              <w:t xml:space="preserve"> </w:t>
            </w:r>
            <w:r>
              <w:t>kita?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ind w:right="94"/>
              <w:jc w:val="both"/>
            </w:pPr>
            <w:r>
              <w:t>Dengan</w:t>
            </w:r>
            <w:r>
              <w:rPr>
                <w:spacing w:val="1"/>
              </w:rPr>
              <w:t xml:space="preserve"> </w:t>
            </w:r>
            <w:r>
              <w:t>kondisi</w:t>
            </w:r>
            <w:r>
              <w:rPr>
                <w:spacing w:val="1"/>
              </w:rPr>
              <w:t xml:space="preserve"> </w:t>
            </w:r>
            <w:r>
              <w:t>tetap</w:t>
            </w:r>
            <w:r>
              <w:rPr>
                <w:spacing w:val="1"/>
              </w:rPr>
              <w:t xml:space="preserve"> </w:t>
            </w:r>
            <w:r>
              <w:t>terbalik,</w:t>
            </w:r>
            <w:r>
              <w:rPr>
                <w:spacing w:val="1"/>
              </w:rPr>
              <w:t xml:space="preserve"> </w:t>
            </w:r>
            <w:r>
              <w:t>tanpa</w:t>
            </w:r>
            <w:r>
              <w:rPr>
                <w:spacing w:val="1"/>
              </w:rPr>
              <w:t xml:space="preserve"> </w:t>
            </w:r>
            <w:r>
              <w:t>memperlihatkan</w:t>
            </w:r>
            <w:r>
              <w:rPr>
                <w:spacing w:val="1"/>
              </w:rPr>
              <w:t xml:space="preserve"> </w:t>
            </w:r>
            <w:r>
              <w:t>kartunya,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saling</w:t>
            </w:r>
            <w:r>
              <w:rPr>
                <w:spacing w:val="1"/>
              </w:rPr>
              <w:t xml:space="preserve"> </w:t>
            </w:r>
            <w:r>
              <w:t>memberitahukan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teman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1"/>
              </w:rPr>
              <w:t xml:space="preserve"> </w:t>
            </w:r>
            <w:r>
              <w:t>jumlah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tertulis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kartunya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menepukkan tangan ke badan teman.Jika sudah menemukan pasangannya, maka siswa</w:t>
            </w:r>
            <w:r>
              <w:rPr>
                <w:spacing w:val="1"/>
              </w:rPr>
              <w:t xml:space="preserve"> </w:t>
            </w:r>
            <w:r>
              <w:t>duduk</w:t>
            </w:r>
            <w:r>
              <w:rPr>
                <w:spacing w:val="-12"/>
              </w:rPr>
              <w:t xml:space="preserve"> </w:t>
            </w:r>
            <w:r>
              <w:t>.</w:t>
            </w:r>
            <w:r>
              <w:rPr>
                <w:spacing w:val="-8"/>
              </w:rPr>
              <w:t xml:space="preserve"> </w:t>
            </w:r>
            <w:r>
              <w:t>Jika</w:t>
            </w:r>
            <w:r>
              <w:rPr>
                <w:spacing w:val="-3"/>
              </w:rPr>
              <w:t xml:space="preserve"> </w:t>
            </w:r>
            <w:r>
              <w:t>s</w:t>
            </w:r>
            <w:r>
              <w:rPr>
                <w:spacing w:val="-11"/>
              </w:rPr>
              <w:t xml:space="preserve"> </w:t>
            </w:r>
            <w:r>
              <w:t>udah</w:t>
            </w:r>
            <w:r>
              <w:rPr>
                <w:spacing w:val="-11"/>
              </w:rPr>
              <w:t xml:space="preserve"> </w:t>
            </w:r>
            <w:r>
              <w:t>be</w:t>
            </w:r>
            <w:r>
              <w:rPr>
                <w:spacing w:val="-13"/>
              </w:rPr>
              <w:t xml:space="preserve"> </w:t>
            </w:r>
            <w:r>
              <w:t>r</w:t>
            </w:r>
            <w:r>
              <w:rPr>
                <w:spacing w:val="-7"/>
              </w:rPr>
              <w:t xml:space="preserve"> </w:t>
            </w:r>
            <w:r>
              <w:t>temu</w:t>
            </w:r>
            <w:r>
              <w:rPr>
                <w:spacing w:val="-6"/>
              </w:rPr>
              <w:t xml:space="preserve"> </w:t>
            </w:r>
            <w:r>
              <w:t>pasanganny</w:t>
            </w:r>
            <w:r>
              <w:rPr>
                <w:spacing w:val="38"/>
              </w:rPr>
              <w:t xml:space="preserve"> </w:t>
            </w:r>
            <w:r>
              <w:t>,</w:t>
            </w:r>
            <w:r>
              <w:rPr>
                <w:spacing w:val="-8"/>
              </w:rPr>
              <w:t xml:space="preserve"> </w:t>
            </w:r>
            <w:r>
              <w:t>bisa</w:t>
            </w:r>
            <w:r>
              <w:rPr>
                <w:spacing w:val="-8"/>
              </w:rPr>
              <w:t xml:space="preserve"> </w:t>
            </w:r>
            <w:r>
              <w:t>juga</w:t>
            </w:r>
            <w:r>
              <w:rPr>
                <w:spacing w:val="-4"/>
              </w:rPr>
              <w:t xml:space="preserve"> </w:t>
            </w:r>
            <w:r>
              <w:t>dilakukan</w:t>
            </w:r>
            <w:r>
              <w:rPr>
                <w:spacing w:val="-11"/>
              </w:rPr>
              <w:t xml:space="preserve"> </w:t>
            </w:r>
            <w:r>
              <w:t>permainan</w:t>
            </w:r>
            <w:r>
              <w:rPr>
                <w:spacing w:val="-11"/>
              </w:rPr>
              <w:t xml:space="preserve"> </w:t>
            </w:r>
            <w:r>
              <w:t>tebak-tebakan,</w:t>
            </w:r>
            <w:r>
              <w:rPr>
                <w:spacing w:val="-53"/>
              </w:rPr>
              <w:t xml:space="preserve"> </w:t>
            </w:r>
            <w:r>
              <w:t>"berapa angka kami?" kemudian siswa menepukkan tangan atau kaki sebanyak angka di</w:t>
            </w:r>
            <w:r>
              <w:rPr>
                <w:spacing w:val="1"/>
              </w:rPr>
              <w:t xml:space="preserve"> </w:t>
            </w:r>
            <w:r>
              <w:t>kartunya,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lain</w:t>
            </w:r>
            <w:r>
              <w:rPr>
                <w:spacing w:val="2"/>
              </w:rPr>
              <w:t xml:space="preserve"> </w:t>
            </w:r>
            <w:r>
              <w:t>menebak.</w:t>
            </w:r>
          </w:p>
          <w:p w:rsidR="00C50545" w:rsidRDefault="00FA7DBF">
            <w:pPr>
              <w:pStyle w:val="TableParagraph"/>
              <w:numPr>
                <w:ilvl w:val="1"/>
                <w:numId w:val="158"/>
              </w:numPr>
              <w:tabs>
                <w:tab w:val="left" w:pos="1066"/>
              </w:tabs>
              <w:spacing w:before="4" w:line="237" w:lineRule="auto"/>
              <w:ind w:left="1089" w:right="96" w:hanging="284"/>
              <w:jc w:val="both"/>
            </w:pPr>
            <w:r>
              <w:rPr>
                <w:spacing w:val="-1"/>
              </w:rPr>
              <w:t>Siswa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berkumpul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sesuai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jenis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kartu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yang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dibawa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(angka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13"/>
              </w:rPr>
              <w:t xml:space="preserve"> </w:t>
            </w:r>
            <w:r>
              <w:t>angka,</w:t>
            </w:r>
            <w:r>
              <w:rPr>
                <w:spacing w:val="-5"/>
              </w:rPr>
              <w:t xml:space="preserve"> </w:t>
            </w:r>
            <w:r>
              <w:t>titik-titik</w:t>
            </w:r>
            <w:r>
              <w:rPr>
                <w:spacing w:val="-8"/>
              </w:rPr>
              <w:t xml:space="preserve"> </w:t>
            </w:r>
            <w:r>
              <w:t>dengan</w:t>
            </w:r>
            <w:r>
              <w:rPr>
                <w:spacing w:val="-12"/>
              </w:rPr>
              <w:t xml:space="preserve"> </w:t>
            </w:r>
            <w:r>
              <w:t>titik-</w:t>
            </w:r>
            <w:r>
              <w:rPr>
                <w:spacing w:val="-52"/>
              </w:rPr>
              <w:t xml:space="preserve"> </w:t>
            </w:r>
            <w:r>
              <w:t>titik)</w:t>
            </w:r>
            <w:r>
              <w:rPr>
                <w:spacing w:val="-1"/>
              </w:rPr>
              <w:t xml:space="preserve"> </w:t>
            </w:r>
            <w:r>
              <w:t>kemudian</w:t>
            </w:r>
            <w:r>
              <w:rPr>
                <w:spacing w:val="-3"/>
              </w:rPr>
              <w:t xml:space="preserve"> </w:t>
            </w:r>
            <w:r>
              <w:t>berbaris</w:t>
            </w:r>
            <w:r>
              <w:rPr>
                <w:spacing w:val="2"/>
              </w:rPr>
              <w:t xml:space="preserve"> </w:t>
            </w:r>
            <w:r>
              <w:t>sesuai</w:t>
            </w:r>
            <w:r>
              <w:rPr>
                <w:spacing w:val="2"/>
              </w:rPr>
              <w:t xml:space="preserve"> </w:t>
            </w:r>
            <w:r>
              <w:t>urutannya.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2"/>
              <w:ind w:hanging="285"/>
              <w:jc w:val="both"/>
            </w:pPr>
            <w:r>
              <w:t>Ayo</w:t>
            </w:r>
            <w:r>
              <w:rPr>
                <w:spacing w:val="-6"/>
              </w:rPr>
              <w:t xml:space="preserve"> </w:t>
            </w:r>
            <w:r>
              <w:t>berbaris</w:t>
            </w:r>
            <w:r>
              <w:rPr>
                <w:spacing w:val="-1"/>
              </w:rPr>
              <w:t xml:space="preserve"> </w:t>
            </w:r>
            <w:r>
              <w:t>dimulai dari</w:t>
            </w:r>
            <w:r>
              <w:rPr>
                <w:spacing w:val="-5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paling</w:t>
            </w:r>
            <w:r>
              <w:rPr>
                <w:spacing w:val="-6"/>
              </w:rPr>
              <w:t xml:space="preserve"> </w:t>
            </w:r>
            <w:r>
              <w:t>kecil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sebelah</w:t>
            </w:r>
            <w:r>
              <w:rPr>
                <w:spacing w:val="-1"/>
              </w:rPr>
              <w:t xml:space="preserve"> </w:t>
            </w:r>
            <w:r>
              <w:t>kiri.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1"/>
              <w:ind w:right="97"/>
              <w:jc w:val="both"/>
            </w:pPr>
            <w:r>
              <w:t>Sama</w:t>
            </w:r>
            <w:r>
              <w:rPr>
                <w:spacing w:val="1"/>
              </w:rPr>
              <w:t xml:space="preserve"> </w:t>
            </w:r>
            <w:r>
              <w:t>seperti ketika</w:t>
            </w:r>
            <w:r>
              <w:rPr>
                <w:spacing w:val="1"/>
              </w:rPr>
              <w:t xml:space="preserve"> </w:t>
            </w:r>
            <w:r>
              <w:t>mencari pasangan,</w:t>
            </w:r>
            <w:r>
              <w:rPr>
                <w:spacing w:val="1"/>
              </w:rPr>
              <w:t xml:space="preserve"> </w:t>
            </w:r>
            <w:r>
              <w:t>minta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memberitahukan kepada</w:t>
            </w:r>
            <w:r>
              <w:rPr>
                <w:spacing w:val="1"/>
              </w:rPr>
              <w:t xml:space="preserve"> </w:t>
            </w:r>
            <w:r>
              <w:t>teman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kartu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dibawanya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menepukkan</w:t>
            </w:r>
            <w:r>
              <w:rPr>
                <w:spacing w:val="1"/>
              </w:rPr>
              <w:t xml:space="preserve"> </w:t>
            </w:r>
            <w:r>
              <w:t>tangan,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menentukan</w:t>
            </w:r>
            <w:r>
              <w:rPr>
                <w:spacing w:val="1"/>
              </w:rPr>
              <w:t xml:space="preserve"> </w:t>
            </w:r>
            <w:r>
              <w:t>urutan</w:t>
            </w:r>
            <w:r>
              <w:rPr>
                <w:spacing w:val="1"/>
              </w:rPr>
              <w:t xml:space="preserve"> </w:t>
            </w:r>
            <w:r>
              <w:t>barisan.</w:t>
            </w:r>
            <w:r>
              <w:rPr>
                <w:spacing w:val="1"/>
              </w:rPr>
              <w:t xml:space="preserve"> </w:t>
            </w:r>
            <w:r>
              <w:t>(jika</w:t>
            </w:r>
            <w:r>
              <w:rPr>
                <w:spacing w:val="1"/>
              </w:rPr>
              <w:t xml:space="preserve"> </w:t>
            </w:r>
            <w:r>
              <w:t>waktu</w:t>
            </w:r>
            <w:r>
              <w:rPr>
                <w:spacing w:val="1"/>
              </w:rPr>
              <w:t xml:space="preserve"> </w:t>
            </w:r>
            <w:r>
              <w:t>tidak</w:t>
            </w:r>
            <w:r>
              <w:rPr>
                <w:spacing w:val="1"/>
              </w:rPr>
              <w:t xml:space="preserve"> </w:t>
            </w:r>
            <w:r>
              <w:t>cukup,</w:t>
            </w:r>
            <w:r>
              <w:rPr>
                <w:spacing w:val="1"/>
              </w:rPr>
              <w:t xml:space="preserve"> </w:t>
            </w:r>
            <w:r>
              <w:t>minta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langsung</w:t>
            </w:r>
            <w:r>
              <w:rPr>
                <w:spacing w:val="1"/>
              </w:rPr>
              <w:t xml:space="preserve"> </w:t>
            </w:r>
            <w:r>
              <w:t>memperlihatkan</w:t>
            </w:r>
            <w:r>
              <w:rPr>
                <w:spacing w:val="-4"/>
              </w:rPr>
              <w:t xml:space="preserve"> </w:t>
            </w:r>
            <w:r>
              <w:t>kartu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dibawa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berbaris</w:t>
            </w:r>
            <w:r>
              <w:rPr>
                <w:spacing w:val="2"/>
              </w:rPr>
              <w:t xml:space="preserve"> </w:t>
            </w:r>
            <w:r>
              <w:t>sesuai</w:t>
            </w:r>
            <w:r>
              <w:rPr>
                <w:spacing w:val="-6"/>
              </w:rPr>
              <w:t xml:space="preserve"> </w:t>
            </w:r>
            <w:r>
              <w:t>urutan)..</w:t>
            </w:r>
          </w:p>
          <w:p w:rsidR="00C50545" w:rsidRDefault="00FA7DBF">
            <w:pPr>
              <w:pStyle w:val="TableParagraph"/>
              <w:numPr>
                <w:ilvl w:val="1"/>
                <w:numId w:val="158"/>
              </w:numPr>
              <w:tabs>
                <w:tab w:val="left" w:pos="1086"/>
              </w:tabs>
              <w:spacing w:before="1" w:line="251" w:lineRule="exact"/>
              <w:ind w:hanging="280"/>
              <w:jc w:val="both"/>
            </w:pPr>
            <w:r>
              <w:t>Mengamati</w:t>
            </w:r>
            <w:r>
              <w:rPr>
                <w:spacing w:val="-6"/>
              </w:rPr>
              <w:t xml:space="preserve"> </w:t>
            </w:r>
            <w:r>
              <w:t>titik-titik</w:t>
            </w:r>
            <w:r>
              <w:rPr>
                <w:spacing w:val="-7"/>
              </w:rPr>
              <w:t xml:space="preserve"> </w:t>
            </w:r>
            <w:r>
              <w:t>, kemudian</w:t>
            </w:r>
            <w:r>
              <w:rPr>
                <w:spacing w:val="-1"/>
              </w:rPr>
              <w:t xml:space="preserve"> </w:t>
            </w:r>
            <w:r>
              <w:t>memberitahukan</w:t>
            </w:r>
            <w:r>
              <w:rPr>
                <w:spacing w:val="-7"/>
              </w:rPr>
              <w:t xml:space="preserve"> </w:t>
            </w:r>
            <w:r>
              <w:t>apa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diketahui.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Ayo</w:t>
            </w:r>
            <w:r>
              <w:rPr>
                <w:spacing w:val="-6"/>
              </w:rPr>
              <w:t xml:space="preserve"> </w:t>
            </w:r>
            <w:r>
              <w:t>amati kesepuluh</w:t>
            </w:r>
            <w:r>
              <w:rPr>
                <w:spacing w:val="-1"/>
              </w:rPr>
              <w:t xml:space="preserve"> </w:t>
            </w:r>
            <w:r>
              <w:t>kartu</w:t>
            </w:r>
            <w:r>
              <w:rPr>
                <w:spacing w:val="-6"/>
              </w:rPr>
              <w:t xml:space="preserve"> </w:t>
            </w:r>
            <w:r>
              <w:t>titik-titik,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beritahukan</w:t>
            </w:r>
            <w:r>
              <w:rPr>
                <w:spacing w:val="-6"/>
              </w:rPr>
              <w:t xml:space="preserve"> </w:t>
            </w:r>
            <w:r>
              <w:t>apa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kalian</w:t>
            </w:r>
            <w:r>
              <w:rPr>
                <w:spacing w:val="-1"/>
              </w:rPr>
              <w:t xml:space="preserve"> </w:t>
            </w:r>
            <w:r>
              <w:t>ketahui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2"/>
              <w:ind w:hanging="285"/>
            </w:pPr>
            <w:r>
              <w:t>Pancing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3"/>
              </w:rPr>
              <w:t xml:space="preserve"> </w:t>
            </w:r>
            <w:r>
              <w:t>untuk</w:t>
            </w:r>
            <w:r>
              <w:rPr>
                <w:spacing w:val="-5"/>
              </w:rPr>
              <w:t xml:space="preserve"> </w:t>
            </w:r>
            <w:r>
              <w:t>berpikir</w:t>
            </w:r>
            <w:r>
              <w:rPr>
                <w:spacing w:val="3"/>
              </w:rPr>
              <w:t xml:space="preserve"> </w:t>
            </w:r>
            <w:r>
              <w:t>adakah</w:t>
            </w:r>
            <w:r>
              <w:rPr>
                <w:spacing w:val="-5"/>
              </w:rPr>
              <w:t xml:space="preserve"> </w:t>
            </w:r>
            <w:r>
              <w:t>kemiripan</w:t>
            </w:r>
            <w:r>
              <w:rPr>
                <w:spacing w:val="-5"/>
              </w:rPr>
              <w:t xml:space="preserve"> </w:t>
            </w:r>
            <w:r>
              <w:t>dari</w:t>
            </w:r>
            <w:r>
              <w:rPr>
                <w:spacing w:val="-5"/>
              </w:rPr>
              <w:t xml:space="preserve"> </w:t>
            </w:r>
            <w:r>
              <w:t>cara</w:t>
            </w:r>
            <w:r>
              <w:rPr>
                <w:spacing w:val="3"/>
              </w:rPr>
              <w:t xml:space="preserve"> </w:t>
            </w:r>
            <w:r>
              <w:t>membariskan</w:t>
            </w:r>
            <w:r>
              <w:rPr>
                <w:spacing w:val="-5"/>
              </w:rPr>
              <w:t xml:space="preserve"> </w:t>
            </w:r>
            <w:r>
              <w:t>kartu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1" w:line="251" w:lineRule="exact"/>
              <w:ind w:hanging="285"/>
            </w:pPr>
            <w:r>
              <w:t>titik-titik?</w:t>
            </w:r>
            <w:r>
              <w:rPr>
                <w:spacing w:val="-4"/>
              </w:rPr>
              <w:t xml:space="preserve"> </w:t>
            </w:r>
            <w:r>
              <w:t>semua</w:t>
            </w:r>
            <w:r>
              <w:rPr>
                <w:spacing w:val="2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diatas</w:t>
            </w:r>
            <w:r>
              <w:rPr>
                <w:spacing w:val="-5"/>
              </w:rPr>
              <w:t xml:space="preserve"> </w:t>
            </w:r>
            <w:r>
              <w:t>5,</w:t>
            </w:r>
            <w:r>
              <w:rPr>
                <w:spacing w:val="-4"/>
              </w:rPr>
              <w:t xml:space="preserve"> </w:t>
            </w:r>
            <w:r>
              <w:t>baris</w:t>
            </w:r>
            <w:r>
              <w:rPr>
                <w:spacing w:val="-6"/>
              </w:rPr>
              <w:t xml:space="preserve"> </w:t>
            </w:r>
            <w:r>
              <w:t>atasnya</w:t>
            </w:r>
            <w:r>
              <w:rPr>
                <w:spacing w:val="2"/>
              </w:rPr>
              <w:t xml:space="preserve"> </w:t>
            </w:r>
            <w:r>
              <w:t>ada</w:t>
            </w:r>
            <w:r>
              <w:rPr>
                <w:spacing w:val="1"/>
              </w:rPr>
              <w:t xml:space="preserve"> </w:t>
            </w:r>
            <w:r>
              <w:t>5</w:t>
            </w:r>
            <w:r>
              <w:rPr>
                <w:spacing w:val="-6"/>
              </w:rPr>
              <w:t xml:space="preserve"> </w:t>
            </w:r>
            <w:r>
              <w:t>titik-titik</w:t>
            </w:r>
            <w:r>
              <w:rPr>
                <w:spacing w:val="-6"/>
              </w:rPr>
              <w:t xml:space="preserve"> </w:t>
            </w:r>
            <w:r>
              <w:t>•••••</w:t>
            </w:r>
          </w:p>
          <w:p w:rsidR="00C50545" w:rsidRDefault="00FA7DBF">
            <w:pPr>
              <w:pStyle w:val="TableParagraph"/>
              <w:ind w:left="1373"/>
            </w:pPr>
            <w:r>
              <w:t>Dari</w:t>
            </w:r>
            <w:r>
              <w:rPr>
                <w:spacing w:val="-10"/>
              </w:rPr>
              <w:t xml:space="preserve"> </w:t>
            </w:r>
            <w:r>
              <w:t>angka 6</w:t>
            </w:r>
            <w:r>
              <w:rPr>
                <w:spacing w:val="-6"/>
              </w:rPr>
              <w:t xml:space="preserve"> </w:t>
            </w:r>
            <w:r>
              <w:t>keatas,</w:t>
            </w:r>
            <w:r>
              <w:rPr>
                <w:spacing w:val="-5"/>
              </w:rPr>
              <w:t xml:space="preserve"> </w:t>
            </w:r>
            <w:r>
              <w:t>kartu</w:t>
            </w:r>
            <w:r>
              <w:rPr>
                <w:spacing w:val="-6"/>
              </w:rPr>
              <w:t xml:space="preserve"> </w:t>
            </w:r>
            <w:r>
              <w:t>titik-titiknya ada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7"/>
              </w:rPr>
              <w:t xml:space="preserve"> </w:t>
            </w:r>
            <w:r>
              <w:t>baris</w:t>
            </w:r>
            <w:r>
              <w:rPr>
                <w:spacing w:val="-6"/>
              </w:rPr>
              <w:t xml:space="preserve"> </w:t>
            </w:r>
            <w:r>
              <w:t>titik-titik. Jika kartu</w:t>
            </w:r>
            <w:r>
              <w:rPr>
                <w:spacing w:val="-7"/>
              </w:rPr>
              <w:t xml:space="preserve"> </w:t>
            </w:r>
            <w:r>
              <w:t>titik-titik</w:t>
            </w:r>
            <w:r>
              <w:rPr>
                <w:spacing w:val="-7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1"/>
              </w:rPr>
              <w:t xml:space="preserve"> </w:t>
            </w:r>
            <w:r>
              <w:t>digabungkan,</w:t>
            </w:r>
            <w:r>
              <w:rPr>
                <w:spacing w:val="6"/>
              </w:rPr>
              <w:t xml:space="preserve"> </w:t>
            </w:r>
            <w:r>
              <w:t>bentuknya</w:t>
            </w:r>
            <w:r>
              <w:rPr>
                <w:spacing w:val="4"/>
              </w:rPr>
              <w:t xml:space="preserve"> </w:t>
            </w:r>
            <w:r>
              <w:t>akan</w:t>
            </w:r>
            <w:r>
              <w:rPr>
                <w:spacing w:val="-4"/>
              </w:rPr>
              <w:t xml:space="preserve"> </w:t>
            </w:r>
            <w:r>
              <w:t>sama</w:t>
            </w:r>
            <w:r>
              <w:rPr>
                <w:spacing w:val="6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kartu</w:t>
            </w:r>
            <w:r>
              <w:rPr>
                <w:spacing w:val="-4"/>
              </w:rPr>
              <w:t xml:space="preserve"> </w:t>
            </w:r>
            <w:r>
              <w:t>titik-titik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4"/>
              </w:rPr>
              <w:t xml:space="preserve"> </w:t>
            </w:r>
            <w:r>
              <w:t>8.</w:t>
            </w:r>
          </w:p>
          <w:p w:rsidR="00C50545" w:rsidRDefault="00FA7DBF">
            <w:pPr>
              <w:pStyle w:val="TableParagraph"/>
              <w:numPr>
                <w:ilvl w:val="1"/>
                <w:numId w:val="158"/>
              </w:numPr>
              <w:tabs>
                <w:tab w:val="left" w:pos="1086"/>
              </w:tabs>
              <w:spacing w:line="295" w:lineRule="auto"/>
              <w:ind w:left="1089" w:right="359" w:hanging="284"/>
            </w:pPr>
            <w:r>
              <w:t>Mengamati</w:t>
            </w:r>
            <w:r>
              <w:rPr>
                <w:spacing w:val="-6"/>
              </w:rPr>
              <w:t xml:space="preserve"> </w:t>
            </w:r>
            <w:r>
              <w:t>kartu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susunan</w:t>
            </w:r>
            <w:r>
              <w:rPr>
                <w:spacing w:val="-2"/>
              </w:rPr>
              <w:t xml:space="preserve"> </w:t>
            </w:r>
            <w:r>
              <w:t>balok, kemudian</w:t>
            </w:r>
            <w:r>
              <w:rPr>
                <w:spacing w:val="-1"/>
              </w:rPr>
              <w:t xml:space="preserve"> </w:t>
            </w:r>
            <w:r>
              <w:t>menyampaikan</w:t>
            </w:r>
            <w:r>
              <w:rPr>
                <w:spacing w:val="-7"/>
              </w:rPr>
              <w:t xml:space="preserve"> </w:t>
            </w:r>
            <w:r>
              <w:t>apa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diketahui</w:t>
            </w:r>
            <w:r>
              <w:rPr>
                <w:spacing w:val="-52"/>
              </w:rPr>
              <w:t xml:space="preserve"> </w:t>
            </w:r>
            <w:r>
              <w:t>Contoh</w:t>
            </w:r>
            <w:r>
              <w:rPr>
                <w:spacing w:val="-4"/>
              </w:rPr>
              <w:t xml:space="preserve"> </w:t>
            </w:r>
            <w:r>
              <w:t>respon</w:t>
            </w:r>
            <w:r>
              <w:rPr>
                <w:spacing w:val="-3"/>
              </w:rPr>
              <w:t xml:space="preserve"> </w:t>
            </w:r>
            <w:r>
              <w:t>siswa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3"/>
              <w:ind w:hanging="285"/>
            </w:pPr>
            <w:r>
              <w:t>Lama-lama</w:t>
            </w:r>
            <w:r>
              <w:rPr>
                <w:spacing w:val="-1"/>
              </w:rPr>
              <w:t xml:space="preserve"> </w:t>
            </w:r>
            <w:r>
              <w:t>tingginya</w:t>
            </w:r>
            <w:r>
              <w:rPr>
                <w:spacing w:val="-1"/>
              </w:rPr>
              <w:t xml:space="preserve"> </w:t>
            </w:r>
            <w:r>
              <w:t>semakin</w:t>
            </w:r>
            <w:r>
              <w:rPr>
                <w:spacing w:val="-7"/>
              </w:rPr>
              <w:t xml:space="preserve"> </w:t>
            </w:r>
            <w:r>
              <w:t>tinggi.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2"/>
              <w:ind w:hanging="285"/>
            </w:pPr>
            <w:r>
              <w:t>Balok-balok</w:t>
            </w:r>
            <w:r>
              <w:rPr>
                <w:spacing w:val="-6"/>
              </w:rPr>
              <w:t xml:space="preserve"> </w:t>
            </w:r>
            <w:r>
              <w:t>itu</w:t>
            </w:r>
            <w:r>
              <w:rPr>
                <w:spacing w:val="-1"/>
              </w:rPr>
              <w:t xml:space="preserve"> </w:t>
            </w:r>
            <w:r>
              <w:t>bertambah</w:t>
            </w:r>
            <w:r>
              <w:rPr>
                <w:spacing w:val="-6"/>
              </w:rPr>
              <w:t xml:space="preserve"> </w:t>
            </w:r>
            <w:r>
              <w:t>satu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2"/>
              </w:rPr>
              <w:t xml:space="preserve"> </w:t>
            </w:r>
            <w:r>
              <w:t>satu</w:t>
            </w:r>
            <w:r>
              <w:rPr>
                <w:spacing w:val="-6"/>
              </w:rPr>
              <w:t xml:space="preserve"> </w:t>
            </w:r>
            <w:r>
              <w:t>seperti</w:t>
            </w:r>
            <w:r>
              <w:rPr>
                <w:spacing w:val="-5"/>
              </w:rPr>
              <w:t xml:space="preserve"> </w:t>
            </w:r>
            <w:r>
              <w:t>tangga.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1" w:line="251" w:lineRule="exact"/>
              <w:ind w:hanging="285"/>
            </w:pPr>
            <w:r>
              <w:t>Urutannya</w:t>
            </w:r>
            <w:r>
              <w:rPr>
                <w:spacing w:val="2"/>
              </w:rPr>
              <w:t xml:space="preserve"> </w:t>
            </w:r>
            <w:r>
              <w:t>adalah</w:t>
            </w:r>
            <w:r>
              <w:rPr>
                <w:spacing w:val="-6"/>
              </w:rPr>
              <w:t xml:space="preserve"> </w:t>
            </w:r>
            <w:r>
              <w:t>1,2,3,4,...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balok-baloknya</w:t>
            </w:r>
            <w:r>
              <w:rPr>
                <w:spacing w:val="2"/>
              </w:rPr>
              <w:t xml:space="preserve"> </w:t>
            </w:r>
            <w:r>
              <w:t>bertambah</w:t>
            </w:r>
            <w:r>
              <w:rPr>
                <w:spacing w:val="-6"/>
              </w:rPr>
              <w:t xml:space="preserve"> </w:t>
            </w:r>
            <w:r>
              <w:t>satu per</w:t>
            </w:r>
            <w:r>
              <w:rPr>
                <w:spacing w:val="2"/>
              </w:rPr>
              <w:t xml:space="preserve"> </w:t>
            </w:r>
            <w:r>
              <w:t>satu.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line="251" w:lineRule="exact"/>
              <w:ind w:hanging="285"/>
            </w:pPr>
            <w:r>
              <w:t>Puji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menyadari</w:t>
            </w:r>
            <w:r>
              <w:rPr>
                <w:spacing w:val="-4"/>
              </w:rPr>
              <w:t xml:space="preserve"> </w:t>
            </w:r>
            <w:r>
              <w:t>perbedaan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berurutan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kumpulan.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2"/>
              <w:ind w:hanging="285"/>
            </w:pPr>
            <w:r>
              <w:t>Tambahkan</w:t>
            </w:r>
            <w:r>
              <w:rPr>
                <w:spacing w:val="-7"/>
              </w:rPr>
              <w:t xml:space="preserve"> </w:t>
            </w:r>
            <w:r>
              <w:t>0</w:t>
            </w:r>
            <w:r>
              <w:rPr>
                <w:spacing w:val="-2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kartu</w:t>
            </w:r>
            <w:r>
              <w:rPr>
                <w:spacing w:val="-2"/>
              </w:rPr>
              <w:t xml:space="preserve"> </w:t>
            </w:r>
            <w:r>
              <w:t>hitung.</w:t>
            </w:r>
          </w:p>
          <w:p w:rsidR="00C50545" w:rsidRDefault="00FA7DBF">
            <w:pPr>
              <w:pStyle w:val="TableParagraph"/>
              <w:numPr>
                <w:ilvl w:val="1"/>
                <w:numId w:val="158"/>
              </w:numPr>
              <w:tabs>
                <w:tab w:val="left" w:pos="1081"/>
              </w:tabs>
              <w:spacing w:before="1" w:line="251" w:lineRule="exact"/>
              <w:ind w:left="1080" w:hanging="275"/>
            </w:pPr>
            <w:r>
              <w:t>Tuliskan</w:t>
            </w:r>
            <w:r>
              <w:rPr>
                <w:spacing w:val="-6"/>
              </w:rPr>
              <w:t xml:space="preserve"> </w:t>
            </w:r>
            <w:r>
              <w:t>angka-angkanya,</w:t>
            </w:r>
            <w:r>
              <w:rPr>
                <w:spacing w:val="1"/>
              </w:rPr>
              <w:t xml:space="preserve"> </w:t>
            </w:r>
            <w:r>
              <w:t>perhatikan</w:t>
            </w:r>
            <w:r>
              <w:rPr>
                <w:spacing w:val="-5"/>
              </w:rPr>
              <w:t xml:space="preserve"> </w:t>
            </w:r>
            <w:r>
              <w:t>bahwa</w:t>
            </w:r>
            <w:r>
              <w:rPr>
                <w:spacing w:val="5"/>
              </w:rPr>
              <w:t xml:space="preserve"> </w:t>
            </w:r>
            <w:r>
              <w:t>jumlah kumpulan</w:t>
            </w:r>
            <w:r>
              <w:rPr>
                <w:spacing w:val="-6"/>
              </w:rPr>
              <w:t xml:space="preserve"> </w:t>
            </w:r>
            <w:r>
              <w:t>barang</w:t>
            </w:r>
            <w:r>
              <w:rPr>
                <w:spacing w:val="-5"/>
              </w:rPr>
              <w:t xml:space="preserve"> </w:t>
            </w:r>
            <w:r>
              <w:t>sudah</w:t>
            </w:r>
            <w:r>
              <w:rPr>
                <w:spacing w:val="-5"/>
              </w:rPr>
              <w:t xml:space="preserve"> </w:t>
            </w:r>
            <w:r>
              <w:t>teratur.".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ind w:right="102"/>
              <w:jc w:val="both"/>
            </w:pPr>
            <w:r>
              <w:t>Menanggapi kesadaran siswa atas jumlah kumpulan dan jumlah urutan siswa, mintalah</w:t>
            </w:r>
            <w:r>
              <w:rPr>
                <w:spacing w:val="1"/>
              </w:rPr>
              <w:t xml:space="preserve"> </w:t>
            </w:r>
            <w:r>
              <w:t>mereka menuliskan angka di kotak di bawah balok. Jika tidak ada respon dari siswa</w:t>
            </w:r>
            <w:r>
              <w:rPr>
                <w:spacing w:val="1"/>
              </w:rPr>
              <w:t xml:space="preserve"> </w:t>
            </w:r>
            <w:r>
              <w:t>mengenai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berurutan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0,</w:t>
            </w:r>
            <w:r>
              <w:rPr>
                <w:spacing w:val="1"/>
              </w:rPr>
              <w:t xml:space="preserve"> </w:t>
            </w:r>
            <w:r>
              <w:t>cobalah</w:t>
            </w:r>
            <w:r>
              <w:rPr>
                <w:spacing w:val="1"/>
              </w:rPr>
              <w:t xml:space="preserve"> </w:t>
            </w:r>
            <w:r>
              <w:t>menyadarkan</w:t>
            </w:r>
            <w:r>
              <w:rPr>
                <w:spacing w:val="1"/>
              </w:rPr>
              <w:t xml:space="preserve"> </w:t>
            </w:r>
            <w:r>
              <w:t>mereka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penugasan</w:t>
            </w:r>
            <w:r>
              <w:rPr>
                <w:spacing w:val="-52"/>
              </w:rPr>
              <w:t xml:space="preserve"> </w:t>
            </w:r>
            <w:r>
              <w:t>memaksukkan</w:t>
            </w:r>
            <w:r>
              <w:rPr>
                <w:spacing w:val="-4"/>
              </w:rPr>
              <w:t xml:space="preserve"> </w:t>
            </w:r>
            <w:r>
              <w:t>nomor</w:t>
            </w:r>
            <w:r>
              <w:rPr>
                <w:spacing w:val="5"/>
              </w:rPr>
              <w:t xml:space="preserve"> </w:t>
            </w:r>
            <w:r>
              <w:t>ini.</w:t>
            </w:r>
          </w:p>
          <w:p w:rsidR="00C50545" w:rsidRDefault="00FA7DBF">
            <w:pPr>
              <w:pStyle w:val="TableParagraph"/>
              <w:numPr>
                <w:ilvl w:val="1"/>
                <w:numId w:val="158"/>
              </w:numPr>
              <w:tabs>
                <w:tab w:val="left" w:pos="1244"/>
              </w:tabs>
              <w:ind w:left="1089" w:right="94" w:hanging="284"/>
              <w:jc w:val="both"/>
            </w:pPr>
            <w:r>
              <w:tab/>
              <w:t>Memahami</w:t>
            </w:r>
            <w:r>
              <w:rPr>
                <w:spacing w:val="1"/>
              </w:rPr>
              <w:t xml:space="preserve"> </w:t>
            </w:r>
            <w:r>
              <w:t>konsep</w:t>
            </w:r>
            <w:r>
              <w:rPr>
                <w:spacing w:val="1"/>
              </w:rPr>
              <w:t xml:space="preserve"> </w:t>
            </w:r>
            <w:r>
              <w:t>pengurutan</w:t>
            </w:r>
            <w:r>
              <w:rPr>
                <w:spacing w:val="1"/>
              </w:rPr>
              <w:t xml:space="preserve"> </w:t>
            </w:r>
            <w:r>
              <w:t>angka</w:t>
            </w:r>
            <w:r>
              <w:rPr>
                <w:spacing w:val="1"/>
              </w:rPr>
              <w:t xml:space="preserve"> </w:t>
            </w:r>
            <w:r>
              <w:t>kemudian</w:t>
            </w:r>
            <w:r>
              <w:rPr>
                <w:spacing w:val="1"/>
              </w:rPr>
              <w:t xml:space="preserve"> </w:t>
            </w:r>
            <w:r>
              <w:t>menggunakannya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melakukan</w:t>
            </w:r>
            <w:r>
              <w:rPr>
                <w:spacing w:val="1"/>
              </w:rPr>
              <w:t xml:space="preserve"> </w:t>
            </w:r>
            <w:r>
              <w:t>permainan</w:t>
            </w:r>
            <w:r>
              <w:rPr>
                <w:spacing w:val="1"/>
              </w:rPr>
              <w:t xml:space="preserve"> </w:t>
            </w:r>
            <w:r>
              <w:t>menghubungan titik.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before="3"/>
              <w:ind w:right="93"/>
              <w:jc w:val="both"/>
            </w:pPr>
            <w:r>
              <w:t>Minta</w:t>
            </w:r>
            <w:r>
              <w:rPr>
                <w:spacing w:val="-4"/>
              </w:rPr>
              <w:t xml:space="preserve"> </w:t>
            </w:r>
            <w:r>
              <w:t>siswa</w:t>
            </w:r>
            <w:r>
              <w:rPr>
                <w:spacing w:val="-3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menghubungkan</w:t>
            </w:r>
            <w:r>
              <w:rPr>
                <w:spacing w:val="-11"/>
              </w:rPr>
              <w:t xml:space="preserve"> </w:t>
            </w:r>
            <w:r>
              <w:t>satu</w:t>
            </w:r>
            <w:r>
              <w:rPr>
                <w:spacing w:val="-11"/>
              </w:rPr>
              <w:t xml:space="preserve"> </w:t>
            </w:r>
            <w:r>
              <w:t>titik</w:t>
            </w:r>
            <w:r>
              <w:rPr>
                <w:spacing w:val="-10"/>
              </w:rPr>
              <w:t xml:space="preserve"> </w:t>
            </w:r>
            <w:r>
              <w:t>dengan</w:t>
            </w:r>
            <w:r>
              <w:rPr>
                <w:spacing w:val="-11"/>
              </w:rPr>
              <w:t xml:space="preserve"> </w:t>
            </w:r>
            <w:r>
              <w:t>titik</w:t>
            </w:r>
            <w:r>
              <w:rPr>
                <w:spacing w:val="-11"/>
              </w:rPr>
              <w:t xml:space="preserve"> </w:t>
            </w:r>
            <w:r>
              <w:t>lain</w:t>
            </w:r>
            <w:r>
              <w:rPr>
                <w:spacing w:val="-11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garis</w:t>
            </w:r>
            <w:r>
              <w:rPr>
                <w:spacing w:val="-5"/>
              </w:rPr>
              <w:t xml:space="preserve"> </w:t>
            </w:r>
            <w:r>
              <w:t>sesuai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52"/>
              </w:rPr>
              <w:t xml:space="preserve"> </w:t>
            </w:r>
            <w:r>
              <w:t>urutan angkanya untuk menyelesaikan sebuah gambar. Sambil mengerjakannya, siswa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mengirangira</w:t>
            </w:r>
            <w:r>
              <w:rPr>
                <w:spacing w:val="-1"/>
              </w:rPr>
              <w:t xml:space="preserve"> </w:t>
            </w:r>
            <w:r>
              <w:t>akan</w:t>
            </w:r>
            <w:r>
              <w:rPr>
                <w:spacing w:val="-3"/>
              </w:rPr>
              <w:t xml:space="preserve"> </w:t>
            </w:r>
            <w:r>
              <w:t>membentuk</w:t>
            </w:r>
            <w:r>
              <w:rPr>
                <w:spacing w:val="-4"/>
              </w:rPr>
              <w:t xml:space="preserve"> </w:t>
            </w:r>
            <w:r>
              <w:t>gambar</w:t>
            </w:r>
            <w:r>
              <w:rPr>
                <w:spacing w:val="5"/>
              </w:rPr>
              <w:t xml:space="preserve"> </w:t>
            </w:r>
            <w:r>
              <w:t>apakah</w:t>
            </w:r>
            <w:r>
              <w:rPr>
                <w:spacing w:val="-4"/>
              </w:rPr>
              <w:t xml:space="preserve"> </w:t>
            </w:r>
            <w:r>
              <w:t>titik-titik</w:t>
            </w:r>
            <w:r>
              <w:rPr>
                <w:spacing w:val="-3"/>
              </w:rPr>
              <w:t xml:space="preserve"> </w:t>
            </w:r>
            <w:r>
              <w:t>tersebut.</w:t>
            </w:r>
          </w:p>
          <w:p w:rsidR="00C50545" w:rsidRDefault="00FA7DBF">
            <w:pPr>
              <w:pStyle w:val="TableParagraph"/>
              <w:numPr>
                <w:ilvl w:val="2"/>
                <w:numId w:val="158"/>
              </w:numPr>
              <w:tabs>
                <w:tab w:val="left" w:pos="1374"/>
              </w:tabs>
              <w:spacing w:line="252" w:lineRule="exact"/>
              <w:ind w:hanging="285"/>
              <w:jc w:val="both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memperhatikan</w:t>
            </w:r>
            <w:r>
              <w:rPr>
                <w:spacing w:val="-6"/>
              </w:rPr>
              <w:t xml:space="preserve"> </w:t>
            </w:r>
            <w:r>
              <w:t>apakah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dapat</w:t>
            </w:r>
            <w:r>
              <w:rPr>
                <w:spacing w:val="-4"/>
              </w:rPr>
              <w:t xml:space="preserve"> </w:t>
            </w:r>
            <w:r>
              <w:t>mengurutkan</w:t>
            </w:r>
            <w:r>
              <w:rPr>
                <w:spacing w:val="-1"/>
              </w:rPr>
              <w:t xml:space="preserve"> </w:t>
            </w:r>
            <w:r>
              <w:t>angka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3"/>
              </w:rPr>
              <w:t xml:space="preserve"> </w:t>
            </w:r>
            <w:r>
              <w:t>benar.</w:t>
            </w:r>
          </w:p>
          <w:p w:rsidR="00C50545" w:rsidRDefault="00C50545">
            <w:pPr>
              <w:pStyle w:val="TableParagraph"/>
              <w:rPr>
                <w:b/>
                <w:sz w:val="20"/>
              </w:rPr>
            </w:pPr>
          </w:p>
          <w:p w:rsidR="00C50545" w:rsidRDefault="00C50545">
            <w:pPr>
              <w:pStyle w:val="TableParagraph"/>
              <w:spacing w:before="4"/>
              <w:rPr>
                <w:b/>
                <w:sz w:val="11"/>
              </w:rPr>
            </w:pPr>
          </w:p>
          <w:p w:rsidR="00C50545" w:rsidRDefault="00FA7DBF">
            <w:pPr>
              <w:pStyle w:val="TableParagraph"/>
              <w:ind w:left="832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3484245" cy="1659255"/>
                  <wp:effectExtent l="0" t="0" r="0" b="0"/>
                  <wp:docPr id="57" name="image31.png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31.png" descr="C:\Users\sugi handoyo\Pictures\1.PNG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248" cy="165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0545" w:rsidRDefault="00C50545">
            <w:pPr>
              <w:pStyle w:val="TableParagraph"/>
              <w:spacing w:before="7" w:after="1"/>
              <w:rPr>
                <w:b/>
                <w:sz w:val="9"/>
              </w:rPr>
            </w:pPr>
          </w:p>
          <w:p w:rsidR="00C50545" w:rsidRDefault="00FA7DBF">
            <w:pPr>
              <w:pStyle w:val="TableParagraph"/>
              <w:ind w:left="83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2480310" cy="1292225"/>
                  <wp:effectExtent l="0" t="0" r="0" b="0"/>
                  <wp:docPr id="59" name="image32.png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32.png" descr="C:\Users\sugi handoyo\Pictures\2.PNG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503" cy="1292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0545" w:rsidRDefault="00C50545">
      <w:pPr>
        <w:rPr>
          <w:sz w:val="20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1386"/>
        </w:trPr>
        <w:tc>
          <w:tcPr>
            <w:tcW w:w="9315" w:type="dxa"/>
          </w:tcPr>
          <w:p w:rsidR="00C50545" w:rsidRDefault="00C50545">
            <w:pPr>
              <w:pStyle w:val="TableParagraph"/>
              <w:spacing w:before="2"/>
              <w:rPr>
                <w:b/>
                <w:sz w:val="27"/>
              </w:rPr>
            </w:pPr>
          </w:p>
          <w:p w:rsidR="00C50545" w:rsidRDefault="00FA7DBF">
            <w:pPr>
              <w:pStyle w:val="TableParagraph"/>
              <w:numPr>
                <w:ilvl w:val="0"/>
                <w:numId w:val="159"/>
              </w:numPr>
              <w:tabs>
                <w:tab w:val="left" w:pos="831"/>
              </w:tabs>
              <w:spacing w:line="251" w:lineRule="exact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Penutup</w:t>
            </w:r>
          </w:p>
          <w:p w:rsidR="00C50545" w:rsidRDefault="00FA7DBF">
            <w:pPr>
              <w:pStyle w:val="TableParagraph"/>
              <w:numPr>
                <w:ilvl w:val="1"/>
                <w:numId w:val="159"/>
              </w:numPr>
              <w:tabs>
                <w:tab w:val="left" w:pos="1248"/>
                <w:tab w:val="left" w:pos="1249"/>
              </w:tabs>
              <w:ind w:right="95" w:hanging="284"/>
            </w:pPr>
            <w:r>
              <w:tab/>
              <w:t>Menyimpulkan</w:t>
            </w:r>
            <w:r>
              <w:rPr>
                <w:spacing w:val="20"/>
              </w:rPr>
              <w:t xml:space="preserve"> </w:t>
            </w:r>
            <w:r>
              <w:t>pembelajaran</w:t>
            </w:r>
            <w:r>
              <w:rPr>
                <w:spacing w:val="20"/>
              </w:rPr>
              <w:t xml:space="preserve"> </w:t>
            </w:r>
            <w:r>
              <w:t>bahwa</w:t>
            </w:r>
            <w:r>
              <w:rPr>
                <w:spacing w:val="27"/>
              </w:rPr>
              <w:t xml:space="preserve"> </w:t>
            </w:r>
            <w:r>
              <w:t>Dengan</w:t>
            </w:r>
            <w:r>
              <w:rPr>
                <w:spacing w:val="20"/>
              </w:rPr>
              <w:t xml:space="preserve"> </w:t>
            </w:r>
            <w:r>
              <w:t>meminta</w:t>
            </w:r>
            <w:r>
              <w:rPr>
                <w:spacing w:val="27"/>
              </w:rPr>
              <w:t xml:space="preserve"> </w:t>
            </w:r>
            <w:r>
              <w:t>siswa</w:t>
            </w:r>
            <w:r>
              <w:rPr>
                <w:spacing w:val="33"/>
              </w:rPr>
              <w:t xml:space="preserve"> </w:t>
            </w:r>
            <w:r>
              <w:t>untuk</w:t>
            </w:r>
            <w:r>
              <w:rPr>
                <w:spacing w:val="24"/>
              </w:rPr>
              <w:t xml:space="preserve"> </w:t>
            </w:r>
            <w:r>
              <w:t>mengungkapkan</w:t>
            </w:r>
            <w:r>
              <w:rPr>
                <w:spacing w:val="-52"/>
              </w:rPr>
              <w:t xml:space="preserve"> </w:t>
            </w:r>
            <w:r>
              <w:t>pendapatnya</w:t>
            </w:r>
            <w:r>
              <w:rPr>
                <w:spacing w:val="3"/>
              </w:rPr>
              <w:t xml:space="preserve"> </w:t>
            </w:r>
            <w:r>
              <w:t>terkait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materi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dilaksanakan.</w:t>
            </w:r>
          </w:p>
          <w:p w:rsidR="00C50545" w:rsidRDefault="00FA7DBF">
            <w:pPr>
              <w:pStyle w:val="TableParagraph"/>
              <w:numPr>
                <w:ilvl w:val="1"/>
                <w:numId w:val="159"/>
              </w:numPr>
              <w:tabs>
                <w:tab w:val="left" w:pos="1086"/>
              </w:tabs>
              <w:spacing w:line="251" w:lineRule="exact"/>
              <w:ind w:left="1085" w:hanging="280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Bersama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menutup</w:t>
            </w:r>
            <w:r>
              <w:rPr>
                <w:spacing w:val="-1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doa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salam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C50545">
        <w:trPr>
          <w:trHeight w:val="623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60"/>
              </w:numPr>
              <w:tabs>
                <w:tab w:val="left" w:pos="807"/>
              </w:tabs>
              <w:spacing w:before="53" w:line="251" w:lineRule="exact"/>
            </w:pPr>
            <w:r>
              <w:t>Performa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  <w:p w:rsidR="00C50545" w:rsidRDefault="00FA7DBF">
            <w:pPr>
              <w:pStyle w:val="TableParagraph"/>
              <w:numPr>
                <w:ilvl w:val="0"/>
                <w:numId w:val="160"/>
              </w:numPr>
              <w:tabs>
                <w:tab w:val="left" w:pos="807"/>
              </w:tabs>
              <w:spacing w:line="251" w:lineRule="exact"/>
            </w:pPr>
            <w:r>
              <w:t>Tertulis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C50545">
        <w:trPr>
          <w:trHeight w:val="2131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8"/>
              <w:ind w:left="379"/>
              <w:rPr>
                <w:b/>
              </w:rPr>
            </w:pPr>
            <w:r>
              <w:rPr>
                <w:b/>
              </w:rPr>
              <w:t>Pengayaan</w:t>
            </w:r>
          </w:p>
          <w:p w:rsidR="00C50545" w:rsidRDefault="00FA7DBF">
            <w:pPr>
              <w:pStyle w:val="TableParagraph"/>
              <w:numPr>
                <w:ilvl w:val="0"/>
                <w:numId w:val="161"/>
              </w:numPr>
              <w:tabs>
                <w:tab w:val="left" w:pos="807"/>
              </w:tabs>
              <w:spacing w:before="61" w:line="237" w:lineRule="auto"/>
              <w:ind w:right="9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dengan nilai rata-rata</w:t>
            </w:r>
            <w:r>
              <w:rPr>
                <w:spacing w:val="1"/>
              </w:rPr>
              <w:t xml:space="preserve"> </w:t>
            </w:r>
            <w:r>
              <w:t>dan nilai</w:t>
            </w:r>
            <w:r>
              <w:rPr>
                <w:spacing w:val="1"/>
              </w:rPr>
              <w:t xml:space="preserve"> </w:t>
            </w:r>
            <w:r>
              <w:t>diatas rata-rata</w:t>
            </w:r>
            <w:r>
              <w:rPr>
                <w:spacing w:val="1"/>
              </w:rPr>
              <w:t xml:space="preserve"> </w:t>
            </w:r>
            <w:r>
              <w:t>mengikuti pembelajaran dengan</w:t>
            </w:r>
            <w:r>
              <w:rPr>
                <w:spacing w:val="-52"/>
              </w:rPr>
              <w:t xml:space="preserve"> </w:t>
            </w:r>
            <w:r>
              <w:t>pengayaan.</w:t>
            </w:r>
          </w:p>
          <w:p w:rsidR="00C50545" w:rsidRDefault="00C50545">
            <w:pPr>
              <w:pStyle w:val="TableParagraph"/>
              <w:spacing w:before="8"/>
              <w:rPr>
                <w:b/>
                <w:sz w:val="32"/>
              </w:rPr>
            </w:pPr>
          </w:p>
          <w:p w:rsidR="00C50545" w:rsidRDefault="00FA7DBF">
            <w:pPr>
              <w:pStyle w:val="TableParagraph"/>
              <w:ind w:left="379"/>
              <w:rPr>
                <w:b/>
              </w:rPr>
            </w:pPr>
            <w:r>
              <w:rPr>
                <w:b/>
              </w:rPr>
              <w:t>Remedial</w:t>
            </w:r>
          </w:p>
          <w:p w:rsidR="00C50545" w:rsidRDefault="00FA7DBF">
            <w:pPr>
              <w:pStyle w:val="TableParagraph"/>
              <w:numPr>
                <w:ilvl w:val="0"/>
                <w:numId w:val="161"/>
              </w:numPr>
              <w:tabs>
                <w:tab w:val="left" w:pos="807"/>
              </w:tabs>
              <w:spacing w:before="61" w:line="237" w:lineRule="auto"/>
              <w:ind w:right="101"/>
            </w:pPr>
            <w:r>
              <w:t>Diberikan</w:t>
            </w:r>
            <w:r>
              <w:rPr>
                <w:spacing w:val="22"/>
              </w:rPr>
              <w:t xml:space="preserve"> </w:t>
            </w:r>
            <w:r>
              <w:t>kepada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5"/>
              </w:rPr>
              <w:t xml:space="preserve"> </w:t>
            </w:r>
            <w:r>
              <w:t>didik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22"/>
              </w:rPr>
              <w:t xml:space="preserve"> </w:t>
            </w:r>
            <w:r>
              <w:t>membutuhkan</w:t>
            </w:r>
            <w:r>
              <w:rPr>
                <w:spacing w:val="17"/>
              </w:rPr>
              <w:t xml:space="preserve"> </w:t>
            </w:r>
            <w:r>
              <w:t>bimbingan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22"/>
              </w:rPr>
              <w:t xml:space="preserve"> </w:t>
            </w:r>
            <w:r>
              <w:t>memahami</w:t>
            </w:r>
            <w:r>
              <w:rPr>
                <w:spacing w:val="22"/>
              </w:rPr>
              <w:t xml:space="preserve"> </w:t>
            </w:r>
            <w:r>
              <w:t>materi</w:t>
            </w:r>
            <w:r>
              <w:rPr>
                <w:spacing w:val="19"/>
              </w:rPr>
              <w:t xml:space="preserve"> </w:t>
            </w:r>
            <w:r>
              <w:t>atau</w:t>
            </w:r>
            <w:r>
              <w:rPr>
                <w:spacing w:val="-52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5"/>
              </w:rPr>
              <w:t xml:space="preserve"> </w:t>
            </w:r>
            <w:r>
              <w:t>siswa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belum</w:t>
            </w:r>
            <w:r>
              <w:rPr>
                <w:spacing w:val="-2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CP.</w:t>
            </w:r>
          </w:p>
        </w:tc>
      </w:tr>
      <w:tr w:rsidR="00C50545">
        <w:trPr>
          <w:trHeight w:val="374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PESERTA DIDIK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GURU</w:t>
            </w:r>
          </w:p>
        </w:tc>
      </w:tr>
      <w:tr w:rsidR="00C50545">
        <w:trPr>
          <w:trHeight w:val="10932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9"/>
              <w:ind w:left="397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DIDIK</w:t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spacing w:before="9"/>
              <w:rPr>
                <w:b/>
                <w:sz w:val="18"/>
              </w:rPr>
            </w:pPr>
          </w:p>
          <w:p w:rsidR="00C50545" w:rsidRDefault="00FA7DBF">
            <w:pPr>
              <w:pStyle w:val="TableParagraph"/>
              <w:ind w:left="396"/>
              <w:jc w:val="center"/>
              <w:rPr>
                <w:b/>
              </w:rPr>
            </w:pPr>
            <w:r>
              <w:rPr>
                <w:b/>
              </w:rPr>
              <w:t>TABEL REFLEKSI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UNTUK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GURU</w:t>
            </w: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C50545">
            <w:pPr>
              <w:pStyle w:val="TableParagraph"/>
              <w:rPr>
                <w:b/>
                <w:sz w:val="24"/>
              </w:rPr>
            </w:pPr>
          </w:p>
          <w:p w:rsidR="00C50545" w:rsidRDefault="00E93CD1">
            <w:pPr>
              <w:pStyle w:val="TableParagraph"/>
              <w:rPr>
                <w:b/>
                <w:sz w:val="24"/>
              </w:rPr>
            </w:pPr>
            <w:r>
              <w:pict>
                <v:shape id="_x0000_s1104" type="#_x0000_t202" style="position:absolute;margin-left:24.75pt;margin-top:407.65pt;width:460.2pt;height:6.55pt;z-index:251659776;mso-position-horizontal-relative:page;mso-position-vertical-relative:page;mso-width-relative:page;mso-height-relative:page" filled="f" stroked="f">
                  <v:textbox style="mso-next-textbox:#_x0000_s1104" inset="0,0,0,0">
                    <w:txbxContent>
                      <w:tbl>
                        <w:tblPr>
                          <w:tblW w:w="0" w:type="auto"/>
                          <w:tblInd w:w="7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"/>
                          <w:gridCol w:w="4331"/>
                          <w:gridCol w:w="3581"/>
                        </w:tblGrid>
                        <w:tr w:rsidR="00D77F75">
                          <w:trPr>
                            <w:trHeight w:val="331"/>
                          </w:trPr>
                          <w:tc>
                            <w:tcPr>
                              <w:tcW w:w="840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433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358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D77F75">
                          <w:trPr>
                            <w:trHeight w:val="1022"/>
                          </w:trPr>
                          <w:tc>
                            <w:tcPr>
                              <w:tcW w:w="840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433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358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D77F75">
                          <w:trPr>
                            <w:trHeight w:val="1022"/>
                          </w:trPr>
                          <w:tc>
                            <w:tcPr>
                              <w:tcW w:w="840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433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358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D77F75">
                          <w:trPr>
                            <w:trHeight w:val="768"/>
                          </w:trPr>
                          <w:tc>
                            <w:tcPr>
                              <w:tcW w:w="840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433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358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D77F75">
                          <w:trPr>
                            <w:trHeight w:val="2784"/>
                          </w:trPr>
                          <w:tc>
                            <w:tcPr>
                              <w:tcW w:w="840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433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3581" w:type="dxa"/>
                            </w:tcPr>
                            <w:p w:rsidR="00D77F75" w:rsidRDefault="00D77F75">
                              <w:pPr>
                                <w:pStyle w:val="TableParagraph"/>
                              </w:pPr>
                            </w:p>
                          </w:tc>
                        </w:tr>
                      </w:tbl>
                      <w:p w:rsidR="00D77F75" w:rsidRDefault="00D77F75">
                        <w:pPr>
                          <w:pStyle w:val="BodyText"/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C50545" w:rsidRDefault="00C50545">
            <w:pPr>
              <w:pStyle w:val="TableParagraph"/>
              <w:spacing w:before="8"/>
              <w:rPr>
                <w:b/>
                <w:sz w:val="25"/>
              </w:rPr>
            </w:pPr>
          </w:p>
          <w:p w:rsidR="00C50545" w:rsidRDefault="00C50545">
            <w:pPr>
              <w:pStyle w:val="TableParagraph"/>
              <w:tabs>
                <w:tab w:val="left" w:pos="5597"/>
              </w:tabs>
              <w:spacing w:line="251" w:lineRule="exact"/>
              <w:ind w:left="1525"/>
              <w:jc w:val="center"/>
              <w:rPr>
                <w:lang w:val="en-US"/>
              </w:rPr>
            </w:pPr>
          </w:p>
        </w:tc>
      </w:tr>
    </w:tbl>
    <w:p w:rsidR="00C50545" w:rsidRDefault="00E93CD1">
      <w:pPr>
        <w:rPr>
          <w:sz w:val="2"/>
          <w:szCs w:val="2"/>
        </w:rPr>
      </w:pPr>
      <w:r>
        <w:pict>
          <v:shape id="_x0000_s1101" type="#_x0000_t202" style="position:absolute;margin-left:97.95pt;margin-top:353.1pt;width:438.4pt;height:171.4pt;z-index:25165670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Bagian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mana</w:t>
                        </w:r>
                        <w:r>
                          <w:rPr>
                            <w:spacing w:val="78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77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71"/>
                          </w:rPr>
                          <w:t xml:space="preserve"> </w:t>
                        </w:r>
                        <w:r>
                          <w:t>rasa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paling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sulit?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dapat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lebih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9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5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104"/>
                          </w:rPr>
                          <w:t xml:space="preserve"> </w:t>
                        </w:r>
                        <w:r>
                          <w:t>memiliki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sendiriuntuk</w:t>
                        </w:r>
                      </w:p>
                      <w:p w:rsidR="00D77F75" w:rsidRDefault="00D77F75">
                        <w:pPr>
                          <w:pStyle w:val="TableParagraph"/>
                          <w:spacing w:before="2" w:line="238" w:lineRule="exact"/>
                          <w:ind w:left="105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0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50" w:lineRule="exact"/>
                          <w:ind w:left="105"/>
                        </w:pPr>
                        <w:r>
                          <w:t>Kepada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siapa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meminta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bantuan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memahami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9"/>
                          <w:jc w:val="both"/>
                        </w:pPr>
                        <w:r>
                          <w:t>Jika kalian diminta memberikan bintang dari 1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sampai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5,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berapa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bintang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berikan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usaha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kalian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untuk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  <w:jc w:val="both"/>
                        </w:pPr>
                        <w:r>
                          <w:t>memahami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materi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ini?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97.95pt;margin-top:555.95pt;width:438.4pt;height:157.75pt;z-index:251657728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21"/>
                    </w:trPr>
                    <w:tc>
                      <w:tcPr>
                        <w:tcW w:w="840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233" w:right="2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4331" w:type="dxa"/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34"/>
                          <w:ind w:left="139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PERTANYAAN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  <w:shd w:val="clear" w:color="auto" w:fill="F9BE8F"/>
                      </w:tcPr>
                      <w:p w:rsidR="00D77F75" w:rsidRDefault="00D77F75">
                        <w:pPr>
                          <w:pStyle w:val="TableParagraph"/>
                          <w:spacing w:before="1"/>
                          <w:ind w:left="1214" w:right="12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JAWABAN</w:t>
                        </w: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2"/>
                          <w:jc w:val="both"/>
                        </w:pPr>
                        <w:r>
                          <w:t>Apakah 100 % peserta didik mencapai tujuan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pembelajaran? Jika tidak, berapa persen kira-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kira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mencapai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</w:pPr>
                        <w:r>
                          <w:t>pembelajaran?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1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4"/>
                          <w:ind w:left="9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ind w:left="105" w:right="99"/>
                          <w:jc w:val="both"/>
                        </w:pPr>
                        <w:r>
                          <w:t>Apa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kesulitan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dialami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sehingga tidak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mencapai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tujuan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pembelajaran?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Apa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yang akan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lakukan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untuk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membantu</w:t>
                        </w:r>
                      </w:p>
                      <w:p w:rsidR="00D77F75" w:rsidRDefault="00D77F75">
                        <w:pPr>
                          <w:pStyle w:val="TableParagraph"/>
                          <w:spacing w:line="237" w:lineRule="exact"/>
                          <w:ind w:left="105"/>
                          <w:jc w:val="both"/>
                        </w:pPr>
                        <w:r>
                          <w:t>peserta didik?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75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  <w:spacing w:before="53"/>
                          <w:ind w:left="9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Apakah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terdapat</w:t>
                        </w:r>
                        <w:r>
                          <w:rPr>
                            <w:spacing w:val="102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100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97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96"/>
                          </w:rPr>
                          <w:t xml:space="preserve"> </w:t>
                        </w:r>
                        <w:r>
                          <w:t>tidak</w:t>
                        </w:r>
                      </w:p>
                      <w:p w:rsidR="00D77F75" w:rsidRDefault="00D77F75">
                        <w:pPr>
                          <w:pStyle w:val="TableParagraph"/>
                          <w:spacing w:line="250" w:lineRule="atLeast"/>
                          <w:ind w:left="105" w:right="95"/>
                        </w:pPr>
                        <w:r>
                          <w:t>fokus?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Bagaimana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cara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guru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agar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mereka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bisa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fokus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kegiatan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berikutnya?</w:t>
                        </w:r>
                      </w:p>
                    </w:tc>
                    <w:tc>
                      <w:tcPr>
                        <w:tcW w:w="3581" w:type="dxa"/>
                        <w:tcBorders>
                          <w:right w:val="nil"/>
                        </w:tcBorders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98.2pt;margin-top:353.35pt;width:437.7pt;height:170.9pt;z-index:251658752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4331"/>
                    <w:gridCol w:w="3581"/>
                  </w:tblGrid>
                  <w:tr w:rsidR="00D77F75">
                    <w:trPr>
                      <w:trHeight w:val="331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8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513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  <w:tr w:rsidR="00D77F75">
                    <w:trPr>
                      <w:trHeight w:val="1022"/>
                    </w:trPr>
                    <w:tc>
                      <w:tcPr>
                        <w:tcW w:w="840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33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3581" w:type="dxa"/>
                      </w:tcPr>
                      <w:p w:rsidR="00D77F75" w:rsidRDefault="00D77F75">
                        <w:pPr>
                          <w:pStyle w:val="TableParagraph"/>
                        </w:pPr>
                      </w:p>
                    </w:tc>
                  </w:tr>
                </w:tbl>
                <w:p w:rsidR="00D77F75" w:rsidRDefault="00D77F7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C50545" w:rsidRDefault="00C50545">
      <w:pPr>
        <w:rPr>
          <w:sz w:val="2"/>
          <w:szCs w:val="2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p w:rsidR="00C50545" w:rsidRDefault="00E93CD1">
      <w:pPr>
        <w:pStyle w:val="BodyText"/>
        <w:spacing w:before="68"/>
        <w:ind w:left="234"/>
      </w:pPr>
      <w:r>
        <w:lastRenderedPageBreak/>
        <w:pict>
          <v:group id="_x0000_s1105" style="position:absolute;left:0;text-align:left;margin-left:72.95pt;margin-top:70.8pt;width:466.25pt;height:815.5pt;z-index:-251638272;mso-position-horizontal-relative:page;mso-position-vertical-relative:page" coordorigin="1460,1416" coordsize="9325,16310">
            <v:rect id="_x0000_s1106" style="position:absolute;left:1469;top:1426;width:9306;height:375" fillcolor="yellow" stroked="f"/>
            <v:shape id="_x0000_s1107" style="position:absolute;left:1459;top:1416;width:9325;height:384" coordorigin="1460,1416" coordsize="9325,384" path="m10785,1416r-10,l1469,1416r-9,l1460,1426r,374l1469,1800r,-374l10775,1426r,374l10785,1800r,-374l10785,1416xe" fillcolor="black" stroked="f">
              <v:path arrowok="t"/>
            </v:shape>
            <v:rect id="_x0000_s1108" style="position:absolute;left:1469;top:1810;width:9306;height:375" fillcolor="red" stroked="f"/>
            <v:shape id="_x0000_s1109" style="position:absolute;left:1459;top:1800;width:9325;height:15926" coordorigin="1460,1800" coordsize="9325,15926" o:spt="100" adj="0,,0" path="m10785,2194r-10,l10775,17716r-9306,l1469,2194r-9,l1460,17716r,10l1469,17726r9306,l10775,17726r10,l10785,17716r,-15522xm10785,1800r-10,l10775,1800r,10l10775,2184r-9306,l1469,1810r9306,l10775,1800r-9306,l1460,1800r,10l1460,2184r,10l1469,2194r9306,l10775,2194r10,l10785,2184r,-374l10785,1800xe" fillcolor="black" stroked="f">
              <v:stroke joinstyle="round"/>
              <v:formulas/>
              <v:path arrowok="t" o:connecttype="segments"/>
            </v:shape>
            <v:shape id="_x0000_s1110" type="#_x0000_t75" style="position:absolute;left:3050;top:3818;width:6270;height:9744">
              <v:imagedata r:id="rId51" o:title=""/>
            </v:shape>
            <w10:wrap anchorx="page" anchory="page"/>
          </v:group>
        </w:pict>
      </w:r>
      <w:r w:rsidR="00FA7DBF">
        <w:t>LAMPIRAN</w:t>
      </w:r>
    </w:p>
    <w:p w:rsidR="00C50545" w:rsidRDefault="00FA7DBF">
      <w:pPr>
        <w:pStyle w:val="BodyText"/>
        <w:spacing w:before="131"/>
        <w:ind w:left="234"/>
      </w:pPr>
      <w:r>
        <w:rPr>
          <w:color w:val="FFFFFF"/>
        </w:rPr>
        <w:t>A.</w:t>
      </w:r>
      <w:r>
        <w:rPr>
          <w:color w:val="FFFFFF"/>
          <w:spacing w:val="49"/>
        </w:rPr>
        <w:t xml:space="preserve"> </w:t>
      </w:r>
      <w:r>
        <w:rPr>
          <w:color w:val="FFFFFF"/>
        </w:rPr>
        <w:t>LEMBAR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KERJA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PESERTA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DIDIK</w:t>
      </w:r>
      <w:r>
        <w:rPr>
          <w:color w:val="FFFFFF"/>
          <w:spacing w:val="3"/>
        </w:rPr>
        <w:t xml:space="preserve"> </w:t>
      </w:r>
      <w:r>
        <w:rPr>
          <w:color w:val="FFFFFF"/>
        </w:rPr>
        <w:t>(LKPD)</w:t>
      </w:r>
    </w:p>
    <w:p w:rsidR="00C50545" w:rsidRDefault="00FA7DBF">
      <w:pPr>
        <w:pStyle w:val="BodyText"/>
        <w:spacing w:before="131"/>
        <w:ind w:left="2558" w:right="2548"/>
        <w:jc w:val="center"/>
      </w:pPr>
      <w:r>
        <w:t>LEMBAR</w:t>
      </w:r>
      <w:r>
        <w:rPr>
          <w:spacing w:val="-3"/>
        </w:rPr>
        <w:t xml:space="preserve"> </w:t>
      </w:r>
      <w:r>
        <w:t>KERJA</w:t>
      </w:r>
      <w:r>
        <w:rPr>
          <w:spacing w:val="-4"/>
        </w:rPr>
        <w:t xml:space="preserve"> </w:t>
      </w:r>
      <w:r>
        <w:t>PESERTA</w:t>
      </w:r>
      <w:r>
        <w:rPr>
          <w:spacing w:val="-5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(LKPD)</w:t>
      </w:r>
    </w:p>
    <w:p w:rsidR="00C50545" w:rsidRDefault="00FA7DBF">
      <w:pPr>
        <w:pStyle w:val="BodyText"/>
        <w:spacing w:before="59"/>
        <w:ind w:left="412"/>
      </w:pPr>
      <w:r>
        <w:t>Nama</w:t>
      </w:r>
      <w:r>
        <w:rPr>
          <w:spacing w:val="-5"/>
        </w:rPr>
        <w:t xml:space="preserve"> </w:t>
      </w:r>
      <w:r>
        <w:t>:</w:t>
      </w:r>
    </w:p>
    <w:p w:rsidR="00C50545" w:rsidRDefault="00FA7DBF">
      <w:pPr>
        <w:pStyle w:val="BodyText"/>
        <w:spacing w:before="59"/>
        <w:ind w:left="412"/>
      </w:pPr>
      <w:r>
        <w:t>Kelas</w:t>
      </w:r>
      <w:r>
        <w:rPr>
          <w:spacing w:val="-3"/>
        </w:rPr>
        <w:t xml:space="preserve"> </w:t>
      </w:r>
      <w:r>
        <w:t>:</w:t>
      </w:r>
    </w:p>
    <w:p w:rsidR="00C50545" w:rsidRDefault="00FA7DBF">
      <w:pPr>
        <w:pStyle w:val="BodyText"/>
        <w:spacing w:before="59"/>
        <w:ind w:left="412"/>
      </w:pPr>
      <w:r>
        <w:t>Petunjuk!</w:t>
      </w:r>
    </w:p>
    <w:p w:rsidR="00C50545" w:rsidRDefault="00FA7DBF">
      <w:pPr>
        <w:spacing w:before="54"/>
        <w:ind w:left="1411"/>
      </w:pPr>
      <w:r>
        <w:t>Ayo</w:t>
      </w:r>
      <w:r>
        <w:rPr>
          <w:spacing w:val="-6"/>
        </w:rPr>
        <w:t xml:space="preserve"> </w:t>
      </w:r>
      <w:r>
        <w:t>amati kesepuluh</w:t>
      </w:r>
      <w:r>
        <w:rPr>
          <w:spacing w:val="-1"/>
        </w:rPr>
        <w:t xml:space="preserve"> </w:t>
      </w:r>
      <w:r>
        <w:t>kartu</w:t>
      </w:r>
      <w:r>
        <w:rPr>
          <w:spacing w:val="-5"/>
        </w:rPr>
        <w:t xml:space="preserve"> </w:t>
      </w:r>
      <w:r>
        <w:t>titik-titik, dan</w:t>
      </w:r>
      <w:r>
        <w:rPr>
          <w:spacing w:val="-4"/>
        </w:rPr>
        <w:t xml:space="preserve"> </w:t>
      </w:r>
      <w:r>
        <w:t>beritahukan</w:t>
      </w:r>
      <w:r>
        <w:rPr>
          <w:spacing w:val="-5"/>
        </w:rPr>
        <w:t xml:space="preserve"> </w:t>
      </w:r>
      <w:r>
        <w:t>apa</w:t>
      </w:r>
      <w:r>
        <w:rPr>
          <w:spacing w:val="1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kalian</w:t>
      </w:r>
      <w:r>
        <w:rPr>
          <w:spacing w:val="-2"/>
        </w:rPr>
        <w:t xml:space="preserve"> </w:t>
      </w:r>
      <w:r>
        <w:t>ketahui</w:t>
      </w: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C50545">
      <w:pPr>
        <w:rPr>
          <w:sz w:val="20"/>
        </w:rPr>
      </w:pPr>
    </w:p>
    <w:p w:rsidR="00C50545" w:rsidRDefault="00E93CD1">
      <w:pPr>
        <w:spacing w:before="9"/>
        <w:rPr>
          <w:sz w:val="27"/>
        </w:rPr>
      </w:pPr>
      <w:r>
        <w:pict>
          <v:group id="_x0000_s1111" style="position:absolute;margin-left:84.95pt;margin-top:17.9pt;width:163.05pt;height:85.7pt;z-index:-251632128;mso-position-horizontal-relative:page" coordorigin="1700,359" coordsize="3261,1714">
            <v:shape id="_x0000_s1112" style="position:absolute;left:1699;top:358;width:3261;height:1714" coordorigin="1700,359" coordsize="3261,1714" o:spt="100" adj="0,,0" path="m1709,359r-9,l1700,368r,375l1709,743r,-375l1709,359xm4951,2063r-3242,l1700,2063r,9l1709,2072r3242,l4951,2063xm4951,743r-3242,l1700,743r,9l1700,2063r9,l1709,752r3242,l4951,743xm4960,2063r-9,l4951,2072r9,l4960,2063xm4960,743r-9,l4951,752r,1311l4960,2063r,-1311l4960,743xm4960,359r-9,l4951,368r,375l4960,743r,-375l4960,359xe" fillcolor="black" stroked="f">
              <v:stroke joinstyle="round"/>
              <v:formulas/>
              <v:path arrowok="t" o:connecttype="segments"/>
            </v:shape>
            <v:shape id="_x0000_s1113" type="#_x0000_t202" style="position:absolute;left:1704;top:363;width:3252;height:384" filled="f" strokeweight=".48pt">
              <v:textbox inset="0,0,0,0">
                <w:txbxContent>
                  <w:p w:rsidR="00D77F75" w:rsidRDefault="00D77F75">
                    <w:pPr>
                      <w:spacing w:before="58"/>
                      <w:ind w:left="1373" w:right="1377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Nilai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14" style="position:absolute;margin-left:367.55pt;margin-top:17.9pt;width:163.25pt;height:85.7pt;z-index:-251631104;mso-position-horizontal-relative:page" coordorigin="7352,359" coordsize="3265,1714">
            <v:shape id="_x0000_s1115" style="position:absolute;left:7351;top:358;width:3265;height:1714" coordorigin="7352,359" coordsize="3265,1714" o:spt="100" adj="0,,0" path="m7361,2063r-9,l7352,2072r9,l7361,2063xm7361,743r-9,l7352,752r,1311l7361,2063r,-1311l7361,743xm7361,359r-9,l7352,368r,375l7361,743r,-375l7361,359xm10617,2063r-10,l7361,2063r,9l10607,2072r10,l10617,2063xm10617,743r-10,l7361,743r,9l10607,752r,1311l10617,2063r,-1311l10617,743xm10617,359r-10,l10607,368r,375l10617,743r,-375l10617,359xe" fillcolor="black" stroked="f">
              <v:stroke joinstyle="round"/>
              <v:formulas/>
              <v:path arrowok="t" o:connecttype="segments"/>
            </v:shape>
            <v:shape id="_x0000_s1116" type="#_x0000_t202" style="position:absolute;left:7356;top:363;width:3256;height:384" filled="f" strokeweight=".16936mm">
              <v:textbox inset="0,0,0,0">
                <w:txbxContent>
                  <w:p w:rsidR="00D77F75" w:rsidRDefault="00D77F75">
                    <w:pPr>
                      <w:spacing w:before="58"/>
                      <w:ind w:left="811"/>
                      <w:rPr>
                        <w:b/>
                      </w:rPr>
                    </w:pPr>
                    <w:r>
                      <w:rPr>
                        <w:b/>
                      </w:rPr>
                      <w:t>Paraf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Orang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Tua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50545" w:rsidRDefault="00C50545">
      <w:pPr>
        <w:rPr>
          <w:sz w:val="27"/>
        </w:rPr>
        <w:sectPr w:rsidR="00C50545">
          <w:pgSz w:w="12240" w:h="19280"/>
          <w:pgMar w:top="1400" w:right="1340" w:bottom="280" w:left="134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C50545">
        <w:trPr>
          <w:trHeight w:val="1670"/>
        </w:trPr>
        <w:tc>
          <w:tcPr>
            <w:tcW w:w="9315" w:type="dxa"/>
          </w:tcPr>
          <w:p w:rsidR="00C50545" w:rsidRDefault="00FA7DBF">
            <w:pPr>
              <w:pStyle w:val="TableParagraph"/>
              <w:numPr>
                <w:ilvl w:val="0"/>
                <w:numId w:val="162"/>
              </w:numPr>
              <w:tabs>
                <w:tab w:val="left" w:pos="759"/>
              </w:tabs>
              <w:spacing w:before="52"/>
              <w:ind w:right="99"/>
              <w:jc w:val="both"/>
            </w:pPr>
            <w:r>
              <w:t>Kementerian Pendidikan, Kebudayaan, Riset, Dan Teknologi Republik Indonesia, 2021 Buku</w:t>
            </w:r>
            <w:r>
              <w:rPr>
                <w:spacing w:val="1"/>
              </w:rPr>
              <w:t xml:space="preserve"> </w:t>
            </w:r>
            <w:r>
              <w:t>Panduan Guru Matematika untuk Sekolah Dasar Kelas I, Penulis: Tim Gakko Tosho, Penyadur:</w:t>
            </w:r>
            <w:r>
              <w:rPr>
                <w:spacing w:val="-52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4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1"/>
              </w:rPr>
              <w:t xml:space="preserve"> </w:t>
            </w:r>
            <w:r>
              <w:t>(jil.1)</w:t>
            </w:r>
          </w:p>
          <w:p w:rsidR="00C50545" w:rsidRDefault="00FA7DBF">
            <w:pPr>
              <w:pStyle w:val="TableParagraph"/>
              <w:numPr>
                <w:ilvl w:val="0"/>
                <w:numId w:val="162"/>
              </w:numPr>
              <w:tabs>
                <w:tab w:val="left" w:pos="759"/>
              </w:tabs>
              <w:spacing w:before="2"/>
              <w:ind w:right="97"/>
              <w:jc w:val="both"/>
            </w:pPr>
            <w:r>
              <w:t>Kementerian Pendidikan, Kebudayaan, Riset, Dan Teknologi Republik Indonesia, 2021 Belajar</w:t>
            </w:r>
            <w:r>
              <w:rPr>
                <w:spacing w:val="-52"/>
              </w:rPr>
              <w:t xml:space="preserve"> </w:t>
            </w:r>
            <w:r>
              <w:t>Bersama 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 Sekolah Dasar Kelas</w:t>
            </w:r>
            <w:r>
              <w:rPr>
                <w:spacing w:val="1"/>
              </w:rPr>
              <w:t xml:space="preserve"> </w:t>
            </w:r>
            <w:r>
              <w:t>I, Penulis: Tim Gakko 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-3"/>
              </w:rPr>
              <w:t xml:space="preserve"> </w:t>
            </w:r>
            <w:r>
              <w:t>Wahid</w:t>
            </w:r>
            <w:r>
              <w:rPr>
                <w:spacing w:val="2"/>
              </w:rPr>
              <w:t xml:space="preserve"> </w:t>
            </w:r>
            <w:r>
              <w:t>Yunianto</w:t>
            </w:r>
            <w:r>
              <w:rPr>
                <w:spacing w:val="-1"/>
              </w:rPr>
              <w:t xml:space="preserve"> </w:t>
            </w:r>
            <w:r>
              <w:t>ISBN</w:t>
            </w:r>
            <w:r>
              <w:rPr>
                <w:spacing w:val="1"/>
              </w:rPr>
              <w:t xml:space="preserve"> </w:t>
            </w:r>
            <w:r>
              <w:t>978-602-244-534-0</w:t>
            </w:r>
            <w:r>
              <w:rPr>
                <w:spacing w:val="2"/>
              </w:rPr>
              <w:t xml:space="preserve"> </w:t>
            </w:r>
            <w:r>
              <w:t>(jil.1)</w:t>
            </w:r>
          </w:p>
        </w:tc>
      </w:tr>
      <w:tr w:rsidR="00C50545">
        <w:trPr>
          <w:trHeight w:val="373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C50545">
        <w:trPr>
          <w:trHeight w:val="373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53"/>
              <w:ind w:left="523"/>
            </w:pPr>
            <w:r>
              <w:t>Memperdalam</w:t>
            </w:r>
            <w:r>
              <w:rPr>
                <w:spacing w:val="-8"/>
              </w:rPr>
              <w:t xml:space="preserve"> </w:t>
            </w:r>
            <w:r>
              <w:t>pemahaman</w:t>
            </w:r>
            <w:r>
              <w:rPr>
                <w:spacing w:val="-4"/>
              </w:rPr>
              <w:t xml:space="preserve"> </w:t>
            </w:r>
            <w:r>
              <w:t>tentang</w:t>
            </w:r>
            <w:r>
              <w:rPr>
                <w:spacing w:val="-4"/>
              </w:rPr>
              <w:t xml:space="preserve"> </w:t>
            </w:r>
            <w:r>
              <w:t>angka</w:t>
            </w:r>
            <w:r>
              <w:rPr>
                <w:spacing w:val="3"/>
              </w:rPr>
              <w:t xml:space="preserve"> </w:t>
            </w:r>
            <w:r>
              <w:t>melalui</w:t>
            </w:r>
            <w:r>
              <w:rPr>
                <w:spacing w:val="2"/>
              </w:rPr>
              <w:t xml:space="preserve"> </w:t>
            </w:r>
            <w:r>
              <w:t>kegiatan</w:t>
            </w:r>
            <w:r>
              <w:rPr>
                <w:spacing w:val="-4"/>
              </w:rPr>
              <w:t xml:space="preserve"> </w:t>
            </w:r>
            <w:r>
              <w:t>sehari-hari</w:t>
            </w:r>
          </w:p>
        </w:tc>
      </w:tr>
      <w:tr w:rsidR="00C50545">
        <w:trPr>
          <w:trHeight w:val="369"/>
        </w:trPr>
        <w:tc>
          <w:tcPr>
            <w:tcW w:w="9315" w:type="dxa"/>
            <w:shd w:val="clear" w:color="auto" w:fill="FF0000"/>
          </w:tcPr>
          <w:p w:rsidR="00C50545" w:rsidRDefault="00FA7DBF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C50545">
        <w:trPr>
          <w:trHeight w:val="1699"/>
        </w:trPr>
        <w:tc>
          <w:tcPr>
            <w:tcW w:w="9315" w:type="dxa"/>
          </w:tcPr>
          <w:p w:rsidR="00C50545" w:rsidRDefault="00FA7DBF">
            <w:pPr>
              <w:pStyle w:val="TableParagraph"/>
              <w:spacing w:before="61" w:line="237" w:lineRule="auto"/>
              <w:ind w:left="1089" w:right="96" w:hanging="711"/>
              <w:jc w:val="both"/>
            </w:pPr>
            <w:r>
              <w:t>Tim Gakko Tosho, Penyadur: Wahid Yunianto, Buku Panduan Guru Matematika untuk 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I.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1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2021.</w:t>
            </w:r>
          </w:p>
          <w:p w:rsidR="00C50545" w:rsidRDefault="00FA7DBF">
            <w:pPr>
              <w:pStyle w:val="TableParagraph"/>
              <w:spacing w:before="62"/>
              <w:ind w:left="1089" w:right="98" w:hanging="711"/>
              <w:jc w:val="both"/>
            </w:pPr>
            <w:r>
              <w:t>Tim Gakko</w:t>
            </w:r>
            <w:r>
              <w:rPr>
                <w:spacing w:val="1"/>
              </w:rPr>
              <w:t xml:space="preserve"> </w:t>
            </w:r>
            <w:r>
              <w:t>Tosho</w:t>
            </w:r>
            <w:r>
              <w:rPr>
                <w:spacing w:val="1"/>
              </w:rPr>
              <w:t xml:space="preserve"> </w:t>
            </w:r>
            <w:r>
              <w:t>Penyadur:</w:t>
            </w:r>
            <w:r>
              <w:rPr>
                <w:spacing w:val="1"/>
              </w:rPr>
              <w:t xml:space="preserve"> </w:t>
            </w:r>
            <w:r>
              <w:t>Wahid</w:t>
            </w:r>
            <w:r>
              <w:rPr>
                <w:spacing w:val="1"/>
              </w:rPr>
              <w:t xml:space="preserve"> </w:t>
            </w:r>
            <w:r>
              <w:t>Yunianto,</w:t>
            </w:r>
            <w:r>
              <w:rPr>
                <w:spacing w:val="1"/>
              </w:rPr>
              <w:t xml:space="preserve"> </w:t>
            </w:r>
            <w:r>
              <w:t>Belajar</w:t>
            </w:r>
            <w:r>
              <w:rPr>
                <w:spacing w:val="1"/>
              </w:rPr>
              <w:t xml:space="preserve"> </w:t>
            </w:r>
            <w:r>
              <w:t>Bersama</w:t>
            </w:r>
            <w:r>
              <w:rPr>
                <w:spacing w:val="1"/>
              </w:rPr>
              <w:t xml:space="preserve"> </w:t>
            </w:r>
            <w:r>
              <w:t>Temanmu</w:t>
            </w:r>
            <w:r>
              <w:rPr>
                <w:spacing w:val="1"/>
              </w:rPr>
              <w:t xml:space="preserve"> </w:t>
            </w:r>
            <w:r>
              <w:t>Matematika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Sekolah</w:t>
            </w:r>
            <w:r>
              <w:rPr>
                <w:spacing w:val="1"/>
              </w:rPr>
              <w:t xml:space="preserve"> </w:t>
            </w:r>
            <w:r>
              <w:t>Dasar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1"/>
              </w:rPr>
              <w:t xml:space="preserve"> </w:t>
            </w:r>
            <w:r>
              <w:t>Kementerian</w:t>
            </w:r>
            <w:r>
              <w:rPr>
                <w:spacing w:val="1"/>
              </w:rPr>
              <w:t xml:space="preserve"> </w:t>
            </w:r>
            <w:r>
              <w:t>Pendidikan,</w:t>
            </w:r>
            <w:r>
              <w:rPr>
                <w:spacing w:val="1"/>
              </w:rPr>
              <w:t xml:space="preserve"> </w:t>
            </w:r>
            <w:r>
              <w:t>Kebudayaan,</w:t>
            </w:r>
            <w:r>
              <w:rPr>
                <w:spacing w:val="1"/>
              </w:rPr>
              <w:t xml:space="preserve"> </w:t>
            </w:r>
            <w:r>
              <w:t>Riset,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Republik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4"/>
              </w:rPr>
              <w:t xml:space="preserve"> </w:t>
            </w:r>
            <w:r>
              <w:t>2021.</w:t>
            </w:r>
          </w:p>
        </w:tc>
      </w:tr>
    </w:tbl>
    <w:p w:rsidR="00C50545" w:rsidRDefault="00C50545"/>
    <w:sectPr w:rsidR="00C50545">
      <w:pgSz w:w="12240" w:h="19280"/>
      <w:pgMar w:top="1400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CD1" w:rsidRDefault="00E93CD1">
      <w:r>
        <w:separator/>
      </w:r>
    </w:p>
  </w:endnote>
  <w:endnote w:type="continuationSeparator" w:id="0">
    <w:p w:rsidR="00E93CD1" w:rsidRDefault="00E9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CD1" w:rsidRDefault="00E93CD1">
      <w:r>
        <w:separator/>
      </w:r>
    </w:p>
  </w:footnote>
  <w:footnote w:type="continuationSeparator" w:id="0">
    <w:p w:rsidR="00E93CD1" w:rsidRDefault="00E93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04E4E29"/>
    <w:multiLevelType w:val="multilevel"/>
    <w:tmpl w:val="804E4E29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1">
    <w:nsid w:val="813A4B87"/>
    <w:multiLevelType w:val="multilevel"/>
    <w:tmpl w:val="813A4B87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">
    <w:nsid w:val="825EC3C5"/>
    <w:multiLevelType w:val="multilevel"/>
    <w:tmpl w:val="825EC3C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3">
    <w:nsid w:val="845B5372"/>
    <w:multiLevelType w:val="multilevel"/>
    <w:tmpl w:val="845B5372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4">
    <w:nsid w:val="8461FADE"/>
    <w:multiLevelType w:val="multilevel"/>
    <w:tmpl w:val="8461FADE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5">
    <w:nsid w:val="87B75F0A"/>
    <w:multiLevelType w:val="multilevel"/>
    <w:tmpl w:val="87B75F0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6">
    <w:nsid w:val="883B3669"/>
    <w:multiLevelType w:val="multilevel"/>
    <w:tmpl w:val="883B3669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7">
    <w:nsid w:val="8CAEB125"/>
    <w:multiLevelType w:val="multilevel"/>
    <w:tmpl w:val="8CAEB12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8">
    <w:nsid w:val="91995D4F"/>
    <w:multiLevelType w:val="multilevel"/>
    <w:tmpl w:val="91995D4F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">
    <w:nsid w:val="91B69C97"/>
    <w:multiLevelType w:val="multilevel"/>
    <w:tmpl w:val="91B69C97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0">
    <w:nsid w:val="9239341B"/>
    <w:multiLevelType w:val="multilevel"/>
    <w:tmpl w:val="9239341B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9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407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42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434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61" w:hanging="284"/>
      </w:pPr>
      <w:rPr>
        <w:rFonts w:hint="default"/>
        <w:lang w:val="id" w:eastAsia="en-US" w:bidi="ar-SA"/>
      </w:rPr>
    </w:lvl>
  </w:abstractNum>
  <w:abstractNum w:abstractNumId="11">
    <w:nsid w:val="9288B902"/>
    <w:multiLevelType w:val="multilevel"/>
    <w:tmpl w:val="9288B902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2">
    <w:nsid w:val="9377BC45"/>
    <w:multiLevelType w:val="multilevel"/>
    <w:tmpl w:val="9377BC45"/>
    <w:lvl w:ilvl="0">
      <w:start w:val="7"/>
      <w:numFmt w:val="decimal"/>
      <w:lvlText w:val="%1."/>
      <w:lvlJc w:val="left"/>
      <w:pPr>
        <w:ind w:left="801" w:hanging="27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7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7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7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7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7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7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7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78"/>
      </w:pPr>
      <w:rPr>
        <w:rFonts w:hint="default"/>
        <w:lang w:val="id" w:eastAsia="en-US" w:bidi="ar-SA"/>
      </w:rPr>
    </w:lvl>
  </w:abstractNum>
  <w:abstractNum w:abstractNumId="13">
    <w:nsid w:val="95E682A1"/>
    <w:multiLevelType w:val="multilevel"/>
    <w:tmpl w:val="95E682A1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7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9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7" w:hanging="279"/>
      </w:pPr>
      <w:rPr>
        <w:rFonts w:hint="default"/>
        <w:lang w:val="id" w:eastAsia="en-US" w:bidi="ar-SA"/>
      </w:rPr>
    </w:lvl>
  </w:abstractNum>
  <w:abstractNum w:abstractNumId="14">
    <w:nsid w:val="98CD717A"/>
    <w:multiLevelType w:val="multilevel"/>
    <w:tmpl w:val="98CD717A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15">
    <w:nsid w:val="9ACF65A0"/>
    <w:multiLevelType w:val="multilevel"/>
    <w:tmpl w:val="9ACF65A0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6">
    <w:nsid w:val="9C11E984"/>
    <w:multiLevelType w:val="multilevel"/>
    <w:tmpl w:val="9C11E984"/>
    <w:lvl w:ilvl="0">
      <w:start w:val="1"/>
      <w:numFmt w:val="decimal"/>
      <w:lvlText w:val="%1."/>
      <w:lvlJc w:val="left"/>
      <w:pPr>
        <w:ind w:left="633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532" w:hanging="22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24" w:hanging="22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16" w:hanging="2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8" w:hanging="2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00" w:hanging="2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2" w:hanging="2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4" w:hanging="2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76" w:hanging="221"/>
      </w:pPr>
      <w:rPr>
        <w:rFonts w:hint="default"/>
        <w:lang w:val="id" w:eastAsia="en-US" w:bidi="ar-SA"/>
      </w:rPr>
    </w:lvl>
  </w:abstractNum>
  <w:abstractNum w:abstractNumId="17">
    <w:nsid w:val="9C7198AA"/>
    <w:multiLevelType w:val="multilevel"/>
    <w:tmpl w:val="9C7198A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8">
    <w:nsid w:val="9C8AC8EF"/>
    <w:multiLevelType w:val="multilevel"/>
    <w:tmpl w:val="9C8AC8EF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9">
    <w:nsid w:val="9D5D7490"/>
    <w:multiLevelType w:val="multilevel"/>
    <w:tmpl w:val="9D5D7490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0">
    <w:nsid w:val="9D7EB8E6"/>
    <w:multiLevelType w:val="multilevel"/>
    <w:tmpl w:val="9D7EB8E6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21">
    <w:nsid w:val="9DFC6F65"/>
    <w:multiLevelType w:val="multilevel"/>
    <w:tmpl w:val="9DFC6F6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2">
    <w:nsid w:val="9F81B9F9"/>
    <w:multiLevelType w:val="multilevel"/>
    <w:tmpl w:val="9F81B9F9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3">
    <w:nsid w:val="A0C93552"/>
    <w:multiLevelType w:val="multilevel"/>
    <w:tmpl w:val="A0C93552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4">
    <w:nsid w:val="A0F05207"/>
    <w:multiLevelType w:val="multilevel"/>
    <w:tmpl w:val="A0F05207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25">
    <w:nsid w:val="A97D620A"/>
    <w:multiLevelType w:val="multilevel"/>
    <w:tmpl w:val="A97D620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6">
    <w:nsid w:val="A9AC3AA7"/>
    <w:multiLevelType w:val="multilevel"/>
    <w:tmpl w:val="A9AC3AA7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7">
    <w:nsid w:val="AAF3F3FA"/>
    <w:multiLevelType w:val="multilevel"/>
    <w:tmpl w:val="AAF3F3F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8">
    <w:nsid w:val="B08374AC"/>
    <w:multiLevelType w:val="multilevel"/>
    <w:tmpl w:val="B08374AC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29">
    <w:nsid w:val="B0ED9BEA"/>
    <w:multiLevelType w:val="multilevel"/>
    <w:tmpl w:val="B0ED9BEA"/>
    <w:lvl w:ilvl="0">
      <w:start w:val="1"/>
      <w:numFmt w:val="decimal"/>
      <w:lvlText w:val="%1."/>
      <w:lvlJc w:val="left"/>
      <w:pPr>
        <w:ind w:left="796" w:hanging="27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7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7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7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7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7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7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7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74"/>
      </w:pPr>
      <w:rPr>
        <w:rFonts w:hint="default"/>
        <w:lang w:val="id" w:eastAsia="en-US" w:bidi="ar-SA"/>
      </w:rPr>
    </w:lvl>
  </w:abstractNum>
  <w:abstractNum w:abstractNumId="30">
    <w:nsid w:val="B0F1ACD9"/>
    <w:multiLevelType w:val="multilevel"/>
    <w:tmpl w:val="B0F1ACD9"/>
    <w:lvl w:ilvl="0">
      <w:start w:val="1"/>
      <w:numFmt w:val="decimal"/>
      <w:lvlText w:val="%1."/>
      <w:lvlJc w:val="left"/>
      <w:pPr>
        <w:ind w:left="116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2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14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2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0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8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6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43" w:hanging="284"/>
      </w:pPr>
      <w:rPr>
        <w:rFonts w:hint="default"/>
        <w:lang w:val="id" w:eastAsia="en-US" w:bidi="ar-SA"/>
      </w:rPr>
    </w:lvl>
  </w:abstractNum>
  <w:abstractNum w:abstractNumId="31">
    <w:nsid w:val="B1CC6FF1"/>
    <w:multiLevelType w:val="multilevel"/>
    <w:tmpl w:val="B1CC6FF1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32">
    <w:nsid w:val="B23A94A9"/>
    <w:multiLevelType w:val="multilevel"/>
    <w:tmpl w:val="B23A94A9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33">
    <w:nsid w:val="B4E02BC3"/>
    <w:multiLevelType w:val="multilevel"/>
    <w:tmpl w:val="B4E02BC3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34">
    <w:nsid w:val="B53F3350"/>
    <w:multiLevelType w:val="multilevel"/>
    <w:tmpl w:val="B53F3350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35">
    <w:nsid w:val="B5E306ED"/>
    <w:multiLevelType w:val="multilevel"/>
    <w:tmpl w:val="B5E306ED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9"/>
      </w:pPr>
      <w:rPr>
        <w:rFonts w:hint="default"/>
        <w:lang w:val="id" w:eastAsia="en-US" w:bidi="ar-SA"/>
      </w:rPr>
    </w:lvl>
  </w:abstractNum>
  <w:abstractNum w:abstractNumId="36">
    <w:nsid w:val="B88D21A8"/>
    <w:multiLevelType w:val="multilevel"/>
    <w:tmpl w:val="B88D21A8"/>
    <w:lvl w:ilvl="0">
      <w:start w:val="1"/>
      <w:numFmt w:val="decimal"/>
      <w:lvlText w:val="%1."/>
      <w:lvlJc w:val="left"/>
      <w:pPr>
        <w:ind w:left="1080" w:hanging="27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902" w:hanging="27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725" w:hanging="27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7" w:hanging="27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27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92" w:hanging="27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15" w:hanging="27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37" w:hanging="27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60" w:hanging="274"/>
      </w:pPr>
      <w:rPr>
        <w:rFonts w:hint="default"/>
        <w:lang w:val="id" w:eastAsia="en-US" w:bidi="ar-SA"/>
      </w:rPr>
    </w:lvl>
  </w:abstractNum>
  <w:abstractNum w:abstractNumId="37">
    <w:nsid w:val="B8CEF35B"/>
    <w:multiLevelType w:val="multilevel"/>
    <w:tmpl w:val="B8CEF35B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38">
    <w:nsid w:val="BB64CFA9"/>
    <w:multiLevelType w:val="multilevel"/>
    <w:tmpl w:val="BB64CFA9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4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3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8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2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7" w:hanging="284"/>
      </w:pPr>
      <w:rPr>
        <w:rFonts w:hint="default"/>
        <w:lang w:val="id" w:eastAsia="en-US" w:bidi="ar-SA"/>
      </w:rPr>
    </w:lvl>
  </w:abstractNum>
  <w:abstractNum w:abstractNumId="39">
    <w:nsid w:val="BCECA0B4"/>
    <w:multiLevelType w:val="multilevel"/>
    <w:tmpl w:val="BCECA0B4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5" w:hanging="27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6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51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3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3" w:hanging="284"/>
      </w:pPr>
      <w:rPr>
        <w:rFonts w:hint="default"/>
        <w:lang w:val="id" w:eastAsia="en-US" w:bidi="ar-SA"/>
      </w:rPr>
    </w:lvl>
  </w:abstractNum>
  <w:abstractNum w:abstractNumId="40">
    <w:nsid w:val="BDA1395C"/>
    <w:multiLevelType w:val="multilevel"/>
    <w:tmpl w:val="BDA1395C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41">
    <w:nsid w:val="BE8A4F4C"/>
    <w:multiLevelType w:val="multilevel"/>
    <w:tmpl w:val="BE8A4F4C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42">
    <w:nsid w:val="BE923771"/>
    <w:multiLevelType w:val="multilevel"/>
    <w:tmpl w:val="BE923771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43">
    <w:nsid w:val="BF205925"/>
    <w:multiLevelType w:val="multilevel"/>
    <w:tmpl w:val="BF20592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9"/>
      </w:pPr>
      <w:rPr>
        <w:rFonts w:hint="default"/>
        <w:lang w:val="id" w:eastAsia="en-US" w:bidi="ar-SA"/>
      </w:rPr>
    </w:lvl>
  </w:abstractNum>
  <w:abstractNum w:abstractNumId="44">
    <w:nsid w:val="BF50FE6B"/>
    <w:multiLevelType w:val="multilevel"/>
    <w:tmpl w:val="BF50FE6B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45">
    <w:nsid w:val="C0915F4F"/>
    <w:multiLevelType w:val="multilevel"/>
    <w:tmpl w:val="C0915F4F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6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51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3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3" w:hanging="284"/>
      </w:pPr>
      <w:rPr>
        <w:rFonts w:hint="default"/>
        <w:lang w:val="id" w:eastAsia="en-US" w:bidi="ar-SA"/>
      </w:rPr>
    </w:lvl>
  </w:abstractNum>
  <w:abstractNum w:abstractNumId="46">
    <w:nsid w:val="C4E0D24A"/>
    <w:multiLevelType w:val="multilevel"/>
    <w:tmpl w:val="C4E0D24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47">
    <w:nsid w:val="C8879AEF"/>
    <w:multiLevelType w:val="multilevel"/>
    <w:tmpl w:val="C8879AEF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68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37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06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75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44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1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50" w:hanging="284"/>
      </w:pPr>
      <w:rPr>
        <w:rFonts w:hint="default"/>
        <w:lang w:val="id" w:eastAsia="en-US" w:bidi="ar-SA"/>
      </w:rPr>
    </w:lvl>
  </w:abstractNum>
  <w:abstractNum w:abstractNumId="48">
    <w:nsid w:val="C90D1B09"/>
    <w:multiLevelType w:val="multilevel"/>
    <w:tmpl w:val="C90D1B09"/>
    <w:lvl w:ilvl="0">
      <w:start w:val="4"/>
      <w:numFmt w:val="decimal"/>
      <w:lvlText w:val="%1."/>
      <w:lvlJc w:val="left"/>
      <w:pPr>
        <w:ind w:left="1089" w:hanging="26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902" w:hanging="26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725" w:hanging="26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7" w:hanging="26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26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92" w:hanging="26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15" w:hanging="26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37" w:hanging="26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60" w:hanging="264"/>
      </w:pPr>
      <w:rPr>
        <w:rFonts w:hint="default"/>
        <w:lang w:val="id" w:eastAsia="en-US" w:bidi="ar-SA"/>
      </w:rPr>
    </w:lvl>
  </w:abstractNum>
  <w:abstractNum w:abstractNumId="49">
    <w:nsid w:val="C9412743"/>
    <w:multiLevelType w:val="multilevel"/>
    <w:tmpl w:val="C9412743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4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3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8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2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7" w:hanging="284"/>
      </w:pPr>
      <w:rPr>
        <w:rFonts w:hint="default"/>
        <w:lang w:val="id" w:eastAsia="en-US" w:bidi="ar-SA"/>
      </w:rPr>
    </w:lvl>
  </w:abstractNum>
  <w:abstractNum w:abstractNumId="50">
    <w:nsid w:val="CD699D1D"/>
    <w:multiLevelType w:val="multilevel"/>
    <w:tmpl w:val="CD699D1D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51">
    <w:nsid w:val="CF092B84"/>
    <w:multiLevelType w:val="multilevel"/>
    <w:tmpl w:val="CF092B84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9"/>
      </w:pPr>
      <w:rPr>
        <w:rFonts w:hint="default"/>
        <w:lang w:val="id" w:eastAsia="en-US" w:bidi="ar-SA"/>
      </w:rPr>
    </w:lvl>
  </w:abstractNum>
  <w:abstractNum w:abstractNumId="52">
    <w:nsid w:val="D1EB1714"/>
    <w:multiLevelType w:val="multilevel"/>
    <w:tmpl w:val="D1EB1714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53">
    <w:nsid w:val="D7936317"/>
    <w:multiLevelType w:val="multilevel"/>
    <w:tmpl w:val="D7936317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54">
    <w:nsid w:val="D7D140E4"/>
    <w:multiLevelType w:val="multilevel"/>
    <w:tmpl w:val="D7D140E4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55">
    <w:nsid w:val="D7F9FE59"/>
    <w:multiLevelType w:val="multilevel"/>
    <w:tmpl w:val="D7F9FE59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56">
    <w:nsid w:val="DAD3A854"/>
    <w:multiLevelType w:val="multilevel"/>
    <w:tmpl w:val="DAD3A854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6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51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3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3" w:hanging="284"/>
      </w:pPr>
      <w:rPr>
        <w:rFonts w:hint="default"/>
        <w:lang w:val="id" w:eastAsia="en-US" w:bidi="ar-SA"/>
      </w:rPr>
    </w:lvl>
  </w:abstractNum>
  <w:abstractNum w:abstractNumId="57">
    <w:nsid w:val="DAE62134"/>
    <w:multiLevelType w:val="multilevel"/>
    <w:tmpl w:val="DAE62134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58">
    <w:nsid w:val="DCBA6B53"/>
    <w:multiLevelType w:val="multilevel"/>
    <w:tmpl w:val="DCBA6B53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59">
    <w:nsid w:val="E0294EC7"/>
    <w:multiLevelType w:val="multilevel"/>
    <w:tmpl w:val="E0294EC7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60">
    <w:nsid w:val="E093A4B0"/>
    <w:multiLevelType w:val="multilevel"/>
    <w:tmpl w:val="E093A4B0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16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138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51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3644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4776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908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40" w:hanging="284"/>
      </w:pPr>
      <w:rPr>
        <w:rFonts w:hint="default"/>
        <w:lang w:val="id" w:eastAsia="en-US" w:bidi="ar-SA"/>
      </w:rPr>
    </w:lvl>
  </w:abstractNum>
  <w:abstractNum w:abstractNumId="61">
    <w:nsid w:val="E43A772E"/>
    <w:multiLevelType w:val="multilevel"/>
    <w:tmpl w:val="E43A772E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62">
    <w:nsid w:val="E504947C"/>
    <w:multiLevelType w:val="multilevel"/>
    <w:tmpl w:val="E504947C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63">
    <w:nsid w:val="E52D9448"/>
    <w:multiLevelType w:val="multilevel"/>
    <w:tmpl w:val="E52D9448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2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2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2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2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2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9" w:hanging="32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3" w:hanging="32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7" w:hanging="322"/>
      </w:pPr>
      <w:rPr>
        <w:rFonts w:hint="default"/>
        <w:lang w:val="id" w:eastAsia="en-US" w:bidi="ar-SA"/>
      </w:rPr>
    </w:lvl>
  </w:abstractNum>
  <w:abstractNum w:abstractNumId="64">
    <w:nsid w:val="E7B27C5B"/>
    <w:multiLevelType w:val="multilevel"/>
    <w:tmpl w:val="E7B27C5B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9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7" w:hanging="284"/>
      </w:pPr>
      <w:rPr>
        <w:rFonts w:hint="default"/>
        <w:lang w:val="id" w:eastAsia="en-US" w:bidi="ar-SA"/>
      </w:rPr>
    </w:lvl>
  </w:abstractNum>
  <w:abstractNum w:abstractNumId="65">
    <w:nsid w:val="EA28CC15"/>
    <w:multiLevelType w:val="multilevel"/>
    <w:tmpl w:val="EA28CC1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66">
    <w:nsid w:val="F0E89278"/>
    <w:multiLevelType w:val="multilevel"/>
    <w:tmpl w:val="F0E89278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67">
    <w:nsid w:val="F1FCDEFA"/>
    <w:multiLevelType w:val="multilevel"/>
    <w:tmpl w:val="F1FCDEFA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68">
    <w:nsid w:val="F237ACA1"/>
    <w:multiLevelType w:val="multilevel"/>
    <w:tmpl w:val="F237ACA1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69">
    <w:nsid w:val="F2A81E1A"/>
    <w:multiLevelType w:val="multilevel"/>
    <w:tmpl w:val="F2A81E1A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70">
    <w:nsid w:val="F3A33954"/>
    <w:multiLevelType w:val="multilevel"/>
    <w:tmpl w:val="F3A33954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9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7" w:hanging="284"/>
      </w:pPr>
      <w:rPr>
        <w:rFonts w:hint="default"/>
        <w:lang w:val="id" w:eastAsia="en-US" w:bidi="ar-SA"/>
      </w:rPr>
    </w:lvl>
  </w:abstractNum>
  <w:abstractNum w:abstractNumId="71">
    <w:nsid w:val="F46CCC20"/>
    <w:multiLevelType w:val="multilevel"/>
    <w:tmpl w:val="F46CCC20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0" w:hanging="27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6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51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3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3" w:hanging="284"/>
      </w:pPr>
      <w:rPr>
        <w:rFonts w:hint="default"/>
        <w:lang w:val="id" w:eastAsia="en-US" w:bidi="ar-SA"/>
      </w:rPr>
    </w:lvl>
  </w:abstractNum>
  <w:abstractNum w:abstractNumId="72">
    <w:nsid w:val="F4A942FE"/>
    <w:multiLevelType w:val="multilevel"/>
    <w:tmpl w:val="F4A942FE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5" w:hanging="27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6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51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3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3" w:hanging="284"/>
      </w:pPr>
      <w:rPr>
        <w:rFonts w:hint="default"/>
        <w:lang w:val="id" w:eastAsia="en-US" w:bidi="ar-SA"/>
      </w:rPr>
    </w:lvl>
  </w:abstractNum>
  <w:abstractNum w:abstractNumId="73">
    <w:nsid w:val="F4B5D9F5"/>
    <w:multiLevelType w:val="multilevel"/>
    <w:tmpl w:val="F4B5D9F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74">
    <w:nsid w:val="F585BF25"/>
    <w:multiLevelType w:val="multilevel"/>
    <w:tmpl w:val="F585BF25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75">
    <w:nsid w:val="F689643B"/>
    <w:multiLevelType w:val="multilevel"/>
    <w:tmpl w:val="F689643B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76">
    <w:nsid w:val="F7735DC9"/>
    <w:multiLevelType w:val="multilevel"/>
    <w:tmpl w:val="F7735DC9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77">
    <w:nsid w:val="FEC2EA36"/>
    <w:multiLevelType w:val="multilevel"/>
    <w:tmpl w:val="FEC2EA36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78">
    <w:nsid w:val="0053208E"/>
    <w:multiLevelType w:val="multilevel"/>
    <w:tmpl w:val="0053208E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9"/>
      </w:pPr>
      <w:rPr>
        <w:rFonts w:hint="default"/>
        <w:lang w:val="id" w:eastAsia="en-US" w:bidi="ar-SA"/>
      </w:rPr>
    </w:lvl>
  </w:abstractNum>
  <w:abstractNum w:abstractNumId="79">
    <w:nsid w:val="01836A6D"/>
    <w:multiLevelType w:val="multilevel"/>
    <w:tmpl w:val="01836A6D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80">
    <w:nsid w:val="01D7E1C7"/>
    <w:multiLevelType w:val="multilevel"/>
    <w:tmpl w:val="01D7E1C7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81">
    <w:nsid w:val="0248C179"/>
    <w:multiLevelType w:val="multilevel"/>
    <w:tmpl w:val="0248C179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14" w:hanging="34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48" w:hanging="34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82" w:hanging="34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16" w:hanging="34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51" w:hanging="34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85" w:hanging="34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19" w:hanging="341"/>
      </w:pPr>
      <w:rPr>
        <w:rFonts w:hint="default"/>
        <w:lang w:val="id" w:eastAsia="en-US" w:bidi="ar-SA"/>
      </w:rPr>
    </w:lvl>
  </w:abstractNum>
  <w:abstractNum w:abstractNumId="82">
    <w:nsid w:val="03A63A41"/>
    <w:multiLevelType w:val="multilevel"/>
    <w:tmpl w:val="03A63A41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83">
    <w:nsid w:val="03C240C0"/>
    <w:multiLevelType w:val="multilevel"/>
    <w:tmpl w:val="03C240C0"/>
    <w:lvl w:ilvl="0">
      <w:start w:val="1"/>
      <w:numFmt w:val="decimal"/>
      <w:lvlText w:val="%1)"/>
      <w:lvlJc w:val="left"/>
      <w:pPr>
        <w:ind w:left="821" w:hanging="29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68" w:hanging="29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17" w:hanging="29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65" w:hanging="29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4" w:hanging="29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62" w:hanging="29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11" w:hanging="29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9" w:hanging="29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8" w:hanging="298"/>
      </w:pPr>
      <w:rPr>
        <w:rFonts w:hint="default"/>
        <w:lang w:val="id" w:eastAsia="en-US" w:bidi="ar-SA"/>
      </w:rPr>
    </w:lvl>
  </w:abstractNum>
  <w:abstractNum w:abstractNumId="84">
    <w:nsid w:val="03D62ECE"/>
    <w:multiLevelType w:val="multilevel"/>
    <w:tmpl w:val="03D62ECE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9"/>
      </w:pPr>
      <w:rPr>
        <w:rFonts w:hint="default"/>
        <w:lang w:val="id" w:eastAsia="en-US" w:bidi="ar-SA"/>
      </w:rPr>
    </w:lvl>
  </w:abstractNum>
  <w:abstractNum w:abstractNumId="85">
    <w:nsid w:val="0709FD3E"/>
    <w:multiLevelType w:val="multilevel"/>
    <w:tmpl w:val="0709FD3E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86">
    <w:nsid w:val="07F5BCC3"/>
    <w:multiLevelType w:val="multilevel"/>
    <w:tmpl w:val="07F5BCC3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87">
    <w:nsid w:val="0C0E1E13"/>
    <w:multiLevelType w:val="multilevel"/>
    <w:tmpl w:val="0C0E1E13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88">
    <w:nsid w:val="0CEF100B"/>
    <w:multiLevelType w:val="multilevel"/>
    <w:tmpl w:val="0CEF100B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89">
    <w:nsid w:val="0DC629B0"/>
    <w:multiLevelType w:val="multilevel"/>
    <w:tmpl w:val="0DC629B0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0">
    <w:nsid w:val="0E640482"/>
    <w:multiLevelType w:val="multilevel"/>
    <w:tmpl w:val="0E640482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1">
    <w:nsid w:val="0F9F9CCA"/>
    <w:multiLevelType w:val="multilevel"/>
    <w:tmpl w:val="0F9F9CC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2">
    <w:nsid w:val="10D591E5"/>
    <w:multiLevelType w:val="multilevel"/>
    <w:tmpl w:val="10D591E5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93">
    <w:nsid w:val="10F0DB0B"/>
    <w:multiLevelType w:val="multilevel"/>
    <w:tmpl w:val="10F0DB0B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4">
    <w:nsid w:val="12EADF99"/>
    <w:multiLevelType w:val="multilevel"/>
    <w:tmpl w:val="12EADF99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9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7" w:hanging="284"/>
      </w:pPr>
      <w:rPr>
        <w:rFonts w:hint="default"/>
        <w:lang w:val="id" w:eastAsia="en-US" w:bidi="ar-SA"/>
      </w:rPr>
    </w:lvl>
  </w:abstractNum>
  <w:abstractNum w:abstractNumId="95">
    <w:nsid w:val="1450273B"/>
    <w:multiLevelType w:val="multilevel"/>
    <w:tmpl w:val="1450273B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6">
    <w:nsid w:val="18F74015"/>
    <w:multiLevelType w:val="multilevel"/>
    <w:tmpl w:val="18F7401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7">
    <w:nsid w:val="1ACDE60F"/>
    <w:multiLevelType w:val="multilevel"/>
    <w:tmpl w:val="1ACDE60F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8">
    <w:nsid w:val="1AD50295"/>
    <w:multiLevelType w:val="multilevel"/>
    <w:tmpl w:val="1AD5029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99">
    <w:nsid w:val="1B3FCE26"/>
    <w:multiLevelType w:val="multilevel"/>
    <w:tmpl w:val="1B3FCE26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100">
    <w:nsid w:val="1BCBBCF0"/>
    <w:multiLevelType w:val="multilevel"/>
    <w:tmpl w:val="1BCBBCF0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01">
    <w:nsid w:val="1C257C7B"/>
    <w:multiLevelType w:val="multilevel"/>
    <w:tmpl w:val="1C257C7B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02">
    <w:nsid w:val="2007DCFD"/>
    <w:multiLevelType w:val="multilevel"/>
    <w:tmpl w:val="2007DCFD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03">
    <w:nsid w:val="21B3B1B1"/>
    <w:multiLevelType w:val="multilevel"/>
    <w:tmpl w:val="21B3B1B1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04">
    <w:nsid w:val="227C9188"/>
    <w:multiLevelType w:val="multilevel"/>
    <w:tmpl w:val="227C9188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6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51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3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3" w:hanging="284"/>
      </w:pPr>
      <w:rPr>
        <w:rFonts w:hint="default"/>
        <w:lang w:val="id" w:eastAsia="en-US" w:bidi="ar-SA"/>
      </w:rPr>
    </w:lvl>
  </w:abstractNum>
  <w:abstractNum w:abstractNumId="105">
    <w:nsid w:val="23E97754"/>
    <w:multiLevelType w:val="multilevel"/>
    <w:tmpl w:val="23E97754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06">
    <w:nsid w:val="243FCF68"/>
    <w:multiLevelType w:val="multilevel"/>
    <w:tmpl w:val="243FCF68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07">
    <w:nsid w:val="2470EC97"/>
    <w:multiLevelType w:val="multilevel"/>
    <w:tmpl w:val="2470EC97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08">
    <w:nsid w:val="251342A6"/>
    <w:multiLevelType w:val="multilevel"/>
    <w:tmpl w:val="251342A6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09">
    <w:nsid w:val="252BF6AB"/>
    <w:multiLevelType w:val="multilevel"/>
    <w:tmpl w:val="252BF6AB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5" w:hanging="27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6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51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3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3" w:hanging="284"/>
      </w:pPr>
      <w:rPr>
        <w:rFonts w:hint="default"/>
        <w:lang w:val="id" w:eastAsia="en-US" w:bidi="ar-SA"/>
      </w:rPr>
    </w:lvl>
  </w:abstractNum>
  <w:abstractNum w:abstractNumId="110">
    <w:nsid w:val="25B654F3"/>
    <w:multiLevelType w:val="multilevel"/>
    <w:tmpl w:val="25B654F3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9"/>
      </w:pPr>
      <w:rPr>
        <w:rFonts w:hint="default"/>
        <w:lang w:val="id" w:eastAsia="en-US" w:bidi="ar-SA"/>
      </w:rPr>
    </w:lvl>
  </w:abstractNum>
  <w:abstractNum w:abstractNumId="111">
    <w:nsid w:val="2A8F537B"/>
    <w:multiLevelType w:val="multilevel"/>
    <w:tmpl w:val="2A8F537B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14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48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8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16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51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85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19" w:hanging="284"/>
      </w:pPr>
      <w:rPr>
        <w:rFonts w:hint="default"/>
        <w:lang w:val="id" w:eastAsia="en-US" w:bidi="ar-SA"/>
      </w:rPr>
    </w:lvl>
  </w:abstractNum>
  <w:abstractNum w:abstractNumId="112">
    <w:nsid w:val="2B3F3F89"/>
    <w:multiLevelType w:val="multilevel"/>
    <w:tmpl w:val="2B3F3F89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13">
    <w:nsid w:val="2F2D79CE"/>
    <w:multiLevelType w:val="multilevel"/>
    <w:tmpl w:val="2F2D79CE"/>
    <w:lvl w:ilvl="0">
      <w:start w:val="4"/>
      <w:numFmt w:val="decimal"/>
      <w:lvlText w:val="%1."/>
      <w:lvlJc w:val="left"/>
      <w:pPr>
        <w:ind w:left="806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8"/>
      </w:pPr>
      <w:rPr>
        <w:rFonts w:hint="default"/>
        <w:lang w:val="id" w:eastAsia="en-US" w:bidi="ar-SA"/>
      </w:rPr>
    </w:lvl>
  </w:abstractNum>
  <w:abstractNum w:abstractNumId="114">
    <w:nsid w:val="30A0AC00"/>
    <w:multiLevelType w:val="multilevel"/>
    <w:tmpl w:val="30A0AC00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15">
    <w:nsid w:val="30FC5B15"/>
    <w:multiLevelType w:val="multilevel"/>
    <w:tmpl w:val="30FC5B15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16">
    <w:nsid w:val="322D85CA"/>
    <w:multiLevelType w:val="multilevel"/>
    <w:tmpl w:val="322D85CA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"/>
      <w:lvlJc w:val="left"/>
      <w:pPr>
        <w:ind w:left="1373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3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36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51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3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3" w:hanging="284"/>
      </w:pPr>
      <w:rPr>
        <w:rFonts w:hint="default"/>
        <w:lang w:val="id" w:eastAsia="en-US" w:bidi="ar-SA"/>
      </w:rPr>
    </w:lvl>
  </w:abstractNum>
  <w:abstractNum w:abstractNumId="117">
    <w:nsid w:val="32A7AF2D"/>
    <w:multiLevelType w:val="multilevel"/>
    <w:tmpl w:val="32A7AF2D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18">
    <w:nsid w:val="35E83B33"/>
    <w:multiLevelType w:val="multilevel"/>
    <w:tmpl w:val="35E83B33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19">
    <w:nsid w:val="38EAC418"/>
    <w:multiLevelType w:val="multilevel"/>
    <w:tmpl w:val="38EAC418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20">
    <w:nsid w:val="39A0D9AC"/>
    <w:multiLevelType w:val="multilevel"/>
    <w:tmpl w:val="39A0D9AC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21">
    <w:nsid w:val="3A7FBA26"/>
    <w:multiLevelType w:val="multilevel"/>
    <w:tmpl w:val="3A7FBA26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22">
    <w:nsid w:val="3B8127DF"/>
    <w:multiLevelType w:val="multilevel"/>
    <w:tmpl w:val="3B8127DF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23">
    <w:nsid w:val="3D950AF9"/>
    <w:multiLevelType w:val="multilevel"/>
    <w:tmpl w:val="3D950AF9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24">
    <w:nsid w:val="3FE315B6"/>
    <w:multiLevelType w:val="multilevel"/>
    <w:tmpl w:val="3FE315B6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125">
    <w:nsid w:val="40B249F9"/>
    <w:multiLevelType w:val="multilevel"/>
    <w:tmpl w:val="40B249F9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26">
    <w:nsid w:val="40F245EA"/>
    <w:multiLevelType w:val="multilevel"/>
    <w:tmpl w:val="40F245E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27">
    <w:nsid w:val="4258023A"/>
    <w:multiLevelType w:val="multilevel"/>
    <w:tmpl w:val="4258023A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128">
    <w:nsid w:val="46A08BB8"/>
    <w:multiLevelType w:val="multilevel"/>
    <w:tmpl w:val="46A08BB8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129">
    <w:nsid w:val="4A51D704"/>
    <w:multiLevelType w:val="multilevel"/>
    <w:tmpl w:val="4A51D704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30">
    <w:nsid w:val="4AD1D84F"/>
    <w:multiLevelType w:val="multilevel"/>
    <w:tmpl w:val="4AD1D84F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4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44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44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44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44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9" w:hanging="44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3" w:hanging="44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7" w:hanging="442"/>
      </w:pPr>
      <w:rPr>
        <w:rFonts w:hint="default"/>
        <w:lang w:val="id" w:eastAsia="en-US" w:bidi="ar-SA"/>
      </w:rPr>
    </w:lvl>
  </w:abstractNum>
  <w:abstractNum w:abstractNumId="131">
    <w:nsid w:val="4C1BAE26"/>
    <w:multiLevelType w:val="multilevel"/>
    <w:tmpl w:val="4C1BAE26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32">
    <w:nsid w:val="4C3D7A74"/>
    <w:multiLevelType w:val="multilevel"/>
    <w:tmpl w:val="4C3D7A74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133">
    <w:nsid w:val="4CD1E351"/>
    <w:multiLevelType w:val="multilevel"/>
    <w:tmpl w:val="4CD1E351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34">
    <w:nsid w:val="4D4DC07F"/>
    <w:multiLevelType w:val="multilevel"/>
    <w:tmpl w:val="4D4DC07F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4"/>
      </w:pPr>
      <w:rPr>
        <w:rFonts w:hint="default"/>
        <w:lang w:val="id" w:eastAsia="en-US" w:bidi="ar-SA"/>
      </w:rPr>
    </w:lvl>
  </w:abstractNum>
  <w:abstractNum w:abstractNumId="135">
    <w:nsid w:val="4D63189B"/>
    <w:multiLevelType w:val="multilevel"/>
    <w:tmpl w:val="4D63189B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136">
    <w:nsid w:val="4D94DA66"/>
    <w:multiLevelType w:val="multilevel"/>
    <w:tmpl w:val="4D94DA66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37">
    <w:nsid w:val="4FB438A5"/>
    <w:multiLevelType w:val="multilevel"/>
    <w:tmpl w:val="4FB438A5"/>
    <w:lvl w:ilvl="0">
      <w:start w:val="5"/>
      <w:numFmt w:val="decimal"/>
      <w:lvlText w:val="%1."/>
      <w:lvlJc w:val="left"/>
      <w:pPr>
        <w:ind w:left="1089" w:hanging="33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902" w:hanging="33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725" w:hanging="33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47" w:hanging="33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33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92" w:hanging="33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15" w:hanging="33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37" w:hanging="33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60" w:hanging="331"/>
      </w:pPr>
      <w:rPr>
        <w:rFonts w:hint="default"/>
        <w:lang w:val="id" w:eastAsia="en-US" w:bidi="ar-SA"/>
      </w:rPr>
    </w:lvl>
  </w:abstractNum>
  <w:abstractNum w:abstractNumId="138">
    <w:nsid w:val="51C4BC33"/>
    <w:multiLevelType w:val="multilevel"/>
    <w:tmpl w:val="51C4BC33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39">
    <w:nsid w:val="54701CA1"/>
    <w:multiLevelType w:val="multilevel"/>
    <w:tmpl w:val="54701CA1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40">
    <w:nsid w:val="58765686"/>
    <w:multiLevelType w:val="multilevel"/>
    <w:tmpl w:val="58765686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41">
    <w:nsid w:val="59ADCABA"/>
    <w:multiLevelType w:val="multilevel"/>
    <w:tmpl w:val="59ADCAB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9"/>
      </w:pPr>
      <w:rPr>
        <w:rFonts w:hint="default"/>
        <w:lang w:val="id" w:eastAsia="en-US" w:bidi="ar-SA"/>
      </w:rPr>
    </w:lvl>
  </w:abstractNum>
  <w:abstractNum w:abstractNumId="142">
    <w:nsid w:val="59EEFD2A"/>
    <w:multiLevelType w:val="multilevel"/>
    <w:tmpl w:val="59EEFD2A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43">
    <w:nsid w:val="5A241D34"/>
    <w:multiLevelType w:val="multilevel"/>
    <w:tmpl w:val="5A241D34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68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37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06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75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44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1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50" w:hanging="284"/>
      </w:pPr>
      <w:rPr>
        <w:rFonts w:hint="default"/>
        <w:lang w:val="id" w:eastAsia="en-US" w:bidi="ar-SA"/>
      </w:rPr>
    </w:lvl>
  </w:abstractNum>
  <w:abstractNum w:abstractNumId="144">
    <w:nsid w:val="5E29AB5A"/>
    <w:multiLevelType w:val="multilevel"/>
    <w:tmpl w:val="5E29AB5A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45">
    <w:nsid w:val="5FCE4367"/>
    <w:multiLevelType w:val="multilevel"/>
    <w:tmpl w:val="5FCE4367"/>
    <w:lvl w:ilvl="0">
      <w:start w:val="1"/>
      <w:numFmt w:val="decimal"/>
      <w:lvlText w:val="%1)"/>
      <w:lvlJc w:val="left"/>
      <w:pPr>
        <w:ind w:left="1103" w:hanging="29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920" w:hanging="29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741" w:hanging="29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61" w:hanging="29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82" w:hanging="29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02" w:hanging="29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23" w:hanging="29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43" w:hanging="29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64" w:hanging="298"/>
      </w:pPr>
      <w:rPr>
        <w:rFonts w:hint="default"/>
        <w:lang w:val="id" w:eastAsia="en-US" w:bidi="ar-SA"/>
      </w:rPr>
    </w:lvl>
  </w:abstractNum>
  <w:abstractNum w:abstractNumId="146">
    <w:nsid w:val="5FFFB1A7"/>
    <w:multiLevelType w:val="multilevel"/>
    <w:tmpl w:val="5FFFB1A7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47">
    <w:nsid w:val="60382F6E"/>
    <w:multiLevelType w:val="multilevel"/>
    <w:tmpl w:val="60382F6E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48">
    <w:nsid w:val="610EFE5C"/>
    <w:multiLevelType w:val="multilevel"/>
    <w:tmpl w:val="610EFE5C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49">
    <w:nsid w:val="629F7852"/>
    <w:multiLevelType w:val="multilevel"/>
    <w:tmpl w:val="629F7852"/>
    <w:lvl w:ilvl="0">
      <w:numFmt w:val="bullet"/>
      <w:lvlText w:val=""/>
      <w:lvlJc w:val="left"/>
      <w:pPr>
        <w:ind w:left="758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8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6" w:hanging="284"/>
      </w:pPr>
      <w:rPr>
        <w:rFonts w:hint="default"/>
        <w:lang w:val="id" w:eastAsia="en-US" w:bidi="ar-SA"/>
      </w:rPr>
    </w:lvl>
  </w:abstractNum>
  <w:abstractNum w:abstractNumId="150">
    <w:nsid w:val="65CD0074"/>
    <w:multiLevelType w:val="multilevel"/>
    <w:tmpl w:val="65CD0074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51">
    <w:nsid w:val="68B298F7"/>
    <w:multiLevelType w:val="multilevel"/>
    <w:tmpl w:val="68B298F7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52">
    <w:nsid w:val="6AFC2A1C"/>
    <w:multiLevelType w:val="multilevel"/>
    <w:tmpl w:val="6AFC2A1C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53">
    <w:nsid w:val="6D423078"/>
    <w:multiLevelType w:val="multilevel"/>
    <w:tmpl w:val="6D423078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54">
    <w:nsid w:val="700FDCEF"/>
    <w:multiLevelType w:val="multilevel"/>
    <w:tmpl w:val="700FDCEF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55">
    <w:nsid w:val="72183CF9"/>
    <w:multiLevelType w:val="multilevel"/>
    <w:tmpl w:val="72183CF9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32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5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78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1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9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69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2" w:hanging="289"/>
      </w:pPr>
      <w:rPr>
        <w:rFonts w:hint="default"/>
        <w:lang w:val="id" w:eastAsia="en-US" w:bidi="ar-SA"/>
      </w:rPr>
    </w:lvl>
  </w:abstractNum>
  <w:abstractNum w:abstractNumId="156">
    <w:nsid w:val="74C28B35"/>
    <w:multiLevelType w:val="multilevel"/>
    <w:tmpl w:val="74C28B35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abstractNum w:abstractNumId="157">
    <w:nsid w:val="77633216"/>
    <w:multiLevelType w:val="multilevel"/>
    <w:tmpl w:val="77633216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3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31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31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31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31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8" w:hanging="31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2" w:hanging="31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6" w:hanging="312"/>
      </w:pPr>
      <w:rPr>
        <w:rFonts w:hint="default"/>
        <w:lang w:val="id" w:eastAsia="en-US" w:bidi="ar-SA"/>
      </w:rPr>
    </w:lvl>
  </w:abstractNum>
  <w:abstractNum w:abstractNumId="158">
    <w:nsid w:val="77ECEA79"/>
    <w:multiLevelType w:val="multilevel"/>
    <w:tmpl w:val="77ECEA79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59">
    <w:nsid w:val="79AA4FA4"/>
    <w:multiLevelType w:val="multilevel"/>
    <w:tmpl w:val="79AA4FA4"/>
    <w:lvl w:ilvl="0">
      <w:numFmt w:val="bullet"/>
      <w:lvlText w:val=""/>
      <w:lvlJc w:val="left"/>
      <w:pPr>
        <w:ind w:left="806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5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0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5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</w:abstractNum>
  <w:abstractNum w:abstractNumId="160">
    <w:nsid w:val="7C246926"/>
    <w:multiLevelType w:val="multilevel"/>
    <w:tmpl w:val="7C246926"/>
    <w:lvl w:ilvl="0">
      <w:numFmt w:val="bullet"/>
      <w:lvlText w:val="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8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93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07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1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3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9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6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7" w:hanging="284"/>
      </w:pPr>
      <w:rPr>
        <w:rFonts w:hint="default"/>
        <w:lang w:val="id" w:eastAsia="en-US" w:bidi="ar-SA"/>
      </w:rPr>
    </w:lvl>
  </w:abstractNum>
  <w:abstractNum w:abstractNumId="161">
    <w:nsid w:val="7DEC2089"/>
    <w:multiLevelType w:val="multilevel"/>
    <w:tmpl w:val="7DEC2089"/>
    <w:lvl w:ilvl="0">
      <w:numFmt w:val="bullet"/>
      <w:lvlText w:val=""/>
      <w:lvlJc w:val="left"/>
      <w:pPr>
        <w:ind w:left="758" w:hanging="289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4" w:hanging="28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8" w:hanging="28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23" w:hanging="28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77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32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86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40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95" w:hanging="289"/>
      </w:pPr>
      <w:rPr>
        <w:rFonts w:hint="default"/>
        <w:lang w:val="id" w:eastAsia="en-US" w:bidi="ar-SA"/>
      </w:rPr>
    </w:lvl>
  </w:abstractNum>
  <w:num w:numId="1">
    <w:abstractNumId w:val="78"/>
  </w:num>
  <w:num w:numId="2">
    <w:abstractNumId w:val="51"/>
  </w:num>
  <w:num w:numId="3">
    <w:abstractNumId w:val="141"/>
  </w:num>
  <w:num w:numId="4">
    <w:abstractNumId w:val="43"/>
  </w:num>
  <w:num w:numId="5">
    <w:abstractNumId w:val="35"/>
  </w:num>
  <w:num w:numId="6">
    <w:abstractNumId w:val="84"/>
  </w:num>
  <w:num w:numId="7">
    <w:abstractNumId w:val="110"/>
  </w:num>
  <w:num w:numId="8">
    <w:abstractNumId w:val="155"/>
  </w:num>
  <w:num w:numId="9">
    <w:abstractNumId w:val="81"/>
  </w:num>
  <w:num w:numId="10">
    <w:abstractNumId w:val="10"/>
  </w:num>
  <w:num w:numId="11">
    <w:abstractNumId w:val="111"/>
  </w:num>
  <w:num w:numId="12">
    <w:abstractNumId w:val="143"/>
  </w:num>
  <w:num w:numId="13">
    <w:abstractNumId w:val="47"/>
  </w:num>
  <w:num w:numId="14">
    <w:abstractNumId w:val="134"/>
  </w:num>
  <w:num w:numId="15">
    <w:abstractNumId w:val="73"/>
  </w:num>
  <w:num w:numId="16">
    <w:abstractNumId w:val="107"/>
  </w:num>
  <w:num w:numId="17">
    <w:abstractNumId w:val="58"/>
  </w:num>
  <w:num w:numId="18">
    <w:abstractNumId w:val="55"/>
  </w:num>
  <w:num w:numId="19">
    <w:abstractNumId w:val="18"/>
  </w:num>
  <w:num w:numId="20">
    <w:abstractNumId w:val="131"/>
  </w:num>
  <w:num w:numId="21">
    <w:abstractNumId w:val="147"/>
  </w:num>
  <w:num w:numId="22">
    <w:abstractNumId w:val="90"/>
  </w:num>
  <w:num w:numId="23">
    <w:abstractNumId w:val="128"/>
  </w:num>
  <w:num w:numId="24">
    <w:abstractNumId w:val="30"/>
  </w:num>
  <w:num w:numId="25">
    <w:abstractNumId w:val="160"/>
  </w:num>
  <w:num w:numId="26">
    <w:abstractNumId w:val="158"/>
  </w:num>
  <w:num w:numId="27">
    <w:abstractNumId w:val="42"/>
  </w:num>
  <w:num w:numId="28">
    <w:abstractNumId w:val="149"/>
  </w:num>
  <w:num w:numId="29">
    <w:abstractNumId w:val="11"/>
  </w:num>
  <w:num w:numId="30">
    <w:abstractNumId w:val="120"/>
  </w:num>
  <w:num w:numId="31">
    <w:abstractNumId w:val="4"/>
  </w:num>
  <w:num w:numId="32">
    <w:abstractNumId w:val="140"/>
  </w:num>
  <w:num w:numId="33">
    <w:abstractNumId w:val="161"/>
  </w:num>
  <w:num w:numId="34">
    <w:abstractNumId w:val="1"/>
  </w:num>
  <w:num w:numId="35">
    <w:abstractNumId w:val="106"/>
  </w:num>
  <w:num w:numId="36">
    <w:abstractNumId w:val="136"/>
  </w:num>
  <w:num w:numId="37">
    <w:abstractNumId w:val="76"/>
  </w:num>
  <w:num w:numId="38">
    <w:abstractNumId w:val="60"/>
  </w:num>
  <w:num w:numId="39">
    <w:abstractNumId w:val="115"/>
  </w:num>
  <w:num w:numId="40">
    <w:abstractNumId w:val="159"/>
  </w:num>
  <w:num w:numId="41">
    <w:abstractNumId w:val="38"/>
  </w:num>
  <w:num w:numId="42">
    <w:abstractNumId w:val="8"/>
  </w:num>
  <w:num w:numId="43">
    <w:abstractNumId w:val="37"/>
  </w:num>
  <w:num w:numId="44">
    <w:abstractNumId w:val="144"/>
  </w:num>
  <w:num w:numId="45">
    <w:abstractNumId w:val="3"/>
  </w:num>
  <w:num w:numId="46">
    <w:abstractNumId w:val="97"/>
  </w:num>
  <w:num w:numId="47">
    <w:abstractNumId w:val="7"/>
  </w:num>
  <w:num w:numId="48">
    <w:abstractNumId w:val="146"/>
  </w:num>
  <w:num w:numId="49">
    <w:abstractNumId w:val="156"/>
  </w:num>
  <w:num w:numId="50">
    <w:abstractNumId w:val="132"/>
  </w:num>
  <w:num w:numId="51">
    <w:abstractNumId w:val="116"/>
  </w:num>
  <w:num w:numId="52">
    <w:abstractNumId w:val="150"/>
  </w:num>
  <w:num w:numId="53">
    <w:abstractNumId w:val="85"/>
  </w:num>
  <w:num w:numId="54">
    <w:abstractNumId w:val="88"/>
  </w:num>
  <w:num w:numId="55">
    <w:abstractNumId w:val="54"/>
  </w:num>
  <w:num w:numId="56">
    <w:abstractNumId w:val="117"/>
  </w:num>
  <w:num w:numId="57">
    <w:abstractNumId w:val="101"/>
  </w:num>
  <w:num w:numId="58">
    <w:abstractNumId w:val="66"/>
  </w:num>
  <w:num w:numId="59">
    <w:abstractNumId w:val="105"/>
  </w:num>
  <w:num w:numId="60">
    <w:abstractNumId w:val="34"/>
  </w:num>
  <w:num w:numId="61">
    <w:abstractNumId w:val="125"/>
  </w:num>
  <w:num w:numId="62">
    <w:abstractNumId w:val="91"/>
  </w:num>
  <w:num w:numId="63">
    <w:abstractNumId w:val="118"/>
  </w:num>
  <w:num w:numId="64">
    <w:abstractNumId w:val="82"/>
  </w:num>
  <w:num w:numId="65">
    <w:abstractNumId w:val="45"/>
  </w:num>
  <w:num w:numId="66">
    <w:abstractNumId w:val="94"/>
  </w:num>
  <w:num w:numId="67">
    <w:abstractNumId w:val="32"/>
  </w:num>
  <w:num w:numId="68">
    <w:abstractNumId w:val="122"/>
  </w:num>
  <w:num w:numId="69">
    <w:abstractNumId w:val="24"/>
  </w:num>
  <w:num w:numId="70">
    <w:abstractNumId w:val="75"/>
  </w:num>
  <w:num w:numId="71">
    <w:abstractNumId w:val="114"/>
  </w:num>
  <w:num w:numId="72">
    <w:abstractNumId w:val="77"/>
  </w:num>
  <w:num w:numId="73">
    <w:abstractNumId w:val="96"/>
  </w:num>
  <w:num w:numId="74">
    <w:abstractNumId w:val="154"/>
  </w:num>
  <w:num w:numId="75">
    <w:abstractNumId w:val="62"/>
  </w:num>
  <w:num w:numId="76">
    <w:abstractNumId w:val="46"/>
  </w:num>
  <w:num w:numId="77">
    <w:abstractNumId w:val="23"/>
  </w:num>
  <w:num w:numId="78">
    <w:abstractNumId w:val="157"/>
  </w:num>
  <w:num w:numId="79">
    <w:abstractNumId w:val="56"/>
  </w:num>
  <w:num w:numId="80">
    <w:abstractNumId w:val="36"/>
  </w:num>
  <w:num w:numId="81">
    <w:abstractNumId w:val="113"/>
  </w:num>
  <w:num w:numId="82">
    <w:abstractNumId w:val="64"/>
  </w:num>
  <w:num w:numId="83">
    <w:abstractNumId w:val="15"/>
  </w:num>
  <w:num w:numId="84">
    <w:abstractNumId w:val="142"/>
  </w:num>
  <w:num w:numId="85">
    <w:abstractNumId w:val="40"/>
  </w:num>
  <w:num w:numId="86">
    <w:abstractNumId w:val="29"/>
  </w:num>
  <w:num w:numId="87">
    <w:abstractNumId w:val="12"/>
  </w:num>
  <w:num w:numId="88">
    <w:abstractNumId w:val="19"/>
  </w:num>
  <w:num w:numId="89">
    <w:abstractNumId w:val="27"/>
  </w:num>
  <w:num w:numId="90">
    <w:abstractNumId w:val="9"/>
  </w:num>
  <w:num w:numId="91">
    <w:abstractNumId w:val="100"/>
  </w:num>
  <w:num w:numId="92">
    <w:abstractNumId w:val="41"/>
  </w:num>
  <w:num w:numId="93">
    <w:abstractNumId w:val="95"/>
  </w:num>
  <w:num w:numId="94">
    <w:abstractNumId w:val="52"/>
  </w:num>
  <w:num w:numId="95">
    <w:abstractNumId w:val="151"/>
  </w:num>
  <w:num w:numId="96">
    <w:abstractNumId w:val="0"/>
  </w:num>
  <w:num w:numId="97">
    <w:abstractNumId w:val="39"/>
  </w:num>
  <w:num w:numId="98">
    <w:abstractNumId w:val="74"/>
  </w:num>
  <w:num w:numId="99">
    <w:abstractNumId w:val="133"/>
  </w:num>
  <w:num w:numId="100">
    <w:abstractNumId w:val="92"/>
  </w:num>
  <w:num w:numId="101">
    <w:abstractNumId w:val="16"/>
  </w:num>
  <w:num w:numId="102">
    <w:abstractNumId w:val="59"/>
  </w:num>
  <w:num w:numId="103">
    <w:abstractNumId w:val="98"/>
  </w:num>
  <w:num w:numId="104">
    <w:abstractNumId w:val="129"/>
  </w:num>
  <w:num w:numId="105">
    <w:abstractNumId w:val="26"/>
  </w:num>
  <w:num w:numId="106">
    <w:abstractNumId w:val="148"/>
  </w:num>
  <w:num w:numId="107">
    <w:abstractNumId w:val="2"/>
  </w:num>
  <w:num w:numId="108">
    <w:abstractNumId w:val="6"/>
  </w:num>
  <w:num w:numId="109">
    <w:abstractNumId w:val="79"/>
  </w:num>
  <w:num w:numId="110">
    <w:abstractNumId w:val="22"/>
  </w:num>
  <w:num w:numId="111">
    <w:abstractNumId w:val="44"/>
  </w:num>
  <w:num w:numId="112">
    <w:abstractNumId w:val="48"/>
  </w:num>
  <w:num w:numId="113">
    <w:abstractNumId w:val="72"/>
  </w:num>
  <w:num w:numId="114">
    <w:abstractNumId w:val="145"/>
  </w:num>
  <w:num w:numId="115">
    <w:abstractNumId w:val="70"/>
  </w:num>
  <w:num w:numId="116">
    <w:abstractNumId w:val="139"/>
  </w:num>
  <w:num w:numId="117">
    <w:abstractNumId w:val="103"/>
  </w:num>
  <w:num w:numId="118">
    <w:abstractNumId w:val="14"/>
  </w:num>
  <w:num w:numId="119">
    <w:abstractNumId w:val="83"/>
  </w:num>
  <w:num w:numId="120">
    <w:abstractNumId w:val="21"/>
  </w:num>
  <w:num w:numId="121">
    <w:abstractNumId w:val="112"/>
  </w:num>
  <w:num w:numId="122">
    <w:abstractNumId w:val="138"/>
  </w:num>
  <w:num w:numId="123">
    <w:abstractNumId w:val="50"/>
  </w:num>
  <w:num w:numId="124">
    <w:abstractNumId w:val="17"/>
  </w:num>
  <w:num w:numId="125">
    <w:abstractNumId w:val="108"/>
  </w:num>
  <w:num w:numId="126">
    <w:abstractNumId w:val="126"/>
  </w:num>
  <w:num w:numId="127">
    <w:abstractNumId w:val="93"/>
  </w:num>
  <w:num w:numId="128">
    <w:abstractNumId w:val="135"/>
  </w:num>
  <w:num w:numId="129">
    <w:abstractNumId w:val="137"/>
  </w:num>
  <w:num w:numId="130">
    <w:abstractNumId w:val="104"/>
  </w:num>
  <w:num w:numId="131">
    <w:abstractNumId w:val="63"/>
  </w:num>
  <w:num w:numId="132">
    <w:abstractNumId w:val="20"/>
  </w:num>
  <w:num w:numId="133">
    <w:abstractNumId w:val="121"/>
  </w:num>
  <w:num w:numId="134">
    <w:abstractNumId w:val="124"/>
  </w:num>
  <w:num w:numId="135">
    <w:abstractNumId w:val="89"/>
  </w:num>
  <w:num w:numId="136">
    <w:abstractNumId w:val="153"/>
  </w:num>
  <w:num w:numId="137">
    <w:abstractNumId w:val="61"/>
  </w:num>
  <w:num w:numId="138">
    <w:abstractNumId w:val="102"/>
  </w:num>
  <w:num w:numId="139">
    <w:abstractNumId w:val="87"/>
  </w:num>
  <w:num w:numId="140">
    <w:abstractNumId w:val="65"/>
  </w:num>
  <w:num w:numId="141">
    <w:abstractNumId w:val="68"/>
  </w:num>
  <w:num w:numId="142">
    <w:abstractNumId w:val="53"/>
  </w:num>
  <w:num w:numId="143">
    <w:abstractNumId w:val="127"/>
  </w:num>
  <w:num w:numId="144">
    <w:abstractNumId w:val="71"/>
  </w:num>
  <w:num w:numId="145">
    <w:abstractNumId w:val="13"/>
  </w:num>
  <w:num w:numId="146">
    <w:abstractNumId w:val="67"/>
  </w:num>
  <w:num w:numId="147">
    <w:abstractNumId w:val="80"/>
  </w:num>
  <w:num w:numId="148">
    <w:abstractNumId w:val="49"/>
  </w:num>
  <w:num w:numId="149">
    <w:abstractNumId w:val="119"/>
  </w:num>
  <w:num w:numId="150">
    <w:abstractNumId w:val="152"/>
  </w:num>
  <w:num w:numId="151">
    <w:abstractNumId w:val="57"/>
  </w:num>
  <w:num w:numId="152">
    <w:abstractNumId w:val="25"/>
  </w:num>
  <w:num w:numId="153">
    <w:abstractNumId w:val="5"/>
  </w:num>
  <w:num w:numId="154">
    <w:abstractNumId w:val="28"/>
  </w:num>
  <w:num w:numId="155">
    <w:abstractNumId w:val="86"/>
  </w:num>
  <w:num w:numId="156">
    <w:abstractNumId w:val="33"/>
  </w:num>
  <w:num w:numId="157">
    <w:abstractNumId w:val="69"/>
  </w:num>
  <w:num w:numId="158">
    <w:abstractNumId w:val="109"/>
  </w:num>
  <w:num w:numId="159">
    <w:abstractNumId w:val="130"/>
  </w:num>
  <w:num w:numId="160">
    <w:abstractNumId w:val="31"/>
  </w:num>
  <w:num w:numId="161">
    <w:abstractNumId w:val="123"/>
  </w:num>
  <w:num w:numId="162">
    <w:abstractNumId w:val="99"/>
  </w:num>
  <w:numIdMacAtCleanup w:val="1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50545"/>
    <w:rsid w:val="00011500"/>
    <w:rsid w:val="000201E5"/>
    <w:rsid w:val="00055553"/>
    <w:rsid w:val="00084178"/>
    <w:rsid w:val="00122963"/>
    <w:rsid w:val="001546E9"/>
    <w:rsid w:val="002D0C09"/>
    <w:rsid w:val="003B0D2D"/>
    <w:rsid w:val="003C476D"/>
    <w:rsid w:val="0044188C"/>
    <w:rsid w:val="0047410D"/>
    <w:rsid w:val="004B3639"/>
    <w:rsid w:val="00590B54"/>
    <w:rsid w:val="005D1A97"/>
    <w:rsid w:val="00696914"/>
    <w:rsid w:val="006F29A1"/>
    <w:rsid w:val="0078102A"/>
    <w:rsid w:val="0082785A"/>
    <w:rsid w:val="008E4597"/>
    <w:rsid w:val="00957FE6"/>
    <w:rsid w:val="00963B6D"/>
    <w:rsid w:val="00AF4FF7"/>
    <w:rsid w:val="00C50545"/>
    <w:rsid w:val="00CA7586"/>
    <w:rsid w:val="00D3574C"/>
    <w:rsid w:val="00D72DAB"/>
    <w:rsid w:val="00D77F75"/>
    <w:rsid w:val="00E93CD1"/>
    <w:rsid w:val="00FA7DBF"/>
    <w:rsid w:val="1F3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7"/>
    <o:shapelayout v:ext="edit">
      <o:idmap v:ext="edit" data="1"/>
    </o:shapelayout>
  </w:shapeDefaults>
  <w:decimalSymbol w:val="."/>
  <w:listSeparator w:val=","/>
  <w15:docId w15:val="{6B16F987-FCEB-41B0-95B0-3488C597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id"/>
    </w:rPr>
  </w:style>
  <w:style w:type="paragraph" w:styleId="Heading1">
    <w:name w:val="heading 1"/>
    <w:basedOn w:val="Normal"/>
    <w:next w:val="Normal"/>
    <w:uiPriority w:val="1"/>
    <w:qFormat/>
    <w:pPr>
      <w:spacing w:before="57"/>
      <w:ind w:left="2558" w:right="255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before="54"/>
      <w:ind w:left="633" w:hanging="22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ru.my.id/2021/10/download-modul-ajar-sekolah-penggerak-bahasa-indonesia.html" TargetMode="External"/><Relationship Id="rId18" Type="http://schemas.openxmlformats.org/officeDocument/2006/relationships/hyperlink" Target="https://www.yoru.my.id/2021/10/download-modul-ajar-sekolah-penggerak-bahasa-indonesia.html" TargetMode="External"/><Relationship Id="rId26" Type="http://schemas.openxmlformats.org/officeDocument/2006/relationships/hyperlink" Target="https://www.yoru.my.id/2021/10/download-modul-ajar-sekolah-penggerak-bahasa-indonesia.html" TargetMode="External"/><Relationship Id="rId39" Type="http://schemas.openxmlformats.org/officeDocument/2006/relationships/hyperlink" Target="https://www.yoru.my.id/2021/10/download-modul-ajar-sekolah-penggerak-bahasa-indonesia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hyperlink" Target="https://www.yoru.my.id/2021/10/download-modul-ajar-sekolah-penggerak-bahasa-indonesia.html" TargetMode="External"/><Relationship Id="rId42" Type="http://schemas.openxmlformats.org/officeDocument/2006/relationships/image" Target="media/image26.jpeg"/><Relationship Id="rId47" Type="http://schemas.openxmlformats.org/officeDocument/2006/relationships/image" Target="media/image30.jpeg"/><Relationship Id="rId50" Type="http://schemas.openxmlformats.org/officeDocument/2006/relationships/image" Target="media/image32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4.png"/><Relationship Id="rId33" Type="http://schemas.openxmlformats.org/officeDocument/2006/relationships/image" Target="media/image20.jpeg"/><Relationship Id="rId38" Type="http://schemas.openxmlformats.org/officeDocument/2006/relationships/image" Target="media/image24.jpeg"/><Relationship Id="rId46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png"/><Relationship Id="rId29" Type="http://schemas.openxmlformats.org/officeDocument/2006/relationships/image" Target="media/image17.jpeg"/><Relationship Id="rId41" Type="http://schemas.openxmlformats.org/officeDocument/2006/relationships/hyperlink" Target="https://www.yoru.my.id/2021/10/download-modul-ajar-sekolah-penggerak-bahasa-indonesi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png"/><Relationship Id="rId32" Type="http://schemas.openxmlformats.org/officeDocument/2006/relationships/image" Target="media/image19.png"/><Relationship Id="rId37" Type="http://schemas.openxmlformats.org/officeDocument/2006/relationships/image" Target="media/image23.png"/><Relationship Id="rId40" Type="http://schemas.openxmlformats.org/officeDocument/2006/relationships/image" Target="media/image25.png"/><Relationship Id="rId45" Type="http://schemas.openxmlformats.org/officeDocument/2006/relationships/hyperlink" Target="https://www.yoru.my.id/2021/10/download-modul-ajar-sekolah-penggerak-bahasa-indonesia.html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28" Type="http://schemas.openxmlformats.org/officeDocument/2006/relationships/image" Target="media/image16.png"/><Relationship Id="rId36" Type="http://schemas.openxmlformats.org/officeDocument/2006/relationships/image" Target="media/image22.png"/><Relationship Id="rId49" Type="http://schemas.openxmlformats.org/officeDocument/2006/relationships/image" Target="media/image31.pn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18.jpeg"/><Relationship Id="rId44" Type="http://schemas.openxmlformats.org/officeDocument/2006/relationships/image" Target="media/image28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ru.my.id/2021/10/download-modul-ajar-sekolah-penggerak-bahasa-indonesia.html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www.yoru.my.id/2021/10/download-modul-ajar-sekolah-penggerak-bahasa-indonesia.html" TargetMode="External"/><Relationship Id="rId27" Type="http://schemas.openxmlformats.org/officeDocument/2006/relationships/image" Target="media/image15.jpeg"/><Relationship Id="rId30" Type="http://schemas.openxmlformats.org/officeDocument/2006/relationships/hyperlink" Target="https://www.yoru.my.id/2021/10/download-modul-ajar-sekolah-penggerak-bahasa-indonesia.html" TargetMode="External"/><Relationship Id="rId35" Type="http://schemas.openxmlformats.org/officeDocument/2006/relationships/image" Target="media/image21.png"/><Relationship Id="rId43" Type="http://schemas.openxmlformats.org/officeDocument/2006/relationships/image" Target="media/image27.jpeg"/><Relationship Id="rId48" Type="http://schemas.openxmlformats.org/officeDocument/2006/relationships/hyperlink" Target="https://www.yoru.my.id/2021/10/download-modul-ajar-sekolah-penggerak-bahasa-indonesia.html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8"/>
    <customShpInfo spid="_x0000_s1029"/>
    <customShpInfo spid="_x0000_s1027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9"/>
    <customShpInfo spid="_x0000_s1040"/>
    <customShpInfo spid="_x0000_s1038"/>
    <customShpInfo spid="_x0000_s1042"/>
    <customShpInfo spid="_x0000_s1043"/>
    <customShpInfo spid="_x0000_s1041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44"/>
    <customShpInfo spid="_x0000_s1052"/>
    <customShpInfo spid="_x0000_s1053"/>
    <customShpInfo spid="_x0000_s1051"/>
    <customShpInfo spid="_x0000_s1055"/>
    <customShpInfo spid="_x0000_s1056"/>
    <customShpInfo spid="_x0000_s1054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74"/>
    <customShpInfo spid="_x0000_s1083"/>
    <customShpInfo spid="_x0000_s1084"/>
    <customShpInfo spid="_x0000_s1082"/>
    <customShpInfo spid="_x0000_s1086"/>
    <customShpInfo spid="_x0000_s1087"/>
    <customShpInfo spid="_x0000_s1085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6"/>
    <customShpInfo spid="_x0000_s1097"/>
    <customShpInfo spid="_x0000_s1098"/>
    <customShpInfo spid="_x0000_s1099"/>
    <customShpInfo spid="_x0000_s1100"/>
    <customShpInfo spid="_x0000_s1104"/>
    <customShpInfo spid="_x0000_s1101"/>
    <customShpInfo spid="_x0000_s1102"/>
    <customShpInfo spid="_x0000_s1103"/>
    <customShpInfo spid="_x0000_s1106"/>
    <customShpInfo spid="_x0000_s1107"/>
    <customShpInfo spid="_x0000_s1108"/>
    <customShpInfo spid="_x0000_s1109"/>
    <customShpInfo spid="_x0000_s1110"/>
    <customShpInfo spid="_x0000_s1105"/>
    <customShpInfo spid="_x0000_s1112"/>
    <customShpInfo spid="_x0000_s1113"/>
    <customShpInfo spid="_x0000_s1111"/>
    <customShpInfo spid="_x0000_s1115"/>
    <customShpInfo spid="_x0000_s1116"/>
    <customShpInfo spid="_x0000_s111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64</Pages>
  <Words>14382</Words>
  <Characters>81983</Characters>
  <Application>Microsoft Office Word</Application>
  <DocSecurity>0</DocSecurity>
  <Lines>683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Hoscom</cp:lastModifiedBy>
  <cp:revision>16</cp:revision>
  <dcterms:created xsi:type="dcterms:W3CDTF">2022-07-13T04:36:00Z</dcterms:created>
  <dcterms:modified xsi:type="dcterms:W3CDTF">2023-11-29T04:52:00Z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2022-07-13T00:00:00Z</vt:filetime>
  </property>
  <property fmtid="{D5CDD505-2E9C-101B-9397-08002B2CF9AE}" pid="5" name="KSOProductBuildVer">
    <vt:lpwstr>1033-11.2.0.11156</vt:lpwstr>
  </property>
  <property fmtid="{D5CDD505-2E9C-101B-9397-08002B2CF9AE}" pid="6" name="ICV">
    <vt:lpwstr>E50D984B8354436EB369E3D5F788A462</vt:lpwstr>
  </property>
</Properties>
</file>