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FD45D" w14:textId="77777777" w:rsidR="00560C78" w:rsidRDefault="00560C78" w:rsidP="00560C78">
      <w:pPr>
        <w:adjustRightInd w:val="0"/>
        <w:spacing w:line="360" w:lineRule="auto"/>
        <w:rPr>
          <w:rFonts w:eastAsia="Calibri"/>
          <w:b/>
          <w:bCs/>
          <w:color w:val="000000"/>
          <w:lang w:val="id-ID"/>
        </w:rPr>
      </w:pPr>
    </w:p>
    <w:p w14:paraId="02A29AE7" w14:textId="77777777" w:rsidR="00560C78" w:rsidRDefault="00560C78" w:rsidP="00560C78">
      <w:pPr>
        <w:adjustRightInd w:val="0"/>
        <w:spacing w:line="360" w:lineRule="auto"/>
        <w:jc w:val="center"/>
        <w:rPr>
          <w:rFonts w:eastAsia="Calibri"/>
          <w:b/>
          <w:bCs/>
          <w:color w:val="000000"/>
          <w:lang w:val="id-ID"/>
        </w:rPr>
      </w:pPr>
    </w:p>
    <w:p w14:paraId="331D3C5A" w14:textId="77777777" w:rsidR="00560C78" w:rsidRDefault="00560C78" w:rsidP="00560C78">
      <w:pPr>
        <w:adjustRightInd w:val="0"/>
        <w:spacing w:line="360" w:lineRule="auto"/>
        <w:jc w:val="center"/>
        <w:rPr>
          <w:rFonts w:eastAsia="Calibri"/>
          <w:b/>
          <w:bCs/>
          <w:color w:val="000000"/>
          <w:lang w:val="id-ID"/>
        </w:rPr>
      </w:pPr>
    </w:p>
    <w:p w14:paraId="03A11787" w14:textId="7F81F327" w:rsidR="00560C78" w:rsidRDefault="00560C78" w:rsidP="00560C78">
      <w:pPr>
        <w:adjustRightInd w:val="0"/>
        <w:spacing w:line="360" w:lineRule="auto"/>
        <w:jc w:val="center"/>
        <w:rPr>
          <w:rFonts w:eastAsia="Calibri"/>
          <w:b/>
          <w:bCs/>
          <w:color w:val="000000"/>
          <w:lang w:val="id-ID"/>
        </w:rPr>
      </w:pPr>
      <w:r>
        <w:rPr>
          <w:noProof/>
          <w:lang w:val="id-ID"/>
        </w:rPr>
        <w:drawing>
          <wp:inline distT="0" distB="0" distL="0" distR="0" wp14:anchorId="36AF92FE" wp14:editId="4371CAE8">
            <wp:extent cx="1911350" cy="1828800"/>
            <wp:effectExtent l="0" t="0" r="0" b="0"/>
            <wp:docPr id="422268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03D74" w14:textId="77777777" w:rsidR="00560C78" w:rsidRDefault="00560C78" w:rsidP="00560C78">
      <w:pPr>
        <w:adjustRightInd w:val="0"/>
        <w:spacing w:line="360" w:lineRule="auto"/>
        <w:rPr>
          <w:rFonts w:eastAsia="Calibri"/>
          <w:b/>
          <w:bCs/>
          <w:color w:val="000000"/>
          <w:lang w:val="id-ID"/>
        </w:rPr>
      </w:pPr>
    </w:p>
    <w:p w14:paraId="481279CF" w14:textId="77777777" w:rsidR="00560C78" w:rsidRDefault="00560C78" w:rsidP="00560C78">
      <w:pPr>
        <w:spacing w:line="360" w:lineRule="auto"/>
        <w:jc w:val="center"/>
        <w:rPr>
          <w:lang w:val="id-ID"/>
        </w:rPr>
      </w:pPr>
    </w:p>
    <w:p w14:paraId="07D7DEE8" w14:textId="77777777" w:rsidR="00560C78" w:rsidRDefault="00560C78" w:rsidP="00560C78">
      <w:pPr>
        <w:spacing w:line="360" w:lineRule="auto"/>
        <w:jc w:val="center"/>
        <w:rPr>
          <w:lang w:val="id-ID"/>
        </w:rPr>
      </w:pPr>
    </w:p>
    <w:p w14:paraId="7F8F228D" w14:textId="77777777" w:rsidR="00560C78" w:rsidRDefault="00560C78" w:rsidP="00560C78">
      <w:pPr>
        <w:spacing w:line="360" w:lineRule="auto"/>
        <w:rPr>
          <w:lang w:val="id-ID"/>
        </w:rPr>
      </w:pPr>
    </w:p>
    <w:tbl>
      <w:tblPr>
        <w:tblW w:w="8781" w:type="dxa"/>
        <w:jc w:val="center"/>
        <w:tblBorders>
          <w:bottom w:val="double" w:sz="4" w:space="0" w:color="auto"/>
        </w:tblBorders>
        <w:shd w:val="clear" w:color="auto" w:fill="C00000"/>
        <w:tblLook w:val="01E0" w:firstRow="1" w:lastRow="1" w:firstColumn="1" w:lastColumn="1" w:noHBand="0" w:noVBand="0"/>
      </w:tblPr>
      <w:tblGrid>
        <w:gridCol w:w="8781"/>
      </w:tblGrid>
      <w:tr w:rsidR="00560C78" w14:paraId="35839D59" w14:textId="77777777" w:rsidTr="00560C78">
        <w:trPr>
          <w:trHeight w:val="615"/>
          <w:jc w:val="center"/>
        </w:trPr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  <w:shd w:val="clear" w:color="auto" w:fill="008000"/>
            <w:vAlign w:val="center"/>
            <w:hideMark/>
          </w:tcPr>
          <w:p w14:paraId="312D64DF" w14:textId="77777777" w:rsidR="00560C78" w:rsidRDefault="00560C78">
            <w:pPr>
              <w:spacing w:before="120" w:after="120" w:line="36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  <w:lang w:val="id-ID"/>
              </w:rPr>
            </w:pPr>
            <w:r>
              <w:rPr>
                <w:b/>
                <w:bCs/>
                <w:color w:val="FFFFFF" w:themeColor="background1"/>
                <w:sz w:val="32"/>
                <w:szCs w:val="32"/>
                <w:lang w:val="id-ID"/>
              </w:rPr>
              <w:t>MODUL AJAR KURIKULUM MERDEKA 2023</w:t>
            </w:r>
          </w:p>
        </w:tc>
      </w:tr>
      <w:tr w:rsidR="00560C78" w14:paraId="012CC6A0" w14:textId="77777777" w:rsidTr="00560C78">
        <w:trPr>
          <w:trHeight w:val="615"/>
          <w:jc w:val="center"/>
        </w:trPr>
        <w:tc>
          <w:tcPr>
            <w:tcW w:w="878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14:paraId="15382D1C" w14:textId="77777777" w:rsidR="00560C78" w:rsidRDefault="00560C78">
            <w:pPr>
              <w:tabs>
                <w:tab w:val="left" w:pos="3436"/>
                <w:tab w:val="left" w:pos="3796"/>
              </w:tabs>
              <w:spacing w:before="120" w:after="120" w:line="360" w:lineRule="auto"/>
              <w:jc w:val="center"/>
              <w:rPr>
                <w:b/>
                <w:bCs/>
                <w:caps/>
                <w:sz w:val="28"/>
                <w:szCs w:val="28"/>
                <w:lang w:val="id-ID"/>
              </w:rPr>
            </w:pPr>
            <w:r>
              <w:rPr>
                <w:b/>
                <w:bCs/>
                <w:caps/>
                <w:sz w:val="28"/>
                <w:szCs w:val="28"/>
                <w:lang w:val="id-ID"/>
              </w:rPr>
              <w:t>madrasah  ibtidaiyah ( mi )</w:t>
            </w:r>
          </w:p>
          <w:p w14:paraId="2727537B" w14:textId="77777777" w:rsidR="00560C78" w:rsidRDefault="00560C78">
            <w:pPr>
              <w:tabs>
                <w:tab w:val="left" w:pos="3436"/>
                <w:tab w:val="left" w:pos="3784"/>
              </w:tabs>
              <w:spacing w:before="120" w:after="120" w:line="360" w:lineRule="auto"/>
              <w:jc w:val="center"/>
              <w:rPr>
                <w:b/>
                <w:bCs/>
                <w:caps/>
                <w:lang w:val="id-ID"/>
              </w:rPr>
            </w:pPr>
          </w:p>
          <w:p w14:paraId="2ABA5407" w14:textId="77777777" w:rsidR="00560C78" w:rsidRDefault="00560C78">
            <w:pPr>
              <w:tabs>
                <w:tab w:val="left" w:pos="3436"/>
                <w:tab w:val="left" w:pos="3784"/>
              </w:tabs>
              <w:spacing w:before="120" w:after="120" w:line="360" w:lineRule="auto"/>
              <w:jc w:val="center"/>
              <w:rPr>
                <w:b/>
                <w:bCs/>
                <w:lang w:val="pt-BR"/>
              </w:rPr>
            </w:pPr>
          </w:p>
          <w:p w14:paraId="493648D0" w14:textId="77777777" w:rsidR="00560C78" w:rsidRDefault="00560C78">
            <w:pPr>
              <w:tabs>
                <w:tab w:val="left" w:pos="3784"/>
                <w:tab w:val="left" w:pos="4004"/>
              </w:tabs>
              <w:spacing w:before="120" w:after="120" w:line="360" w:lineRule="auto"/>
              <w:rPr>
                <w:b/>
                <w:bCs/>
                <w:sz w:val="28"/>
                <w:szCs w:val="28"/>
                <w:lang w:val="pt-BR"/>
              </w:rPr>
            </w:pPr>
            <w:r>
              <w:rPr>
                <w:b/>
                <w:bCs/>
                <w:sz w:val="28"/>
                <w:szCs w:val="28"/>
                <w:lang w:val="pt-BR"/>
              </w:rPr>
              <w:t>Nama P</w:t>
            </w:r>
            <w:r>
              <w:rPr>
                <w:b/>
                <w:bCs/>
                <w:sz w:val="28"/>
                <w:szCs w:val="28"/>
                <w:lang w:val="id-ID"/>
              </w:rPr>
              <w:t xml:space="preserve">enyusun                          </w:t>
            </w:r>
            <w:r>
              <w:rPr>
                <w:b/>
                <w:bCs/>
                <w:sz w:val="28"/>
                <w:szCs w:val="28"/>
                <w:lang w:val="pt-BR"/>
              </w:rPr>
              <w:t>:</w:t>
            </w:r>
            <w:r>
              <w:rPr>
                <w:b/>
                <w:bCs/>
                <w:sz w:val="28"/>
                <w:szCs w:val="28"/>
                <w:lang w:val="pt-BR"/>
              </w:rPr>
              <w:tab/>
              <w:t>NUR ASWANI, S.Pd</w:t>
            </w:r>
          </w:p>
          <w:p w14:paraId="42943D36" w14:textId="77777777" w:rsidR="00560C78" w:rsidRDefault="00560C78">
            <w:pPr>
              <w:tabs>
                <w:tab w:val="left" w:pos="3784"/>
                <w:tab w:val="left" w:pos="4004"/>
              </w:tabs>
              <w:spacing w:before="120" w:after="120" w:line="360" w:lineRule="auto"/>
              <w:rPr>
                <w:b/>
                <w:bCs/>
                <w:sz w:val="28"/>
                <w:szCs w:val="28"/>
                <w:lang w:val="pt-BR"/>
              </w:rPr>
            </w:pPr>
            <w:r>
              <w:rPr>
                <w:b/>
                <w:bCs/>
                <w:sz w:val="28"/>
                <w:szCs w:val="28"/>
                <w:lang w:val="pt-BR"/>
              </w:rPr>
              <w:t>Nama Sekolah</w:t>
            </w:r>
            <w:r>
              <w:rPr>
                <w:b/>
                <w:bCs/>
                <w:sz w:val="28"/>
                <w:szCs w:val="28"/>
                <w:lang w:val="id-ID"/>
              </w:rPr>
              <w:t xml:space="preserve">                             </w:t>
            </w:r>
            <w:r>
              <w:rPr>
                <w:b/>
                <w:bCs/>
                <w:sz w:val="28"/>
                <w:szCs w:val="28"/>
                <w:lang w:val="pt-BR"/>
              </w:rPr>
              <w:t>:</w:t>
            </w:r>
            <w:r>
              <w:rPr>
                <w:b/>
                <w:bCs/>
                <w:sz w:val="28"/>
                <w:szCs w:val="28"/>
                <w:lang w:val="pt-BR"/>
              </w:rPr>
              <w:tab/>
            </w:r>
            <w:r>
              <w:rPr>
                <w:b/>
                <w:bCs/>
                <w:sz w:val="28"/>
                <w:szCs w:val="28"/>
                <w:lang w:val="sv-SE"/>
              </w:rPr>
              <w:t>MIN 8 ACEH SELATAN</w:t>
            </w:r>
          </w:p>
          <w:p w14:paraId="4BFD1ECD" w14:textId="77777777" w:rsidR="00560C78" w:rsidRDefault="00560C78">
            <w:pPr>
              <w:tabs>
                <w:tab w:val="left" w:pos="3784"/>
                <w:tab w:val="left" w:pos="4004"/>
              </w:tabs>
              <w:spacing w:before="120" w:after="120" w:line="360" w:lineRule="auto"/>
              <w:outlineLvl w:val="2"/>
              <w:rPr>
                <w:b/>
                <w:bCs/>
                <w:sz w:val="28"/>
                <w:szCs w:val="28"/>
                <w:lang w:val="id-ID"/>
              </w:rPr>
            </w:pPr>
            <w:r>
              <w:rPr>
                <w:b/>
                <w:bCs/>
                <w:sz w:val="28"/>
                <w:szCs w:val="28"/>
                <w:lang w:val="id-ID"/>
              </w:rPr>
              <w:t>Mata Pelajaran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                          </w:t>
            </w:r>
            <w:r>
              <w:rPr>
                <w:b/>
                <w:bCs/>
                <w:sz w:val="28"/>
                <w:szCs w:val="28"/>
                <w:lang w:val="pt-BR"/>
              </w:rPr>
              <w:t>:</w:t>
            </w:r>
            <w:r>
              <w:rPr>
                <w:b/>
                <w:bCs/>
                <w:sz w:val="28"/>
                <w:szCs w:val="28"/>
                <w:lang w:val="pt-BR"/>
              </w:rPr>
              <w:tab/>
            </w:r>
            <w:r>
              <w:rPr>
                <w:b/>
                <w:bCs/>
                <w:sz w:val="28"/>
                <w:szCs w:val="28"/>
                <w:lang w:val="id-ID"/>
              </w:rPr>
              <w:t>Bahasa Indonesia</w:t>
            </w:r>
          </w:p>
          <w:p w14:paraId="489384AD" w14:textId="77777777" w:rsidR="00560C78" w:rsidRDefault="00560C78">
            <w:pPr>
              <w:tabs>
                <w:tab w:val="left" w:pos="3784"/>
                <w:tab w:val="left" w:pos="4004"/>
              </w:tabs>
              <w:spacing w:before="120" w:after="120" w:line="360" w:lineRule="auto"/>
              <w:outlineLvl w:val="2"/>
              <w:rPr>
                <w:b/>
                <w:bCs/>
                <w:sz w:val="28"/>
                <w:szCs w:val="28"/>
                <w:lang w:val="pt-BR"/>
              </w:rPr>
            </w:pPr>
            <w:r>
              <w:rPr>
                <w:b/>
                <w:bCs/>
                <w:sz w:val="28"/>
                <w:szCs w:val="28"/>
                <w:lang w:val="id-ID"/>
              </w:rPr>
              <w:t xml:space="preserve">Fase A, </w:t>
            </w:r>
            <w:r>
              <w:rPr>
                <w:b/>
                <w:bCs/>
                <w:sz w:val="28"/>
                <w:szCs w:val="28"/>
                <w:lang w:val="pt-BR"/>
              </w:rPr>
              <w:t>Kelas / Semester            :</w:t>
            </w:r>
            <w:r>
              <w:rPr>
                <w:b/>
                <w:bCs/>
                <w:sz w:val="28"/>
                <w:szCs w:val="28"/>
                <w:lang w:val="pt-BR"/>
              </w:rPr>
              <w:tab/>
              <w:t xml:space="preserve">I-A / </w:t>
            </w:r>
            <w:r>
              <w:rPr>
                <w:b/>
                <w:bCs/>
                <w:sz w:val="28"/>
                <w:szCs w:val="28"/>
                <w:lang w:val="id-ID"/>
              </w:rPr>
              <w:t>I</w:t>
            </w:r>
            <w:r>
              <w:rPr>
                <w:b/>
                <w:bCs/>
                <w:sz w:val="28"/>
                <w:szCs w:val="28"/>
                <w:lang w:val="pt-BR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id-ID"/>
              </w:rPr>
              <w:t>(Ganjil)</w:t>
            </w:r>
          </w:p>
          <w:p w14:paraId="5E55B165" w14:textId="77777777" w:rsidR="00560C78" w:rsidRDefault="00560C78">
            <w:pPr>
              <w:tabs>
                <w:tab w:val="left" w:pos="3784"/>
                <w:tab w:val="left" w:pos="4004"/>
              </w:tabs>
              <w:spacing w:before="120" w:after="120" w:line="360" w:lineRule="auto"/>
              <w:outlineLvl w:val="2"/>
              <w:rPr>
                <w:b/>
                <w:bCs/>
                <w:lang w:val="pt-BR"/>
              </w:rPr>
            </w:pPr>
          </w:p>
          <w:p w14:paraId="188353A6" w14:textId="77777777" w:rsidR="00560C78" w:rsidRDefault="00560C78">
            <w:pPr>
              <w:tabs>
                <w:tab w:val="left" w:pos="3784"/>
                <w:tab w:val="left" w:pos="4004"/>
              </w:tabs>
              <w:spacing w:before="120" w:after="120" w:line="360" w:lineRule="auto"/>
              <w:outlineLvl w:val="2"/>
              <w:rPr>
                <w:b/>
                <w:bCs/>
                <w:lang w:val="id-ID"/>
              </w:rPr>
            </w:pPr>
          </w:p>
        </w:tc>
      </w:tr>
    </w:tbl>
    <w:p w14:paraId="220FE0AA" w14:textId="77777777" w:rsidR="00004C9B" w:rsidRDefault="00004C9B">
      <w:pPr>
        <w:rPr>
          <w:sz w:val="24"/>
        </w:rPr>
        <w:sectPr w:rsidR="00004C9B">
          <w:footerReference w:type="default" r:id="rId10"/>
          <w:type w:val="continuous"/>
          <w:pgSz w:w="12240" w:h="18720"/>
          <w:pgMar w:top="1780" w:right="980" w:bottom="840" w:left="980" w:header="720" w:footer="659" w:gutter="0"/>
          <w:pgNumType w:start="1"/>
          <w:cols w:space="720"/>
        </w:sectPr>
      </w:pPr>
    </w:p>
    <w:p w14:paraId="562A9A6B" w14:textId="451AD231" w:rsidR="00004C9B" w:rsidRPr="00560C78" w:rsidRDefault="00000000">
      <w:pPr>
        <w:spacing w:before="60"/>
        <w:ind w:left="2518" w:right="2519"/>
        <w:jc w:val="center"/>
        <w:rPr>
          <w:b/>
          <w:sz w:val="28"/>
          <w:lang w:val="en-US"/>
        </w:rPr>
      </w:pPr>
      <w:r>
        <w:rPr>
          <w:b/>
          <w:sz w:val="28"/>
        </w:rPr>
        <w:lastRenderedPageBreak/>
        <w:t>MODUL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AJAR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BAHASA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INDONESIA</w:t>
      </w:r>
      <w:r>
        <w:rPr>
          <w:b/>
          <w:spacing w:val="-3"/>
          <w:sz w:val="28"/>
        </w:rPr>
        <w:t xml:space="preserve"> </w:t>
      </w:r>
      <w:r w:rsidR="00560C78">
        <w:rPr>
          <w:b/>
          <w:sz w:val="28"/>
          <w:lang w:val="en-US"/>
        </w:rPr>
        <w:t>MI</w:t>
      </w:r>
    </w:p>
    <w:p w14:paraId="3B72F1B5" w14:textId="77777777" w:rsidR="00004C9B" w:rsidRDefault="00004C9B">
      <w:pPr>
        <w:spacing w:before="7" w:after="1"/>
        <w:rPr>
          <w:b/>
          <w:sz w:val="20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7"/>
        <w:gridCol w:w="716"/>
        <w:gridCol w:w="6592"/>
      </w:tblGrid>
      <w:tr w:rsidR="00004C9B" w14:paraId="40440176" w14:textId="77777777">
        <w:trPr>
          <w:trHeight w:val="373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3AF89BD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INFORMASI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UMUM</w:t>
            </w:r>
          </w:p>
        </w:tc>
      </w:tr>
      <w:tr w:rsidR="00004C9B" w14:paraId="638EC515" w14:textId="77777777">
        <w:trPr>
          <w:trHeight w:val="374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BF8D1A1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IDENTITAS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MODUL</w:t>
            </w:r>
          </w:p>
        </w:tc>
      </w:tr>
      <w:tr w:rsidR="00004C9B" w14:paraId="06717EA6" w14:textId="77777777">
        <w:trPr>
          <w:trHeight w:val="256"/>
        </w:trPr>
        <w:tc>
          <w:tcPr>
            <w:tcW w:w="2747" w:type="dxa"/>
            <w:tcBorders>
              <w:top w:val="single" w:sz="4" w:space="0" w:color="000000"/>
            </w:tcBorders>
          </w:tcPr>
          <w:p w14:paraId="772BAE49" w14:textId="77777777" w:rsidR="00004C9B" w:rsidRDefault="00000000">
            <w:pPr>
              <w:pStyle w:val="TableParagraph"/>
              <w:spacing w:before="1" w:line="236" w:lineRule="exact"/>
              <w:ind w:left="499"/>
              <w:rPr>
                <w:b/>
              </w:rPr>
            </w:pPr>
            <w:r>
              <w:rPr>
                <w:b/>
              </w:rPr>
              <w:t>Penyusun</w:t>
            </w:r>
          </w:p>
        </w:tc>
        <w:tc>
          <w:tcPr>
            <w:tcW w:w="716" w:type="dxa"/>
            <w:tcBorders>
              <w:top w:val="single" w:sz="4" w:space="0" w:color="000000"/>
            </w:tcBorders>
          </w:tcPr>
          <w:p w14:paraId="61CA29CB" w14:textId="77777777" w:rsidR="00004C9B" w:rsidRDefault="00000000">
            <w:pPr>
              <w:pStyle w:val="TableParagraph"/>
              <w:spacing w:before="1" w:line="236" w:lineRule="exact"/>
              <w:ind w:right="208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592" w:type="dxa"/>
            <w:tcBorders>
              <w:top w:val="single" w:sz="4" w:space="0" w:color="000000"/>
            </w:tcBorders>
          </w:tcPr>
          <w:p w14:paraId="23B23394" w14:textId="26BCA361" w:rsidR="00004C9B" w:rsidRPr="00560C78" w:rsidRDefault="00560C78">
            <w:pPr>
              <w:pStyle w:val="TableParagraph"/>
              <w:spacing w:before="1" w:line="236" w:lineRule="exact"/>
              <w:ind w:left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NUR ASWANI, </w:t>
            </w:r>
            <w:proofErr w:type="spellStart"/>
            <w:proofErr w:type="gramStart"/>
            <w:r>
              <w:rPr>
                <w:b/>
                <w:lang w:val="en-US"/>
              </w:rPr>
              <w:t>S.Pd</w:t>
            </w:r>
            <w:proofErr w:type="spellEnd"/>
            <w:proofErr w:type="gramEnd"/>
          </w:p>
        </w:tc>
      </w:tr>
      <w:tr w:rsidR="00004C9B" w14:paraId="3876E6A5" w14:textId="77777777">
        <w:trPr>
          <w:trHeight w:val="252"/>
        </w:trPr>
        <w:tc>
          <w:tcPr>
            <w:tcW w:w="2747" w:type="dxa"/>
          </w:tcPr>
          <w:p w14:paraId="4B145D87" w14:textId="77777777" w:rsidR="00004C9B" w:rsidRDefault="00000000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Instansi</w:t>
            </w:r>
          </w:p>
        </w:tc>
        <w:tc>
          <w:tcPr>
            <w:tcW w:w="716" w:type="dxa"/>
          </w:tcPr>
          <w:p w14:paraId="6754D8DC" w14:textId="77777777" w:rsidR="00004C9B" w:rsidRDefault="00000000">
            <w:pPr>
              <w:pStyle w:val="TableParagraph"/>
              <w:spacing w:line="232" w:lineRule="exact"/>
              <w:ind w:right="208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592" w:type="dxa"/>
          </w:tcPr>
          <w:p w14:paraId="3D106170" w14:textId="02CBE048" w:rsidR="00004C9B" w:rsidRDefault="00560C78">
            <w:pPr>
              <w:pStyle w:val="TableParagraph"/>
              <w:spacing w:line="232" w:lineRule="exact"/>
              <w:ind w:left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MIN 8 ACEH SELATAN</w:t>
            </w:r>
          </w:p>
        </w:tc>
      </w:tr>
      <w:tr w:rsidR="00004C9B" w14:paraId="5F6008F7" w14:textId="77777777">
        <w:trPr>
          <w:trHeight w:val="254"/>
        </w:trPr>
        <w:tc>
          <w:tcPr>
            <w:tcW w:w="2747" w:type="dxa"/>
          </w:tcPr>
          <w:p w14:paraId="447B236E" w14:textId="77777777" w:rsidR="00004C9B" w:rsidRDefault="00000000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Penyusunan</w:t>
            </w:r>
          </w:p>
        </w:tc>
        <w:tc>
          <w:tcPr>
            <w:tcW w:w="716" w:type="dxa"/>
          </w:tcPr>
          <w:p w14:paraId="430B047C" w14:textId="77777777" w:rsidR="00004C9B" w:rsidRDefault="00000000">
            <w:pPr>
              <w:pStyle w:val="TableParagraph"/>
              <w:spacing w:line="234" w:lineRule="exact"/>
              <w:ind w:right="208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592" w:type="dxa"/>
          </w:tcPr>
          <w:p w14:paraId="18B7D481" w14:textId="280093BD" w:rsidR="00004C9B" w:rsidRPr="00560C78" w:rsidRDefault="00000000">
            <w:pPr>
              <w:pStyle w:val="TableParagraph"/>
              <w:spacing w:line="234" w:lineRule="exact"/>
              <w:ind w:left="220"/>
              <w:rPr>
                <w:b/>
                <w:lang w:val="en-US"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</w:t>
            </w:r>
            <w:r w:rsidR="00560C78">
              <w:rPr>
                <w:b/>
                <w:lang w:val="en-US"/>
              </w:rPr>
              <w:t>3</w:t>
            </w:r>
          </w:p>
        </w:tc>
      </w:tr>
      <w:tr w:rsidR="00004C9B" w14:paraId="56CF9E1F" w14:textId="77777777">
        <w:trPr>
          <w:trHeight w:val="252"/>
        </w:trPr>
        <w:tc>
          <w:tcPr>
            <w:tcW w:w="2747" w:type="dxa"/>
          </w:tcPr>
          <w:p w14:paraId="0244DD1A" w14:textId="77777777" w:rsidR="00004C9B" w:rsidRDefault="00000000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Jenjang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716" w:type="dxa"/>
          </w:tcPr>
          <w:p w14:paraId="26E2DB1B" w14:textId="77777777" w:rsidR="00004C9B" w:rsidRDefault="00000000">
            <w:pPr>
              <w:pStyle w:val="TableParagraph"/>
              <w:spacing w:line="232" w:lineRule="exact"/>
              <w:ind w:right="208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592" w:type="dxa"/>
          </w:tcPr>
          <w:p w14:paraId="67FC582D" w14:textId="6C6115B5" w:rsidR="00004C9B" w:rsidRPr="00560C78" w:rsidRDefault="00560C78">
            <w:pPr>
              <w:pStyle w:val="TableParagraph"/>
              <w:spacing w:line="232" w:lineRule="exact"/>
              <w:ind w:left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</w:t>
            </w:r>
          </w:p>
        </w:tc>
      </w:tr>
      <w:tr w:rsidR="00004C9B" w14:paraId="71ABB063" w14:textId="77777777">
        <w:trPr>
          <w:trHeight w:val="251"/>
        </w:trPr>
        <w:tc>
          <w:tcPr>
            <w:tcW w:w="2747" w:type="dxa"/>
          </w:tcPr>
          <w:p w14:paraId="75F1FB0D" w14:textId="77777777" w:rsidR="00004C9B" w:rsidRDefault="00000000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Pelajaran</w:t>
            </w:r>
          </w:p>
        </w:tc>
        <w:tc>
          <w:tcPr>
            <w:tcW w:w="716" w:type="dxa"/>
          </w:tcPr>
          <w:p w14:paraId="5F392239" w14:textId="77777777" w:rsidR="00004C9B" w:rsidRDefault="00000000">
            <w:pPr>
              <w:pStyle w:val="TableParagraph"/>
              <w:spacing w:line="232" w:lineRule="exact"/>
              <w:ind w:right="208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592" w:type="dxa"/>
          </w:tcPr>
          <w:p w14:paraId="2DE2D254" w14:textId="77777777" w:rsidR="00004C9B" w:rsidRDefault="00000000">
            <w:pPr>
              <w:pStyle w:val="TableParagraph"/>
              <w:spacing w:line="232" w:lineRule="exact"/>
              <w:ind w:left="220"/>
              <w:rPr>
                <w:b/>
              </w:rPr>
            </w:pPr>
            <w:r>
              <w:rPr>
                <w:b/>
              </w:rPr>
              <w:t>Bahasa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Indonesia</w:t>
            </w:r>
          </w:p>
        </w:tc>
      </w:tr>
      <w:tr w:rsidR="00004C9B" w14:paraId="031895CF" w14:textId="77777777">
        <w:trPr>
          <w:trHeight w:val="254"/>
        </w:trPr>
        <w:tc>
          <w:tcPr>
            <w:tcW w:w="2747" w:type="dxa"/>
          </w:tcPr>
          <w:p w14:paraId="629AB7EE" w14:textId="77777777" w:rsidR="00004C9B" w:rsidRDefault="00000000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Kelas</w:t>
            </w:r>
          </w:p>
        </w:tc>
        <w:tc>
          <w:tcPr>
            <w:tcW w:w="716" w:type="dxa"/>
          </w:tcPr>
          <w:p w14:paraId="648F09F0" w14:textId="77777777" w:rsidR="00004C9B" w:rsidRDefault="00000000">
            <w:pPr>
              <w:pStyle w:val="TableParagraph"/>
              <w:spacing w:line="234" w:lineRule="exact"/>
              <w:ind w:right="208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592" w:type="dxa"/>
          </w:tcPr>
          <w:p w14:paraId="5E7D2C47" w14:textId="587EBDC6" w:rsidR="00004C9B" w:rsidRPr="00560C78" w:rsidRDefault="00000000">
            <w:pPr>
              <w:pStyle w:val="TableParagraph"/>
              <w:spacing w:line="234" w:lineRule="exact"/>
              <w:ind w:left="220"/>
              <w:rPr>
                <w:b/>
                <w:lang w:val="en-US"/>
              </w:rPr>
            </w:pP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1</w:t>
            </w:r>
            <w:r w:rsidR="00560C78">
              <w:rPr>
                <w:b/>
                <w:lang w:val="en-US"/>
              </w:rPr>
              <w:t>-a</w:t>
            </w:r>
          </w:p>
        </w:tc>
      </w:tr>
      <w:tr w:rsidR="00004C9B" w14:paraId="752E94FE" w14:textId="77777777">
        <w:trPr>
          <w:trHeight w:val="254"/>
        </w:trPr>
        <w:tc>
          <w:tcPr>
            <w:tcW w:w="2747" w:type="dxa"/>
          </w:tcPr>
          <w:p w14:paraId="6137DCE5" w14:textId="77777777" w:rsidR="00004C9B" w:rsidRDefault="00000000">
            <w:pPr>
              <w:pStyle w:val="TableParagraph"/>
              <w:spacing w:line="234" w:lineRule="exact"/>
              <w:ind w:left="499"/>
              <w:rPr>
                <w:b/>
              </w:rPr>
            </w:pPr>
            <w:r>
              <w:rPr>
                <w:b/>
              </w:rPr>
              <w:t>Bab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</w:t>
            </w:r>
          </w:p>
        </w:tc>
        <w:tc>
          <w:tcPr>
            <w:tcW w:w="716" w:type="dxa"/>
          </w:tcPr>
          <w:p w14:paraId="37222DF6" w14:textId="77777777" w:rsidR="00004C9B" w:rsidRDefault="00000000">
            <w:pPr>
              <w:pStyle w:val="TableParagraph"/>
              <w:spacing w:line="234" w:lineRule="exact"/>
              <w:ind w:right="208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592" w:type="dxa"/>
          </w:tcPr>
          <w:p w14:paraId="354A0F02" w14:textId="77777777" w:rsidR="00004C9B" w:rsidRDefault="00000000">
            <w:pPr>
              <w:pStyle w:val="TableParagraph"/>
              <w:spacing w:line="234" w:lineRule="exact"/>
              <w:ind w:left="220"/>
              <w:rPr>
                <w:b/>
              </w:rPr>
            </w:pPr>
            <w:r>
              <w:rPr>
                <w:b/>
              </w:rPr>
              <w:t>Bunyi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Apa?</w:t>
            </w:r>
          </w:p>
        </w:tc>
      </w:tr>
      <w:tr w:rsidR="00004C9B" w14:paraId="77BC1D75" w14:textId="77777777">
        <w:trPr>
          <w:trHeight w:val="251"/>
        </w:trPr>
        <w:tc>
          <w:tcPr>
            <w:tcW w:w="2747" w:type="dxa"/>
          </w:tcPr>
          <w:p w14:paraId="1716C93D" w14:textId="77777777" w:rsidR="00004C9B" w:rsidRDefault="00000000">
            <w:pPr>
              <w:pStyle w:val="TableParagraph"/>
              <w:spacing w:line="232" w:lineRule="exact"/>
              <w:ind w:left="499"/>
              <w:rPr>
                <w:b/>
              </w:rPr>
            </w:pPr>
            <w:r>
              <w:rPr>
                <w:b/>
              </w:rPr>
              <w:t>Tema</w:t>
            </w:r>
          </w:p>
        </w:tc>
        <w:tc>
          <w:tcPr>
            <w:tcW w:w="716" w:type="dxa"/>
          </w:tcPr>
          <w:p w14:paraId="6032F177" w14:textId="77777777" w:rsidR="00004C9B" w:rsidRDefault="00000000">
            <w:pPr>
              <w:pStyle w:val="TableParagraph"/>
              <w:spacing w:line="232" w:lineRule="exact"/>
              <w:ind w:right="208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592" w:type="dxa"/>
          </w:tcPr>
          <w:p w14:paraId="1D6646F0" w14:textId="7C7F3891" w:rsidR="00004C9B" w:rsidRDefault="00000000">
            <w:pPr>
              <w:pStyle w:val="TableParagraph"/>
              <w:spacing w:line="232" w:lineRule="exact"/>
              <w:ind w:left="220"/>
              <w:rPr>
                <w:b/>
              </w:rPr>
            </w:pPr>
            <w:r>
              <w:rPr>
                <w:b/>
              </w:rPr>
              <w:t>Bunyi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Panca</w:t>
            </w:r>
            <w:r w:rsidR="000A5ABF"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indra</w:t>
            </w:r>
          </w:p>
        </w:tc>
      </w:tr>
      <w:tr w:rsidR="00004C9B" w14:paraId="6DD382E2" w14:textId="77777777">
        <w:trPr>
          <w:trHeight w:val="247"/>
        </w:trPr>
        <w:tc>
          <w:tcPr>
            <w:tcW w:w="2747" w:type="dxa"/>
            <w:tcBorders>
              <w:bottom w:val="single" w:sz="4" w:space="0" w:color="000000"/>
            </w:tcBorders>
          </w:tcPr>
          <w:p w14:paraId="06C2FB28" w14:textId="77777777" w:rsidR="00004C9B" w:rsidRDefault="00000000">
            <w:pPr>
              <w:pStyle w:val="TableParagraph"/>
              <w:spacing w:line="227" w:lineRule="exact"/>
              <w:ind w:left="499"/>
              <w:rPr>
                <w:b/>
              </w:rPr>
            </w:pPr>
            <w:r>
              <w:rPr>
                <w:b/>
              </w:rPr>
              <w:t>Alokasi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Waktu</w:t>
            </w:r>
          </w:p>
        </w:tc>
        <w:tc>
          <w:tcPr>
            <w:tcW w:w="716" w:type="dxa"/>
            <w:tcBorders>
              <w:bottom w:val="single" w:sz="4" w:space="0" w:color="000000"/>
            </w:tcBorders>
          </w:tcPr>
          <w:p w14:paraId="0129E582" w14:textId="77777777" w:rsidR="00004C9B" w:rsidRDefault="00000000">
            <w:pPr>
              <w:pStyle w:val="TableParagraph"/>
              <w:spacing w:line="227" w:lineRule="exact"/>
              <w:ind w:right="208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6592" w:type="dxa"/>
            <w:tcBorders>
              <w:bottom w:val="single" w:sz="4" w:space="0" w:color="000000"/>
            </w:tcBorders>
          </w:tcPr>
          <w:p w14:paraId="3F5653A4" w14:textId="51576A2F" w:rsidR="00004C9B" w:rsidRDefault="00560C78">
            <w:pPr>
              <w:pStyle w:val="TableParagraph"/>
              <w:spacing w:line="227" w:lineRule="exact"/>
              <w:ind w:left="220"/>
              <w:rPr>
                <w:b/>
              </w:rPr>
            </w:pPr>
            <w:r>
              <w:rPr>
                <w:b/>
                <w:lang w:val="en-US"/>
              </w:rPr>
              <w:t xml:space="preserve">5 </w:t>
            </w:r>
            <w:r>
              <w:rPr>
                <w:b/>
              </w:rPr>
              <w:t>Minggu</w:t>
            </w:r>
          </w:p>
        </w:tc>
      </w:tr>
      <w:tr w:rsidR="00004C9B" w14:paraId="4DB715C2" w14:textId="77777777">
        <w:trPr>
          <w:trHeight w:val="374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6510844" w14:textId="77777777" w:rsidR="00004C9B" w:rsidRDefault="00000000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  <w:color w:val="FFFFFF"/>
              </w:rPr>
              <w:t>B.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KOMPETENSI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AWAL</w:t>
            </w:r>
          </w:p>
        </w:tc>
      </w:tr>
      <w:tr w:rsidR="00004C9B" w14:paraId="7871A69A" w14:textId="77777777">
        <w:trPr>
          <w:trHeight w:val="757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9364" w14:textId="77777777" w:rsidR="00004C9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49"/>
              </w:tabs>
              <w:spacing w:line="249" w:lineRule="exact"/>
            </w:pPr>
            <w:r>
              <w:t>Peserta</w:t>
            </w:r>
            <w:r>
              <w:rPr>
                <w:spacing w:val="2"/>
              </w:rPr>
              <w:t xml:space="preserve"> </w:t>
            </w:r>
            <w:r>
              <w:t>didik</w:t>
            </w:r>
            <w:r>
              <w:rPr>
                <w:spacing w:val="-5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mengenali</w:t>
            </w:r>
            <w:r>
              <w:rPr>
                <w:spacing w:val="-4"/>
              </w:rPr>
              <w:t xml:space="preserve"> </w:t>
            </w:r>
            <w:r>
              <w:t>bentuk dan</w:t>
            </w:r>
            <w:r>
              <w:rPr>
                <w:spacing w:val="-5"/>
              </w:rPr>
              <w:t xml:space="preserve"> </w:t>
            </w:r>
            <w:r>
              <w:t>bunyi</w:t>
            </w:r>
            <w:r>
              <w:rPr>
                <w:spacing w:val="-4"/>
              </w:rPr>
              <w:t xml:space="preserve"> </w:t>
            </w:r>
            <w:r>
              <w:t>huruf.</w:t>
            </w:r>
          </w:p>
          <w:p w14:paraId="0D8503A0" w14:textId="77777777" w:rsidR="00004C9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49"/>
              </w:tabs>
              <w:spacing w:before="1" w:line="251" w:lineRule="exact"/>
            </w:pPr>
            <w:r>
              <w:t>Peserta didik</w:t>
            </w:r>
            <w:r>
              <w:rPr>
                <w:spacing w:val="-7"/>
              </w:rPr>
              <w:t xml:space="preserve"> </w:t>
            </w:r>
            <w:r>
              <w:t>dapat</w:t>
            </w:r>
            <w:r>
              <w:rPr>
                <w:spacing w:val="-2"/>
              </w:rPr>
              <w:t xml:space="preserve"> </w:t>
            </w:r>
            <w:r>
              <w:t>membaca</w:t>
            </w:r>
            <w:r>
              <w:rPr>
                <w:spacing w:val="1"/>
              </w:rPr>
              <w:t xml:space="preserve"> </w:t>
            </w:r>
            <w:r>
              <w:t>suku</w:t>
            </w:r>
            <w:r>
              <w:rPr>
                <w:spacing w:val="-3"/>
              </w:rPr>
              <w:t xml:space="preserve"> </w:t>
            </w:r>
            <w:r>
              <w:t>kata</w:t>
            </w:r>
            <w:r>
              <w:rPr>
                <w:spacing w:val="-4"/>
              </w:rPr>
              <w:t xml:space="preserve"> </w:t>
            </w:r>
            <w:r>
              <w:t>‘ba-’,</w:t>
            </w:r>
            <w:r>
              <w:rPr>
                <w:spacing w:val="-1"/>
              </w:rPr>
              <w:t xml:space="preserve"> </w:t>
            </w:r>
            <w:r>
              <w:t>‘bi-’, ‘bu-’,</w:t>
            </w:r>
            <w:r>
              <w:rPr>
                <w:spacing w:val="-1"/>
              </w:rPr>
              <w:t xml:space="preserve"> </w:t>
            </w:r>
            <w:r>
              <w:t>‘be-’, dan</w:t>
            </w:r>
            <w:r>
              <w:rPr>
                <w:spacing w:val="-7"/>
              </w:rPr>
              <w:t xml:space="preserve"> </w:t>
            </w:r>
            <w:r>
              <w:t>‘bo-’.</w:t>
            </w:r>
          </w:p>
          <w:p w14:paraId="42E8CF9E" w14:textId="75CC3E47" w:rsidR="00004C9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49"/>
              </w:tabs>
              <w:spacing w:line="236" w:lineRule="exact"/>
            </w:pPr>
            <w:r>
              <w:t>Peserta didik</w:t>
            </w:r>
            <w:r>
              <w:rPr>
                <w:spacing w:val="-7"/>
              </w:rPr>
              <w:t xml:space="preserve"> </w:t>
            </w:r>
            <w:r>
              <w:t>dapat</w:t>
            </w:r>
            <w:r>
              <w:rPr>
                <w:spacing w:val="-2"/>
              </w:rPr>
              <w:t xml:space="preserve"> </w:t>
            </w:r>
            <w:r>
              <w:t>menulis</w:t>
            </w:r>
            <w:r>
              <w:rPr>
                <w:spacing w:val="1"/>
              </w:rPr>
              <w:t xml:space="preserve"> </w:t>
            </w:r>
            <w:r>
              <w:t>nama sendiri</w:t>
            </w:r>
            <w:r w:rsidR="00560C78">
              <w:rPr>
                <w:lang w:val="en-US"/>
              </w:rPr>
              <w:t>.</w:t>
            </w:r>
          </w:p>
        </w:tc>
      </w:tr>
      <w:tr w:rsidR="00004C9B" w14:paraId="2611706B" w14:textId="77777777">
        <w:trPr>
          <w:trHeight w:val="374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3B1169B7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7"/>
              </w:rPr>
              <w:t xml:space="preserve"> </w:t>
            </w:r>
            <w:r>
              <w:rPr>
                <w:b/>
                <w:color w:val="FFFFFF"/>
              </w:rPr>
              <w:t>PROFIL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PELAJAR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PANCASILA</w:t>
            </w:r>
          </w:p>
        </w:tc>
      </w:tr>
      <w:tr w:rsidR="00004C9B" w14:paraId="3CB41FBC" w14:textId="77777777">
        <w:trPr>
          <w:trHeight w:val="758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71AC" w14:textId="377E32B0" w:rsidR="00004C9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49"/>
              </w:tabs>
              <w:spacing w:line="247" w:lineRule="exact"/>
            </w:pPr>
            <w:r>
              <w:t>Mandiri</w:t>
            </w:r>
          </w:p>
          <w:p w14:paraId="0C9F7AD3" w14:textId="7F6B5E61" w:rsidR="00004C9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49"/>
              </w:tabs>
              <w:spacing w:line="251" w:lineRule="exact"/>
            </w:pPr>
            <w:r>
              <w:t>Bernalar</w:t>
            </w:r>
            <w:r>
              <w:rPr>
                <w:spacing w:val="-2"/>
              </w:rPr>
              <w:t xml:space="preserve"> </w:t>
            </w:r>
            <w:r>
              <w:t>kritis</w:t>
            </w:r>
          </w:p>
          <w:p w14:paraId="5D37B1FD" w14:textId="5510A446" w:rsidR="00004C9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49"/>
              </w:tabs>
              <w:spacing w:before="2" w:line="238" w:lineRule="exact"/>
            </w:pPr>
            <w:r>
              <w:t>Kreatif</w:t>
            </w:r>
          </w:p>
        </w:tc>
      </w:tr>
      <w:tr w:rsidR="00004C9B" w14:paraId="55D62DC1" w14:textId="77777777">
        <w:trPr>
          <w:trHeight w:val="374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5324D8E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49"/>
              </w:rPr>
              <w:t xml:space="preserve"> </w:t>
            </w:r>
            <w:r>
              <w:rPr>
                <w:b/>
                <w:color w:val="FFFFFF"/>
              </w:rPr>
              <w:t>SARANA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PRASARANA</w:t>
            </w:r>
          </w:p>
        </w:tc>
      </w:tr>
      <w:tr w:rsidR="00004C9B" w14:paraId="1AEDDDED" w14:textId="77777777">
        <w:trPr>
          <w:trHeight w:val="2275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37E8" w14:textId="77777777" w:rsidR="00004C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49"/>
              </w:tabs>
              <w:spacing w:line="237" w:lineRule="auto"/>
              <w:ind w:right="84"/>
            </w:pPr>
            <w:r>
              <w:t>Kementerian</w:t>
            </w:r>
            <w:r>
              <w:rPr>
                <w:spacing w:val="29"/>
              </w:rPr>
              <w:t xml:space="preserve"> </w:t>
            </w:r>
            <w:r>
              <w:t>Pendidikan,</w:t>
            </w:r>
            <w:r>
              <w:rPr>
                <w:spacing w:val="36"/>
              </w:rPr>
              <w:t xml:space="preserve"> </w:t>
            </w:r>
            <w:r>
              <w:t>Kebudayaan,</w:t>
            </w:r>
            <w:r>
              <w:rPr>
                <w:spacing w:val="36"/>
              </w:rPr>
              <w:t xml:space="preserve"> </w:t>
            </w:r>
            <w:r>
              <w:t>Riset,</w:t>
            </w:r>
            <w:r>
              <w:rPr>
                <w:spacing w:val="36"/>
              </w:rPr>
              <w:t xml:space="preserve"> </w:t>
            </w:r>
            <w:r>
              <w:t>Dan</w:t>
            </w:r>
            <w:r>
              <w:rPr>
                <w:spacing w:val="24"/>
              </w:rPr>
              <w:t xml:space="preserve"> </w:t>
            </w:r>
            <w:r>
              <w:t>Teknologi</w:t>
            </w:r>
            <w:r>
              <w:rPr>
                <w:spacing w:val="30"/>
              </w:rPr>
              <w:t xml:space="preserve"> </w:t>
            </w:r>
            <w:r>
              <w:t>Republik</w:t>
            </w:r>
            <w:r>
              <w:rPr>
                <w:spacing w:val="29"/>
              </w:rPr>
              <w:t xml:space="preserve"> </w:t>
            </w:r>
            <w:r>
              <w:t>Indonesia,</w:t>
            </w:r>
            <w:r>
              <w:rPr>
                <w:spacing w:val="36"/>
              </w:rPr>
              <w:t xml:space="preserve"> </w:t>
            </w:r>
            <w:r>
              <w:t>2021</w:t>
            </w:r>
            <w:r>
              <w:rPr>
                <w:spacing w:val="34"/>
              </w:rPr>
              <w:t xml:space="preserve"> </w:t>
            </w:r>
            <w:r>
              <w:t>Bahasa</w:t>
            </w:r>
            <w:r>
              <w:rPr>
                <w:spacing w:val="-52"/>
              </w:rPr>
              <w:t xml:space="preserve"> </w:t>
            </w:r>
            <w:r>
              <w:t>Indonesia,</w:t>
            </w:r>
            <w:r>
              <w:rPr>
                <w:spacing w:val="3"/>
              </w:rPr>
              <w:t xml:space="preserve"> </w:t>
            </w:r>
            <w:r>
              <w:t>Aku</w:t>
            </w:r>
            <w:r>
              <w:rPr>
                <w:spacing w:val="2"/>
              </w:rPr>
              <w:t xml:space="preserve"> </w:t>
            </w:r>
            <w:r>
              <w:t>Bisa!</w:t>
            </w:r>
            <w:r>
              <w:rPr>
                <w:spacing w:val="-5"/>
              </w:rPr>
              <w:t xml:space="preserve"> </w:t>
            </w:r>
            <w:r>
              <w:t>Buku</w:t>
            </w:r>
            <w:r>
              <w:rPr>
                <w:spacing w:val="2"/>
              </w:rPr>
              <w:t xml:space="preserve"> </w:t>
            </w:r>
            <w:r>
              <w:t>Siswa</w:t>
            </w:r>
            <w:r>
              <w:rPr>
                <w:spacing w:val="4"/>
              </w:rPr>
              <w:t xml:space="preserve"> </w:t>
            </w:r>
            <w:r>
              <w:t>SD</w:t>
            </w:r>
            <w:r>
              <w:rPr>
                <w:spacing w:val="-4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I,</w:t>
            </w:r>
            <w:r>
              <w:rPr>
                <w:spacing w:val="-1"/>
              </w:rPr>
              <w:t xml:space="preserve"> </w:t>
            </w:r>
            <w:r>
              <w:t>Penulis:</w:t>
            </w:r>
            <w:r>
              <w:rPr>
                <w:spacing w:val="-2"/>
              </w:rPr>
              <w:t xml:space="preserve"> </w:t>
            </w:r>
            <w:r>
              <w:t>Soie</w:t>
            </w:r>
            <w:r>
              <w:rPr>
                <w:spacing w:val="-6"/>
              </w:rPr>
              <w:t xml:space="preserve"> </w:t>
            </w:r>
            <w:r>
              <w:t>Dewayani</w:t>
            </w:r>
          </w:p>
          <w:p w14:paraId="47BB7D3F" w14:textId="7A7B0724" w:rsidR="00004C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49"/>
              </w:tabs>
            </w:pPr>
            <w:r>
              <w:t>Buku</w:t>
            </w:r>
            <w:r>
              <w:rPr>
                <w:spacing w:val="-1"/>
              </w:rPr>
              <w:t xml:space="preserve"> </w:t>
            </w:r>
            <w:r>
              <w:t>lain yang</w:t>
            </w:r>
            <w:r>
              <w:rPr>
                <w:spacing w:val="-6"/>
              </w:rPr>
              <w:t xml:space="preserve"> </w:t>
            </w:r>
            <w:r>
              <w:t>relevan</w:t>
            </w:r>
            <w:r w:rsidR="00560C78">
              <w:rPr>
                <w:lang w:val="en-US"/>
              </w:rPr>
              <w:t>.</w:t>
            </w:r>
          </w:p>
          <w:p w14:paraId="7EC0BC0A" w14:textId="14BCEE15" w:rsidR="00004C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49"/>
              </w:tabs>
            </w:pPr>
            <w:r>
              <w:t>Kartu</w:t>
            </w:r>
            <w:r>
              <w:rPr>
                <w:spacing w:val="1"/>
              </w:rPr>
              <w:t xml:space="preserve"> </w:t>
            </w:r>
            <w:r>
              <w:t>huruf</w:t>
            </w:r>
            <w:r w:rsidR="00560C78">
              <w:rPr>
                <w:lang w:val="en-US"/>
              </w:rPr>
              <w:t>.</w:t>
            </w:r>
          </w:p>
          <w:p w14:paraId="42FAC9E3" w14:textId="1F3DFA2F" w:rsidR="00004C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49"/>
              </w:tabs>
              <w:spacing w:before="2" w:line="251" w:lineRule="exact"/>
            </w:pPr>
            <w:r>
              <w:t>Kartu kata</w:t>
            </w:r>
            <w:r w:rsidR="00560C78">
              <w:rPr>
                <w:lang w:val="en-US"/>
              </w:rPr>
              <w:t>.</w:t>
            </w:r>
          </w:p>
          <w:p w14:paraId="2A1FE5DA" w14:textId="5FD61686" w:rsidR="00004C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49"/>
              </w:tabs>
              <w:spacing w:line="251" w:lineRule="exact"/>
            </w:pPr>
            <w:r>
              <w:t>Kartu</w:t>
            </w:r>
            <w:r>
              <w:rPr>
                <w:spacing w:val="-4"/>
              </w:rPr>
              <w:t xml:space="preserve"> </w:t>
            </w:r>
            <w:r>
              <w:t>bergambar benda-benda yang</w:t>
            </w:r>
            <w:r>
              <w:rPr>
                <w:spacing w:val="-3"/>
              </w:rPr>
              <w:t xml:space="preserve"> </w:t>
            </w:r>
            <w:r>
              <w:t>memiliki</w:t>
            </w:r>
            <w:r>
              <w:rPr>
                <w:spacing w:val="-7"/>
              </w:rPr>
              <w:t xml:space="preserve"> </w:t>
            </w:r>
            <w:r>
              <w:t>suku</w:t>
            </w:r>
            <w:r>
              <w:rPr>
                <w:spacing w:val="-3"/>
              </w:rPr>
              <w:t xml:space="preserve"> </w:t>
            </w:r>
            <w:r>
              <w:t>kata</w:t>
            </w:r>
            <w:r>
              <w:rPr>
                <w:spacing w:val="3"/>
              </w:rPr>
              <w:t xml:space="preserve"> </w:t>
            </w:r>
            <w:r>
              <w:t>‘ba-‘,</w:t>
            </w:r>
            <w:r>
              <w:rPr>
                <w:spacing w:val="-6"/>
              </w:rPr>
              <w:t xml:space="preserve"> </w:t>
            </w:r>
            <w:r>
              <w:t>‘bi-‘,</w:t>
            </w:r>
            <w:r>
              <w:rPr>
                <w:spacing w:val="-1"/>
              </w:rPr>
              <w:t xml:space="preserve"> </w:t>
            </w:r>
            <w:r>
              <w:t>‘bu-‘,</w:t>
            </w:r>
            <w:r>
              <w:rPr>
                <w:spacing w:val="-2"/>
              </w:rPr>
              <w:t xml:space="preserve"> </w:t>
            </w:r>
            <w:r>
              <w:t>‘be-‘,</w:t>
            </w:r>
            <w:r>
              <w:rPr>
                <w:spacing w:val="-1"/>
              </w:rPr>
              <w:t xml:space="preserve"> </w:t>
            </w:r>
            <w:r>
              <w:t>‘bo-‘</w:t>
            </w:r>
            <w:r w:rsidR="00560C78">
              <w:rPr>
                <w:lang w:val="en-US"/>
              </w:rPr>
              <w:t>.</w:t>
            </w:r>
          </w:p>
          <w:p w14:paraId="24C1B49D" w14:textId="2EFF5FEC" w:rsidR="00004C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49"/>
              </w:tabs>
              <w:spacing w:before="1"/>
            </w:pPr>
            <w:r>
              <w:t>Alat tulis dan</w:t>
            </w:r>
            <w:r>
              <w:rPr>
                <w:spacing w:val="-5"/>
              </w:rPr>
              <w:t xml:space="preserve"> </w:t>
            </w:r>
            <w:r>
              <w:t>alat</w:t>
            </w:r>
            <w:r>
              <w:rPr>
                <w:spacing w:val="1"/>
              </w:rPr>
              <w:t xml:space="preserve"> </w:t>
            </w:r>
            <w:r>
              <w:t>warna</w:t>
            </w:r>
            <w:r w:rsidR="00560C78">
              <w:rPr>
                <w:lang w:val="en-US"/>
              </w:rPr>
              <w:t>.</w:t>
            </w:r>
          </w:p>
          <w:p w14:paraId="363AAB66" w14:textId="77777777" w:rsidR="00004C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49"/>
              </w:tabs>
              <w:spacing w:before="1" w:line="251" w:lineRule="exact"/>
            </w:pPr>
            <w:r>
              <w:t>Buku-buku</w:t>
            </w:r>
            <w:r>
              <w:rPr>
                <w:spacing w:val="-1"/>
              </w:rPr>
              <w:t xml:space="preserve"> </w:t>
            </w:r>
            <w:r>
              <w:t>bacaan</w:t>
            </w:r>
            <w:r>
              <w:rPr>
                <w:spacing w:val="-6"/>
              </w:rPr>
              <w:t xml:space="preserve"> </w:t>
            </w:r>
            <w:r>
              <w:t>fiksi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nonfiksi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bertema</w:t>
            </w:r>
            <w:r>
              <w:rPr>
                <w:spacing w:val="6"/>
              </w:rPr>
              <w:t xml:space="preserve"> </w:t>
            </w:r>
            <w:r>
              <w:t>pancaindra.</w:t>
            </w:r>
          </w:p>
          <w:p w14:paraId="03CE4306" w14:textId="77777777" w:rsidR="00004C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49"/>
              </w:tabs>
              <w:spacing w:line="236" w:lineRule="exact"/>
            </w:pPr>
            <w:r>
              <w:t>Lembar</w:t>
            </w:r>
            <w:r>
              <w:rPr>
                <w:spacing w:val="-3"/>
              </w:rPr>
              <w:t xml:space="preserve"> </w:t>
            </w:r>
            <w:r>
              <w:t>kerja</w:t>
            </w:r>
            <w:r>
              <w:rPr>
                <w:spacing w:val="-2"/>
              </w:rPr>
              <w:t xml:space="preserve"> </w:t>
            </w:r>
            <w:r>
              <w:t>peserta</w:t>
            </w:r>
            <w:r>
              <w:rPr>
                <w:spacing w:val="-2"/>
              </w:rPr>
              <w:t xml:space="preserve"> </w:t>
            </w:r>
            <w:r>
              <w:t>didik,</w:t>
            </w:r>
            <w:r>
              <w:rPr>
                <w:spacing w:val="-3"/>
              </w:rPr>
              <w:t xml:space="preserve"> </w:t>
            </w:r>
            <w:r>
              <w:t>laptop,</w:t>
            </w:r>
            <w:r>
              <w:rPr>
                <w:spacing w:val="-3"/>
              </w:rPr>
              <w:t xml:space="preserve"> </w:t>
            </w:r>
            <w:r>
              <w:t>handphone,</w:t>
            </w:r>
            <w:r>
              <w:rPr>
                <w:spacing w:val="-3"/>
              </w:rPr>
              <w:t xml:space="preserve"> </w:t>
            </w:r>
            <w:r>
              <w:t>LCD</w:t>
            </w:r>
            <w:r>
              <w:rPr>
                <w:spacing w:val="-6"/>
              </w:rPr>
              <w:t xml:space="preserve"> </w:t>
            </w:r>
            <w:r>
              <w:t>proyektor.</w:t>
            </w:r>
          </w:p>
        </w:tc>
      </w:tr>
      <w:tr w:rsidR="00004C9B" w14:paraId="49E7201D" w14:textId="77777777">
        <w:trPr>
          <w:trHeight w:val="373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32678F09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TARGET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004C9B" w14:paraId="0EB1C9EE" w14:textId="77777777">
        <w:trPr>
          <w:trHeight w:val="758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DC31" w14:textId="77777777" w:rsidR="00004C9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49"/>
              </w:tabs>
              <w:spacing w:line="249" w:lineRule="exact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-7"/>
              </w:rPr>
              <w:t xml:space="preserve"> </w:t>
            </w:r>
            <w:r>
              <w:t>reguler/tipikal:</w:t>
            </w:r>
            <w:r>
              <w:rPr>
                <w:spacing w:val="-5"/>
              </w:rPr>
              <w:t xml:space="preserve"> </w:t>
            </w:r>
            <w:r>
              <w:t>umum,</w:t>
            </w:r>
            <w:r>
              <w:rPr>
                <w:spacing w:val="-1"/>
              </w:rPr>
              <w:t xml:space="preserve"> </w:t>
            </w:r>
            <w:r>
              <w:t>tidak</w:t>
            </w:r>
            <w:r>
              <w:rPr>
                <w:spacing w:val="-2"/>
              </w:rPr>
              <w:t xml:space="preserve"> </w:t>
            </w:r>
            <w:r>
              <w:t>ada</w:t>
            </w:r>
            <w:r>
              <w:rPr>
                <w:spacing w:val="1"/>
              </w:rPr>
              <w:t xml:space="preserve"> </w:t>
            </w:r>
            <w:r>
              <w:t>kesulitan</w:t>
            </w:r>
            <w:r>
              <w:rPr>
                <w:spacing w:val="-2"/>
              </w:rPr>
              <w:t xml:space="preserve"> </w:t>
            </w:r>
            <w:r>
              <w:t>dalam</w:t>
            </w:r>
            <w:r>
              <w:rPr>
                <w:spacing w:val="-6"/>
              </w:rPr>
              <w:t xml:space="preserve"> </w:t>
            </w:r>
            <w:r>
              <w:t>mencerna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materi</w:t>
            </w:r>
            <w:r>
              <w:rPr>
                <w:spacing w:val="-6"/>
              </w:rPr>
              <w:t xml:space="preserve"> </w:t>
            </w:r>
            <w:r>
              <w:t>ajar.</w:t>
            </w:r>
          </w:p>
          <w:p w14:paraId="08570D9C" w14:textId="77777777" w:rsidR="00004C9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49"/>
              </w:tabs>
              <w:spacing w:line="250" w:lineRule="exact"/>
              <w:ind w:right="82"/>
            </w:pPr>
            <w:r>
              <w:t>Peserta</w:t>
            </w:r>
            <w:r>
              <w:rPr>
                <w:spacing w:val="48"/>
              </w:rPr>
              <w:t xml:space="preserve"> </w:t>
            </w:r>
            <w:r>
              <w:t>didik</w:t>
            </w:r>
            <w:r>
              <w:rPr>
                <w:spacing w:val="41"/>
              </w:rPr>
              <w:t xml:space="preserve"> </w:t>
            </w:r>
            <w:r>
              <w:t>dengan</w:t>
            </w:r>
            <w:r>
              <w:rPr>
                <w:spacing w:val="42"/>
              </w:rPr>
              <w:t xml:space="preserve"> </w:t>
            </w:r>
            <w:r>
              <w:t>pencapaian</w:t>
            </w:r>
            <w:r>
              <w:rPr>
                <w:spacing w:val="41"/>
              </w:rPr>
              <w:t xml:space="preserve"> </w:t>
            </w:r>
            <w:r>
              <w:t>tinggi:</w:t>
            </w:r>
            <w:r>
              <w:rPr>
                <w:spacing w:val="47"/>
              </w:rPr>
              <w:t xml:space="preserve"> </w:t>
            </w:r>
            <w:r>
              <w:t>mencerna</w:t>
            </w:r>
            <w:r>
              <w:rPr>
                <w:spacing w:val="48"/>
              </w:rPr>
              <w:t xml:space="preserve"> </w:t>
            </w:r>
            <w:r>
              <w:t>dan</w:t>
            </w:r>
            <w:r>
              <w:rPr>
                <w:spacing w:val="42"/>
              </w:rPr>
              <w:t xml:space="preserve"> </w:t>
            </w:r>
            <w:r>
              <w:t>memahami</w:t>
            </w:r>
            <w:r>
              <w:rPr>
                <w:spacing w:val="42"/>
              </w:rPr>
              <w:t xml:space="preserve"> </w:t>
            </w:r>
            <w:r>
              <w:t>dengan</w:t>
            </w:r>
            <w:r>
              <w:rPr>
                <w:spacing w:val="42"/>
              </w:rPr>
              <w:t xml:space="preserve"> </w:t>
            </w:r>
            <w:r>
              <w:t>cepat,</w:t>
            </w:r>
            <w:r>
              <w:rPr>
                <w:spacing w:val="43"/>
              </w:rPr>
              <w:t xml:space="preserve"> </w:t>
            </w:r>
            <w:r>
              <w:t>mampu</w:t>
            </w:r>
            <w:r>
              <w:rPr>
                <w:spacing w:val="51"/>
              </w:rPr>
              <w:t xml:space="preserve"> </w:t>
            </w:r>
            <w:r>
              <w:t>mencapai</w:t>
            </w:r>
            <w:r>
              <w:rPr>
                <w:spacing w:val="-52"/>
              </w:rPr>
              <w:t xml:space="preserve"> </w:t>
            </w:r>
            <w:r>
              <w:t>keterampilan</w:t>
            </w:r>
            <w:r>
              <w:rPr>
                <w:spacing w:val="-2"/>
              </w:rPr>
              <w:t xml:space="preserve"> </w:t>
            </w:r>
            <w:r>
              <w:t>berfikir</w:t>
            </w:r>
            <w:r>
              <w:rPr>
                <w:spacing w:val="4"/>
              </w:rPr>
              <w:t xml:space="preserve"> </w:t>
            </w:r>
            <w:r>
              <w:t>aras</w:t>
            </w:r>
            <w:r>
              <w:rPr>
                <w:spacing w:val="-3"/>
              </w:rPr>
              <w:t xml:space="preserve"> </w:t>
            </w:r>
            <w:r>
              <w:t>tinggi</w:t>
            </w:r>
            <w:r>
              <w:rPr>
                <w:spacing w:val="-3"/>
              </w:rPr>
              <w:t xml:space="preserve"> </w:t>
            </w:r>
            <w:r>
              <w:t>(HOTS),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memiliki</w:t>
            </w:r>
            <w:r>
              <w:rPr>
                <w:spacing w:val="2"/>
              </w:rPr>
              <w:t xml:space="preserve"> </w:t>
            </w:r>
            <w:r>
              <w:t>keterampilan</w:t>
            </w:r>
            <w:r>
              <w:rPr>
                <w:spacing w:val="1"/>
              </w:rPr>
              <w:t xml:space="preserve"> </w:t>
            </w:r>
            <w:r>
              <w:t>memimpin</w:t>
            </w:r>
          </w:p>
        </w:tc>
      </w:tr>
      <w:tr w:rsidR="00004C9B" w14:paraId="6B69E469" w14:textId="77777777">
        <w:trPr>
          <w:trHeight w:val="373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59C6209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F.</w:t>
            </w:r>
            <w:r>
              <w:rPr>
                <w:b/>
                <w:color w:val="FFFFFF"/>
                <w:spacing w:val="57"/>
              </w:rPr>
              <w:t xml:space="preserve"> </w:t>
            </w:r>
            <w:r>
              <w:rPr>
                <w:b/>
                <w:color w:val="FFFFFF"/>
              </w:rPr>
              <w:t>JUMLAH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004C9B" w14:paraId="53C2E7EE" w14:textId="77777777">
        <w:trPr>
          <w:trHeight w:val="254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749F" w14:textId="22D1B4A3" w:rsidR="00004C9B" w:rsidRDefault="00560C78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  <w:tab w:val="left" w:pos="831"/>
              </w:tabs>
              <w:spacing w:line="234" w:lineRule="exact"/>
            </w:pPr>
            <w:r>
              <w:rPr>
                <w:lang w:val="en-US"/>
              </w:rPr>
              <w:t xml:space="preserve">16 </w:t>
            </w:r>
            <w:r>
              <w:t>Peserta</w:t>
            </w:r>
            <w:r>
              <w:rPr>
                <w:spacing w:val="2"/>
              </w:rPr>
              <w:t xml:space="preserve"> </w:t>
            </w:r>
            <w:r>
              <w:t>didik</w:t>
            </w:r>
          </w:p>
        </w:tc>
      </w:tr>
      <w:tr w:rsidR="00004C9B" w14:paraId="30671435" w14:textId="77777777">
        <w:trPr>
          <w:trHeight w:val="374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7486C13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G.</w:t>
            </w:r>
            <w:r>
              <w:rPr>
                <w:b/>
                <w:color w:val="FFFFFF"/>
                <w:spacing w:val="50"/>
              </w:rPr>
              <w:t xml:space="preserve"> </w:t>
            </w:r>
            <w:r>
              <w:rPr>
                <w:b/>
                <w:color w:val="FFFFFF"/>
              </w:rPr>
              <w:t>MODEL PEMBELAJARAN</w:t>
            </w:r>
          </w:p>
        </w:tc>
      </w:tr>
      <w:tr w:rsidR="00004C9B" w14:paraId="0C33F742" w14:textId="77777777">
        <w:trPr>
          <w:trHeight w:val="503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001B" w14:textId="033EAB78" w:rsidR="00004C9B" w:rsidRPr="00CC47D3" w:rsidRDefault="00000000" w:rsidP="00CC47D3">
            <w:pPr>
              <w:pStyle w:val="TableParagraph"/>
              <w:numPr>
                <w:ilvl w:val="0"/>
                <w:numId w:val="28"/>
              </w:numPr>
              <w:tabs>
                <w:tab w:val="left" w:pos="749"/>
              </w:tabs>
              <w:spacing w:line="249" w:lineRule="exact"/>
              <w:rPr>
                <w:lang w:val="id-ID"/>
              </w:rPr>
            </w:pPr>
            <w:r>
              <w:t>Model</w:t>
            </w:r>
            <w:r>
              <w:rPr>
                <w:spacing w:val="2"/>
              </w:rPr>
              <w:t xml:space="preserve"> </w:t>
            </w:r>
            <w:r>
              <w:t>pembelajaran</w:t>
            </w:r>
            <w:r>
              <w:rPr>
                <w:spacing w:val="1"/>
              </w:rPr>
              <w:t xml:space="preserve"> </w:t>
            </w:r>
            <w:r>
              <w:t>tatap</w:t>
            </w:r>
            <w:r>
              <w:rPr>
                <w:spacing w:val="6"/>
              </w:rPr>
              <w:t xml:space="preserve"> </w:t>
            </w:r>
            <w:r>
              <w:t>muka,</w:t>
            </w:r>
            <w:r w:rsidR="00560C78">
              <w:rPr>
                <w:lang w:val="en-US"/>
              </w:rPr>
              <w:t xml:space="preserve"> </w:t>
            </w:r>
            <w:r w:rsidR="00560C78">
              <w:rPr>
                <w:spacing w:val="-3"/>
                <w:lang w:val="en-US"/>
              </w:rPr>
              <w:t xml:space="preserve">, </w:t>
            </w:r>
            <w:r w:rsidR="00560C78">
              <w:rPr>
                <w:lang w:val="en-US"/>
              </w:rPr>
              <w:t xml:space="preserve">think aloud, </w:t>
            </w:r>
            <w:proofErr w:type="spellStart"/>
            <w:r w:rsidR="00560C78">
              <w:rPr>
                <w:lang w:val="en-US"/>
              </w:rPr>
              <w:t>diskusi</w:t>
            </w:r>
            <w:proofErr w:type="spellEnd"/>
            <w:r w:rsidR="00560C78">
              <w:rPr>
                <w:lang w:val="en-US"/>
              </w:rPr>
              <w:t xml:space="preserve"> dan </w:t>
            </w:r>
            <w:proofErr w:type="spellStart"/>
            <w:r w:rsidR="00560C78">
              <w:rPr>
                <w:lang w:val="en-US"/>
              </w:rPr>
              <w:t>tanya</w:t>
            </w:r>
            <w:proofErr w:type="spellEnd"/>
            <w:r w:rsidR="00560C78">
              <w:rPr>
                <w:lang w:val="en-US"/>
              </w:rPr>
              <w:t xml:space="preserve"> </w:t>
            </w:r>
            <w:proofErr w:type="spellStart"/>
            <w:r w:rsidR="00560C78">
              <w:rPr>
                <w:lang w:val="en-US"/>
              </w:rPr>
              <w:t>jawab</w:t>
            </w:r>
            <w:proofErr w:type="spellEnd"/>
            <w:r w:rsidR="00560C78">
              <w:rPr>
                <w:lang w:val="en-US"/>
              </w:rPr>
              <w:t>.</w:t>
            </w:r>
          </w:p>
        </w:tc>
      </w:tr>
      <w:tr w:rsidR="00004C9B" w14:paraId="0AA25E43" w14:textId="77777777">
        <w:trPr>
          <w:trHeight w:val="374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0A164BC" w14:textId="77777777" w:rsidR="00004C9B" w:rsidRDefault="00000000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</w:rPr>
              <w:t>KOMPNEN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INTI</w:t>
            </w:r>
          </w:p>
        </w:tc>
      </w:tr>
      <w:tr w:rsidR="00004C9B" w14:paraId="2C16E958" w14:textId="77777777">
        <w:trPr>
          <w:trHeight w:val="374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206DB47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1"/>
              </w:rPr>
              <w:t xml:space="preserve"> </w:t>
            </w:r>
            <w:r>
              <w:rPr>
                <w:b/>
                <w:color w:val="FFFFFF"/>
              </w:rPr>
              <w:t>TUJUAN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004C9B" w14:paraId="57854893" w14:textId="77777777">
        <w:trPr>
          <w:trHeight w:val="4046"/>
        </w:trPr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9171" w14:textId="77777777" w:rsidR="00004C9B" w:rsidRDefault="00000000">
            <w:pPr>
              <w:pStyle w:val="TableParagraph"/>
              <w:spacing w:before="1" w:line="249" w:lineRule="exact"/>
              <w:ind w:left="465"/>
              <w:jc w:val="both"/>
              <w:rPr>
                <w:b/>
              </w:rPr>
            </w:pPr>
            <w:r>
              <w:rPr>
                <w:b/>
              </w:rPr>
              <w:t>Tujuan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Pembelajaran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Bab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:</w:t>
            </w:r>
          </w:p>
          <w:p w14:paraId="2B923F92" w14:textId="77777777" w:rsidR="00004C9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49"/>
              </w:tabs>
              <w:spacing w:line="242" w:lineRule="auto"/>
              <w:ind w:right="336"/>
              <w:jc w:val="both"/>
            </w:pPr>
            <w:r>
              <w:t>Dengan menyimak dan menanggapi bacaan tentang bunyi dan pancaindra secara lisan, peserta didik</w:t>
            </w:r>
            <w:r>
              <w:rPr>
                <w:spacing w:val="1"/>
              </w:rPr>
              <w:t xml:space="preserve"> </w:t>
            </w:r>
            <w:r>
              <w:t>dapat mengenali abjad, merangkai suku kata yang diawali huruf ‘b’, menulis huruf ‘B’ dan ‘b,’ serta</w:t>
            </w:r>
            <w:r>
              <w:rPr>
                <w:spacing w:val="1"/>
              </w:rPr>
              <w:t xml:space="preserve"> </w:t>
            </w:r>
            <w:r>
              <w:t>menulis</w:t>
            </w:r>
            <w:r>
              <w:rPr>
                <w:spacing w:val="2"/>
              </w:rPr>
              <w:t xml:space="preserve"> </w:t>
            </w:r>
            <w:r>
              <w:t>namanya</w:t>
            </w:r>
            <w:r>
              <w:rPr>
                <w:spacing w:val="5"/>
              </w:rPr>
              <w:t xml:space="preserve"> </w:t>
            </w:r>
            <w:r>
              <w:t>sendiri.</w:t>
            </w:r>
          </w:p>
          <w:p w14:paraId="249D7B43" w14:textId="77777777" w:rsidR="00004C9B" w:rsidRDefault="00004C9B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28F8469A" w14:textId="77777777" w:rsidR="00E27672" w:rsidRDefault="00E27672" w:rsidP="00E27672">
            <w:pPr>
              <w:spacing w:after="60"/>
              <w:ind w:left="357"/>
              <w:contextualSpacing/>
              <w:jc w:val="both"/>
              <w:rPr>
                <w:b/>
                <w:bCs/>
                <w:lang w:val="id-ID"/>
              </w:rPr>
            </w:pPr>
            <w:r>
              <w:rPr>
                <w:b/>
                <w:bCs/>
                <w:lang w:val="id-ID"/>
              </w:rPr>
              <w:t xml:space="preserve">Alur Konten Capaian </w:t>
            </w:r>
            <w:r>
              <w:rPr>
                <w:b/>
                <w:lang w:val="id-ID"/>
              </w:rPr>
              <w:t>Pembelajaran</w:t>
            </w:r>
            <w:r>
              <w:rPr>
                <w:b/>
                <w:bCs/>
                <w:lang w:val="id-ID"/>
              </w:rPr>
              <w:t xml:space="preserve"> :</w:t>
            </w:r>
          </w:p>
          <w:p w14:paraId="769B7A08" w14:textId="1DBCCCB5" w:rsidR="00E27672" w:rsidRPr="00E27672" w:rsidRDefault="00E27672" w:rsidP="00E27672">
            <w:pPr>
              <w:pStyle w:val="ListParagraph"/>
              <w:numPr>
                <w:ilvl w:val="0"/>
                <w:numId w:val="30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 w:rsidRPr="00E27672">
              <w:rPr>
                <w:b/>
                <w:bCs/>
              </w:rPr>
              <w:t>Menyimak</w:t>
            </w:r>
            <w:r>
              <w:rPr>
                <w:b/>
                <w:bCs/>
                <w:lang w:val="en-US"/>
              </w:rPr>
              <w:t>:</w:t>
            </w:r>
            <w:r>
              <w:t xml:space="preserve"> Peserta didik menyimak dengan saksama dan memahami informasi dalam teks yang dibacakan kepadanya sesuai jenjangnya.</w:t>
            </w:r>
          </w:p>
          <w:p w14:paraId="560D0A2F" w14:textId="672DBEA4" w:rsidR="00E27672" w:rsidRPr="00E27672" w:rsidRDefault="00E27672" w:rsidP="00E27672">
            <w:pPr>
              <w:pStyle w:val="ListParagraph"/>
              <w:numPr>
                <w:ilvl w:val="0"/>
                <w:numId w:val="30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 w:rsidRPr="00E27672">
              <w:rPr>
                <w:b/>
                <w:bCs/>
              </w:rPr>
              <w:t>Membaca dan Mengamati</w:t>
            </w:r>
            <w:r>
              <w:rPr>
                <w:b/>
                <w:bCs/>
                <w:lang w:val="en-US"/>
              </w:rPr>
              <w:t>:</w:t>
            </w:r>
            <w:r>
              <w:t xml:space="preserve"> Mengenali bentuk dan melafalkan bunyi abjad.</w:t>
            </w:r>
          </w:p>
          <w:p w14:paraId="72064423" w14:textId="01139452" w:rsidR="00E27672" w:rsidRPr="00E27672" w:rsidRDefault="00E27672" w:rsidP="00E27672">
            <w:pPr>
              <w:pStyle w:val="ListParagraph"/>
              <w:numPr>
                <w:ilvl w:val="0"/>
                <w:numId w:val="30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 w:rsidRPr="00E27672">
              <w:rPr>
                <w:b/>
                <w:bCs/>
              </w:rPr>
              <w:t>Membaca dan Mengamati</w:t>
            </w:r>
            <w:r>
              <w:rPr>
                <w:b/>
                <w:bCs/>
                <w:lang w:val="en-US"/>
              </w:rPr>
              <w:t>:</w:t>
            </w:r>
            <w:r>
              <w:t xml:space="preserve"> Mengenali dan mengeja kombinasi abjad pada suku kata dan kata yang sering ditemui.</w:t>
            </w:r>
          </w:p>
          <w:p w14:paraId="128C108F" w14:textId="3694ABCA" w:rsidR="00E27672" w:rsidRPr="00E27672" w:rsidRDefault="00E27672" w:rsidP="00E27672">
            <w:pPr>
              <w:pStyle w:val="ListParagraph"/>
              <w:numPr>
                <w:ilvl w:val="0"/>
                <w:numId w:val="30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 w:rsidRPr="00E27672">
              <w:rPr>
                <w:b/>
                <w:bCs/>
              </w:rPr>
              <w:t>Menulis</w:t>
            </w:r>
            <w:r w:rsidRPr="00E27672">
              <w:rPr>
                <w:b/>
                <w:bCs/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>
              <w:t>Menuliskan katakata yang sering ditemui.</w:t>
            </w:r>
          </w:p>
          <w:p w14:paraId="0E36D1B7" w14:textId="5424A1ED" w:rsidR="00E27672" w:rsidRPr="00E27672" w:rsidRDefault="00E27672" w:rsidP="00E27672">
            <w:pPr>
              <w:pStyle w:val="ListParagraph"/>
              <w:numPr>
                <w:ilvl w:val="0"/>
                <w:numId w:val="30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 w:rsidRPr="00E27672">
              <w:rPr>
                <w:b/>
                <w:bCs/>
              </w:rPr>
              <w:t>Berbicara</w:t>
            </w:r>
            <w:r w:rsidRPr="00E27672">
              <w:rPr>
                <w:b/>
                <w:bCs/>
                <w:lang w:val="en-US"/>
              </w:rPr>
              <w:t>:</w:t>
            </w:r>
            <w:r>
              <w:t xml:space="preserve"> Berbicara dengan volume yang tepat sesuai konteks dan tempat berbicara.</w:t>
            </w:r>
          </w:p>
          <w:p w14:paraId="62AECC30" w14:textId="7B999CD9" w:rsidR="00E27672" w:rsidRPr="00E27672" w:rsidRDefault="00E27672" w:rsidP="00E27672">
            <w:pPr>
              <w:pStyle w:val="ListParagraph"/>
              <w:numPr>
                <w:ilvl w:val="0"/>
                <w:numId w:val="30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 w:rsidRPr="00E27672">
              <w:rPr>
                <w:b/>
                <w:bCs/>
              </w:rPr>
              <w:t>Membaca dan Mengamati</w:t>
            </w:r>
            <w:r w:rsidRPr="00E27672">
              <w:rPr>
                <w:b/>
                <w:bCs/>
                <w:lang w:val="en-US"/>
              </w:rPr>
              <w:t>:</w:t>
            </w:r>
            <w:r>
              <w:t xml:space="preserve"> Membaca kombinasi abjad pada suku kata dan kata yang sering ditemui.</w:t>
            </w:r>
          </w:p>
          <w:p w14:paraId="10B5FF21" w14:textId="48478F3C" w:rsidR="00E27672" w:rsidRPr="00E27672" w:rsidRDefault="00E27672" w:rsidP="00E27672">
            <w:pPr>
              <w:pStyle w:val="ListParagraph"/>
              <w:numPr>
                <w:ilvl w:val="0"/>
                <w:numId w:val="30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 w:rsidRPr="00E27672">
              <w:rPr>
                <w:b/>
                <w:bCs/>
              </w:rPr>
              <w:t>Membaca dan Mengamati</w:t>
            </w:r>
            <w:r w:rsidRPr="00E27672">
              <w:rPr>
                <w:b/>
                <w:bCs/>
                <w:lang w:val="en-US"/>
              </w:rPr>
              <w:t>:</w:t>
            </w:r>
            <w:r>
              <w:t xml:space="preserve"> Menemukan, menyimpulkan, dan merefleksi informasi dengan bantuan gambar.</w:t>
            </w:r>
          </w:p>
          <w:p w14:paraId="77F127AA" w14:textId="3893CE1B" w:rsidR="00E27672" w:rsidRPr="00E27672" w:rsidRDefault="00E27672" w:rsidP="00E27672">
            <w:pPr>
              <w:pStyle w:val="ListParagraph"/>
              <w:numPr>
                <w:ilvl w:val="0"/>
                <w:numId w:val="30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 w:rsidRPr="00E27672">
              <w:rPr>
                <w:b/>
                <w:bCs/>
              </w:rPr>
              <w:t>Berbicara</w:t>
            </w:r>
            <w:r w:rsidRPr="00E27672">
              <w:rPr>
                <w:b/>
                <w:bCs/>
                <w:lang w:val="en-US"/>
              </w:rPr>
              <w:t>:</w:t>
            </w:r>
            <w:r w:rsidRPr="00E27672">
              <w:rPr>
                <w:b/>
                <w:bCs/>
              </w:rPr>
              <w:t xml:space="preserve"> </w:t>
            </w:r>
            <w:r>
              <w:t>Menjawab pertanyaan guru dengan volume suara yang cukup jelas dan sikap yang santun.</w:t>
            </w:r>
          </w:p>
          <w:p w14:paraId="2BB50BA8" w14:textId="1E03270E" w:rsidR="00E27672" w:rsidRPr="00E27672" w:rsidRDefault="00E27672" w:rsidP="00E27672">
            <w:pPr>
              <w:pStyle w:val="ListParagraph"/>
              <w:numPr>
                <w:ilvl w:val="0"/>
                <w:numId w:val="30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 w:rsidRPr="00E27672">
              <w:rPr>
                <w:b/>
                <w:bCs/>
              </w:rPr>
              <w:t>Menulis</w:t>
            </w:r>
            <w:r>
              <w:rPr>
                <w:lang w:val="en-US"/>
              </w:rPr>
              <w:t>:</w:t>
            </w:r>
            <w:r>
              <w:t xml:space="preserve"> Menuliskan huruf pada kata-kata yang sering ditemui</w:t>
            </w:r>
            <w:r>
              <w:rPr>
                <w:lang w:val="en-US"/>
              </w:rPr>
              <w:t>.</w:t>
            </w:r>
          </w:p>
          <w:p w14:paraId="1EF54227" w14:textId="58D95149" w:rsidR="00E27672" w:rsidRPr="00E27672" w:rsidRDefault="00E27672" w:rsidP="00E27672">
            <w:pPr>
              <w:pStyle w:val="ListParagraph"/>
              <w:numPr>
                <w:ilvl w:val="0"/>
                <w:numId w:val="30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 w:rsidRPr="00E27672">
              <w:rPr>
                <w:b/>
                <w:bCs/>
              </w:rPr>
              <w:lastRenderedPageBreak/>
              <w:t>Membaca dan Mengamati</w:t>
            </w:r>
            <w:r w:rsidRPr="00E27672">
              <w:rPr>
                <w:b/>
                <w:bCs/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>
              <w:t>Mengenali dan mengeja kombinasi abjad pada suku kata dan kata yang sering ditemui.</w:t>
            </w:r>
          </w:p>
          <w:p w14:paraId="1F4D9D65" w14:textId="0097F5D0" w:rsidR="00E27672" w:rsidRPr="00E27672" w:rsidRDefault="00E27672" w:rsidP="00E27672">
            <w:pPr>
              <w:pStyle w:val="ListParagraph"/>
              <w:numPr>
                <w:ilvl w:val="0"/>
                <w:numId w:val="30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 w:rsidRPr="00E27672">
              <w:rPr>
                <w:b/>
                <w:bCs/>
              </w:rPr>
              <w:t>Berbicara</w:t>
            </w:r>
            <w:r w:rsidRPr="00E27672">
              <w:rPr>
                <w:b/>
                <w:bCs/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>
              <w:t>Menjawab pertanyaan dengan merujuk kepada simpulannya terhadap gambar.</w:t>
            </w:r>
          </w:p>
          <w:p w14:paraId="6FE6CA31" w14:textId="0AB15F24" w:rsidR="00E27672" w:rsidRPr="00E27672" w:rsidRDefault="00E27672" w:rsidP="00E27672">
            <w:pPr>
              <w:pStyle w:val="ListParagraph"/>
              <w:numPr>
                <w:ilvl w:val="0"/>
                <w:numId w:val="30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 w:rsidRPr="00E27672">
              <w:rPr>
                <w:b/>
                <w:bCs/>
              </w:rPr>
              <w:t>Membaca</w:t>
            </w:r>
            <w:r w:rsidRPr="00E27672">
              <w:rPr>
                <w:b/>
                <w:bCs/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>
              <w:t>Mengenali dan mengeja kombinasi abjad pada suku kata dan kata yang sering ditemui.</w:t>
            </w:r>
          </w:p>
          <w:p w14:paraId="77098088" w14:textId="77777777" w:rsidR="00E27672" w:rsidRPr="00E27672" w:rsidRDefault="00E27672" w:rsidP="00E27672">
            <w:pPr>
              <w:pStyle w:val="ListParagraph"/>
              <w:spacing w:after="60"/>
              <w:ind w:left="720"/>
              <w:contextualSpacing/>
              <w:jc w:val="both"/>
              <w:rPr>
                <w:b/>
                <w:bCs/>
                <w:lang w:val="id-ID"/>
              </w:rPr>
            </w:pPr>
          </w:p>
          <w:p w14:paraId="301769D2" w14:textId="77777777" w:rsidR="00E27672" w:rsidRDefault="00E27672" w:rsidP="00E27672">
            <w:pPr>
              <w:spacing w:after="60"/>
              <w:ind w:left="357"/>
              <w:contextualSpacing/>
              <w:jc w:val="both"/>
              <w:rPr>
                <w:b/>
                <w:bCs/>
                <w:lang w:val="id-ID"/>
              </w:rPr>
            </w:pPr>
            <w:r>
              <w:rPr>
                <w:b/>
                <w:lang w:val="id-ID"/>
              </w:rPr>
              <w:t xml:space="preserve">Tujuan </w:t>
            </w:r>
            <w:r>
              <w:rPr>
                <w:b/>
                <w:bCs/>
                <w:lang w:val="id-ID"/>
              </w:rPr>
              <w:t>Pembelajaran :</w:t>
            </w:r>
          </w:p>
          <w:p w14:paraId="0D437047" w14:textId="77777777" w:rsidR="00E27672" w:rsidRDefault="00E27672" w:rsidP="00E27672">
            <w:pPr>
              <w:ind w:left="357"/>
              <w:contextualSpacing/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Pertemuan</w:t>
            </w:r>
            <w:proofErr w:type="spellEnd"/>
            <w:r>
              <w:rPr>
                <w:b/>
                <w:bCs/>
                <w:lang w:val="en-US"/>
              </w:rPr>
              <w:t xml:space="preserve"> 1-2</w:t>
            </w:r>
          </w:p>
          <w:p w14:paraId="5BD34F6D" w14:textId="120A2449" w:rsidR="00E27672" w:rsidRPr="00BC048A" w:rsidRDefault="00BC048A" w:rsidP="00BC048A">
            <w:pPr>
              <w:pStyle w:val="ListParagraph"/>
              <w:numPr>
                <w:ilvl w:val="0"/>
                <w:numId w:val="32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>
              <w:t>Melalui kegiatan menyimak cerita yang dibacakan dan menjawab pertanyaan yang berkaitan, peserta didik dapat menemukan, menyimpulkan informasi, serta menceritakan kembali simpulannya dengan tepat.</w:t>
            </w:r>
          </w:p>
          <w:p w14:paraId="0C843A13" w14:textId="130014CB" w:rsidR="00BC048A" w:rsidRPr="00837F87" w:rsidRDefault="00BC048A" w:rsidP="00BC048A">
            <w:pPr>
              <w:pStyle w:val="ListParagraph"/>
              <w:numPr>
                <w:ilvl w:val="0"/>
                <w:numId w:val="32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>
              <w:t>Melalui latihan melafalkan bunyi abjad, peserta didik dapat mengenali bentuk dan bunyi abjad dengan tepat.</w:t>
            </w:r>
          </w:p>
          <w:p w14:paraId="167ACC12" w14:textId="04AC776E" w:rsidR="00837F87" w:rsidRPr="00837F87" w:rsidRDefault="00837F87" w:rsidP="00837F87">
            <w:pPr>
              <w:ind w:left="357"/>
              <w:contextualSpacing/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Pertemuan</w:t>
            </w:r>
            <w:proofErr w:type="spellEnd"/>
            <w:r>
              <w:rPr>
                <w:b/>
                <w:bCs/>
                <w:lang w:val="en-US"/>
              </w:rPr>
              <w:t xml:space="preserve"> 3-4-5</w:t>
            </w:r>
          </w:p>
          <w:p w14:paraId="650B347F" w14:textId="56CE4EFF" w:rsidR="00BC048A" w:rsidRPr="00BC048A" w:rsidRDefault="00BC048A" w:rsidP="00BC048A">
            <w:pPr>
              <w:pStyle w:val="ListParagraph"/>
              <w:numPr>
                <w:ilvl w:val="0"/>
                <w:numId w:val="32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>
              <w:t>Melalui latihan merangkaikan bunyi huruf ‘b’ dan huruf vokal lain, peserta didik membaca suku kata dengan baik.</w:t>
            </w:r>
          </w:p>
          <w:p w14:paraId="173079A8" w14:textId="66CABC39" w:rsidR="00BC048A" w:rsidRPr="00BC048A" w:rsidRDefault="00BC048A" w:rsidP="00BC048A">
            <w:pPr>
              <w:pStyle w:val="ListParagraph"/>
              <w:numPr>
                <w:ilvl w:val="0"/>
                <w:numId w:val="32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>
              <w:t>Melalui latihan menulis namanya sendiri, peserta didik mampu mengenali bentuk kata nama diri yang diakrabinya.</w:t>
            </w:r>
          </w:p>
          <w:p w14:paraId="1CA792A0" w14:textId="21E38DF2" w:rsidR="00BC048A" w:rsidRPr="00837F87" w:rsidRDefault="00BC048A" w:rsidP="00BC048A">
            <w:pPr>
              <w:pStyle w:val="ListParagraph"/>
              <w:numPr>
                <w:ilvl w:val="0"/>
                <w:numId w:val="32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>
              <w:t>Melalui kegiatan menceritakan kartu namanya, peserta didik memperkenalkan diri secara lisan secara santun dan jelas.</w:t>
            </w:r>
          </w:p>
          <w:p w14:paraId="0FC2B5B6" w14:textId="2B762530" w:rsidR="00837F87" w:rsidRPr="00837F87" w:rsidRDefault="00837F87" w:rsidP="00837F87">
            <w:pPr>
              <w:ind w:left="357"/>
              <w:contextualSpacing/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Pertemuan</w:t>
            </w:r>
            <w:proofErr w:type="spellEnd"/>
            <w:r>
              <w:rPr>
                <w:b/>
                <w:bCs/>
                <w:lang w:val="en-US"/>
              </w:rPr>
              <w:t xml:space="preserve"> 6-7-8</w:t>
            </w:r>
          </w:p>
          <w:p w14:paraId="11C865BD" w14:textId="46846A25" w:rsidR="00BC048A" w:rsidRPr="00BC048A" w:rsidRDefault="00BC048A" w:rsidP="00BC048A">
            <w:pPr>
              <w:pStyle w:val="ListParagraph"/>
              <w:numPr>
                <w:ilvl w:val="0"/>
                <w:numId w:val="32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>
              <w:t>Melalui kegiatan menunjukkan kata</w:t>
            </w:r>
            <w:r w:rsidR="00837F87">
              <w:rPr>
                <w:lang w:val="en-US"/>
              </w:rPr>
              <w:t>-</w:t>
            </w:r>
            <w:r>
              <w:t>kata yang diawali dengan ‘bo-’ dan ‘bi-’, peserta didik membaca suku kata yang diawali dengan huruf ‘b’ dengan baik.</w:t>
            </w:r>
          </w:p>
          <w:p w14:paraId="3EFC1F2A" w14:textId="75DEA0BD" w:rsidR="00BC048A" w:rsidRPr="00837F87" w:rsidRDefault="00BC048A" w:rsidP="00BC048A">
            <w:pPr>
              <w:pStyle w:val="ListParagraph"/>
              <w:numPr>
                <w:ilvl w:val="0"/>
                <w:numId w:val="32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>
              <w:t>Melalui kegiatan menjawab pertanyaan tentang gambar, peserta didik menemukan, menyimpulkan, serta merefleksi suasana dan peristiwa pada gambar “Pagi yang Sibuk”.</w:t>
            </w:r>
          </w:p>
          <w:p w14:paraId="5D9732AA" w14:textId="774EB302" w:rsidR="00837F87" w:rsidRPr="00837F87" w:rsidRDefault="00837F87" w:rsidP="00837F87">
            <w:pPr>
              <w:ind w:left="357"/>
              <w:contextualSpacing/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Pertemuan</w:t>
            </w:r>
            <w:proofErr w:type="spellEnd"/>
            <w:r>
              <w:rPr>
                <w:b/>
                <w:bCs/>
                <w:lang w:val="en-US"/>
              </w:rPr>
              <w:t xml:space="preserve"> 9-10-11</w:t>
            </w:r>
          </w:p>
          <w:p w14:paraId="70E99E52" w14:textId="33A62D5F" w:rsidR="00BC048A" w:rsidRPr="00BC048A" w:rsidRDefault="00BC048A" w:rsidP="00BC048A">
            <w:pPr>
              <w:pStyle w:val="ListParagraph"/>
              <w:numPr>
                <w:ilvl w:val="0"/>
                <w:numId w:val="32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>
              <w:t>Melalui kegiatan menjawab pertanyaan guru tentang bunyi, peserta didik mampu menanggapi orang lain dengan relevan dan santun.</w:t>
            </w:r>
          </w:p>
          <w:p w14:paraId="445DF1D2" w14:textId="5F4ED532" w:rsidR="00BC048A" w:rsidRPr="00BC048A" w:rsidRDefault="00BC048A" w:rsidP="00BC048A">
            <w:pPr>
              <w:pStyle w:val="ListParagraph"/>
              <w:numPr>
                <w:ilvl w:val="0"/>
                <w:numId w:val="32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>
              <w:t>Melalui latihan menuliskan huruf kapital ‘B’ dan ‘b’, peserta didik dapat mengenali perbedaan bentuk huruf kapital dan huruf kecil dengan tepat.</w:t>
            </w:r>
          </w:p>
          <w:p w14:paraId="55BB7616" w14:textId="3947C55A" w:rsidR="00BC048A" w:rsidRPr="00837F87" w:rsidRDefault="00BC048A" w:rsidP="00BC048A">
            <w:pPr>
              <w:pStyle w:val="ListParagraph"/>
              <w:numPr>
                <w:ilvl w:val="0"/>
                <w:numId w:val="32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>
              <w:t>Melalui kegiatan mengenali dan membaca kata</w:t>
            </w:r>
            <w:r w:rsidR="00837F87">
              <w:rPr>
                <w:lang w:val="en-US"/>
              </w:rPr>
              <w:t>-</w:t>
            </w:r>
            <w:r>
              <w:t>kata dengan suku kata ‘ba-’, ‘bu-’, ‘be-’, peserta didik dapat membaca kata-kata yang sering ditemui sehari-hari dengan baik.</w:t>
            </w:r>
          </w:p>
          <w:p w14:paraId="4A8C839C" w14:textId="72C535F8" w:rsidR="00837F87" w:rsidRPr="00837F87" w:rsidRDefault="00837F87" w:rsidP="00837F87">
            <w:pPr>
              <w:ind w:left="357"/>
              <w:contextualSpacing/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Pertemuan</w:t>
            </w:r>
            <w:proofErr w:type="spellEnd"/>
            <w:r>
              <w:rPr>
                <w:b/>
                <w:bCs/>
                <w:lang w:val="en-US"/>
              </w:rPr>
              <w:t xml:space="preserve"> 12-13-14</w:t>
            </w:r>
          </w:p>
          <w:p w14:paraId="2FC52526" w14:textId="3F39A39D" w:rsidR="00BC048A" w:rsidRPr="00BC048A" w:rsidRDefault="00BC048A" w:rsidP="00BC048A">
            <w:pPr>
              <w:pStyle w:val="ListParagraph"/>
              <w:numPr>
                <w:ilvl w:val="0"/>
                <w:numId w:val="32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>
              <w:t>Melalui kegiatan menjawab pertanyaan guru, peserta didik dapat menanggapi orang lain dengan simpulannya yang jeli terhadap gambar.</w:t>
            </w:r>
          </w:p>
          <w:p w14:paraId="3B7BFA55" w14:textId="4A3A8BF0" w:rsidR="00BC048A" w:rsidRPr="001368DC" w:rsidRDefault="00BC048A" w:rsidP="001368DC">
            <w:pPr>
              <w:pStyle w:val="ListParagraph"/>
              <w:numPr>
                <w:ilvl w:val="0"/>
                <w:numId w:val="32"/>
              </w:numPr>
              <w:spacing w:after="60"/>
              <w:contextualSpacing/>
              <w:jc w:val="both"/>
              <w:rPr>
                <w:b/>
                <w:bCs/>
                <w:lang w:val="id-ID"/>
              </w:rPr>
            </w:pPr>
            <w:r>
              <w:t>Melalui latihan membaca kata</w:t>
            </w:r>
            <w:r w:rsidR="00837F87">
              <w:rPr>
                <w:lang w:val="en-US"/>
              </w:rPr>
              <w:t>-</w:t>
            </w:r>
            <w:r>
              <w:t>kata yang diawali dengan huruf ‘b’ secara berulang</w:t>
            </w:r>
            <w:r w:rsidR="00837F87">
              <w:rPr>
                <w:lang w:val="en-US"/>
              </w:rPr>
              <w:t>-</w:t>
            </w:r>
            <w:r>
              <w:t>ulang, peserta didik mengenali dan mampu membacanya secara mandiri.</w:t>
            </w:r>
          </w:p>
          <w:p w14:paraId="389216E6" w14:textId="445C2D3C" w:rsidR="00004C9B" w:rsidRDefault="00004C9B" w:rsidP="00E27672">
            <w:pPr>
              <w:pStyle w:val="TableParagraph"/>
              <w:tabs>
                <w:tab w:val="left" w:pos="830"/>
                <w:tab w:val="left" w:pos="831"/>
              </w:tabs>
              <w:spacing w:line="252" w:lineRule="exact"/>
              <w:ind w:left="830"/>
            </w:pPr>
          </w:p>
        </w:tc>
      </w:tr>
    </w:tbl>
    <w:p w14:paraId="2F3E1322" w14:textId="77777777" w:rsidR="00004C9B" w:rsidRDefault="00004C9B">
      <w:pPr>
        <w:spacing w:line="252" w:lineRule="exact"/>
        <w:sectPr w:rsidR="00004C9B">
          <w:pgSz w:w="12240" w:h="18720"/>
          <w:pgMar w:top="1060" w:right="980" w:bottom="84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5"/>
      </w:tblGrid>
      <w:tr w:rsidR="00004C9B" w14:paraId="31ED2E1F" w14:textId="77777777">
        <w:trPr>
          <w:trHeight w:val="374"/>
        </w:trPr>
        <w:tc>
          <w:tcPr>
            <w:tcW w:w="10055" w:type="dxa"/>
            <w:shd w:val="clear" w:color="auto" w:fill="FF0000"/>
          </w:tcPr>
          <w:p w14:paraId="7B70D01F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B.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PEMAHAMAN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BERMAKNA</w:t>
            </w:r>
          </w:p>
        </w:tc>
      </w:tr>
      <w:tr w:rsidR="00004C9B" w14:paraId="5F99B3E4" w14:textId="77777777">
        <w:trPr>
          <w:trHeight w:val="757"/>
        </w:trPr>
        <w:tc>
          <w:tcPr>
            <w:tcW w:w="10055" w:type="dxa"/>
          </w:tcPr>
          <w:p w14:paraId="730F34A6" w14:textId="77777777" w:rsidR="00004C9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49"/>
              </w:tabs>
              <w:spacing w:line="249" w:lineRule="exact"/>
            </w:pPr>
            <w:r>
              <w:t>Meningkatkan</w:t>
            </w:r>
            <w:r>
              <w:rPr>
                <w:spacing w:val="-6"/>
              </w:rPr>
              <w:t xml:space="preserve"> </w:t>
            </w:r>
            <w:r>
              <w:t>kemampuan</w:t>
            </w:r>
            <w:r>
              <w:rPr>
                <w:spacing w:val="-5"/>
              </w:rPr>
              <w:t xml:space="preserve"> </w:t>
            </w:r>
            <w:r>
              <w:t>siswa</w:t>
            </w:r>
            <w:r>
              <w:rPr>
                <w:spacing w:val="2"/>
              </w:rPr>
              <w:t xml:space="preserve"> </w:t>
            </w:r>
            <w:r>
              <w:t>tentang</w:t>
            </w:r>
            <w:r>
              <w:rPr>
                <w:spacing w:val="5"/>
              </w:rPr>
              <w:t xml:space="preserve"> </w:t>
            </w:r>
            <w:r>
              <w:t>mengenali</w:t>
            </w:r>
            <w:r>
              <w:rPr>
                <w:spacing w:val="-4"/>
              </w:rPr>
              <w:t xml:space="preserve"> </w:t>
            </w:r>
            <w:r>
              <w:t>bentuk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bunyi</w:t>
            </w:r>
            <w:r>
              <w:rPr>
                <w:spacing w:val="-4"/>
              </w:rPr>
              <w:t xml:space="preserve"> </w:t>
            </w:r>
            <w:r>
              <w:t>huruf.</w:t>
            </w:r>
          </w:p>
          <w:p w14:paraId="2963B8E5" w14:textId="77777777" w:rsidR="00004C9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49"/>
              </w:tabs>
              <w:spacing w:before="1" w:line="251" w:lineRule="exact"/>
            </w:pPr>
            <w:r>
              <w:t>Meningkatkan</w:t>
            </w:r>
            <w:r>
              <w:rPr>
                <w:spacing w:val="-7"/>
              </w:rPr>
              <w:t xml:space="preserve"> </w:t>
            </w:r>
            <w:r>
              <w:t>kemampuan</w:t>
            </w:r>
            <w:r>
              <w:rPr>
                <w:spacing w:val="-7"/>
              </w:rPr>
              <w:t xml:space="preserve"> </w:t>
            </w:r>
            <w:r>
              <w:t>siswa</w:t>
            </w:r>
            <w:r>
              <w:rPr>
                <w:spacing w:val="1"/>
              </w:rPr>
              <w:t xml:space="preserve"> </w:t>
            </w:r>
            <w:r>
              <w:t>tentang</w:t>
            </w:r>
            <w:r>
              <w:rPr>
                <w:spacing w:val="-3"/>
              </w:rPr>
              <w:t xml:space="preserve"> </w:t>
            </w:r>
            <w:r>
              <w:t>membaca</w:t>
            </w:r>
            <w:r>
              <w:rPr>
                <w:spacing w:val="1"/>
              </w:rPr>
              <w:t xml:space="preserve"> </w:t>
            </w:r>
            <w:r>
              <w:t>suku</w:t>
            </w:r>
            <w:r>
              <w:rPr>
                <w:spacing w:val="-2"/>
              </w:rPr>
              <w:t xml:space="preserve"> </w:t>
            </w:r>
            <w:r>
              <w:t>kata</w:t>
            </w:r>
            <w:r>
              <w:rPr>
                <w:spacing w:val="-4"/>
              </w:rPr>
              <w:t xml:space="preserve"> </w:t>
            </w:r>
            <w:r>
              <w:t>‘ba-’,</w:t>
            </w:r>
            <w:r>
              <w:rPr>
                <w:spacing w:val="-5"/>
              </w:rPr>
              <w:t xml:space="preserve"> </w:t>
            </w:r>
            <w:r>
              <w:t>‘bi-’,</w:t>
            </w:r>
            <w:r>
              <w:rPr>
                <w:spacing w:val="1"/>
              </w:rPr>
              <w:t xml:space="preserve"> </w:t>
            </w:r>
            <w:r>
              <w:t>‘bu-’,</w:t>
            </w:r>
            <w:r>
              <w:rPr>
                <w:spacing w:val="-1"/>
              </w:rPr>
              <w:t xml:space="preserve"> </w:t>
            </w:r>
            <w:r>
              <w:t>‘be-’, dan</w:t>
            </w:r>
            <w:r>
              <w:rPr>
                <w:spacing w:val="-7"/>
              </w:rPr>
              <w:t xml:space="preserve"> </w:t>
            </w:r>
            <w:r>
              <w:t>‘bo-’.</w:t>
            </w:r>
          </w:p>
          <w:p w14:paraId="71B8F4F1" w14:textId="6D18D883" w:rsidR="00004C9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49"/>
              </w:tabs>
              <w:spacing w:line="236" w:lineRule="exact"/>
            </w:pPr>
            <w:r>
              <w:t>Meningkatkan</w:t>
            </w:r>
            <w:r>
              <w:rPr>
                <w:spacing w:val="-7"/>
              </w:rPr>
              <w:t xml:space="preserve"> </w:t>
            </w:r>
            <w:r>
              <w:t>kemampuan</w:t>
            </w:r>
            <w:r>
              <w:rPr>
                <w:spacing w:val="-7"/>
              </w:rPr>
              <w:t xml:space="preserve"> </w:t>
            </w:r>
            <w:r>
              <w:t>siswa</w:t>
            </w:r>
            <w:r>
              <w:rPr>
                <w:spacing w:val="1"/>
              </w:rPr>
              <w:t xml:space="preserve"> </w:t>
            </w:r>
            <w:r>
              <w:t>tentang</w:t>
            </w:r>
            <w:r>
              <w:rPr>
                <w:spacing w:val="-2"/>
              </w:rPr>
              <w:t xml:space="preserve"> </w:t>
            </w:r>
            <w:r>
              <w:t>menulis</w:t>
            </w:r>
            <w:r>
              <w:rPr>
                <w:spacing w:val="2"/>
              </w:rPr>
              <w:t xml:space="preserve"> </w:t>
            </w:r>
            <w:r>
              <w:t>nama</w:t>
            </w:r>
            <w:r>
              <w:rPr>
                <w:spacing w:val="1"/>
              </w:rPr>
              <w:t xml:space="preserve"> </w:t>
            </w:r>
            <w:r>
              <w:t>sendiri</w:t>
            </w:r>
            <w:r w:rsidR="00D43DD3">
              <w:rPr>
                <w:lang w:val="en-US"/>
              </w:rPr>
              <w:t>.</w:t>
            </w:r>
          </w:p>
        </w:tc>
      </w:tr>
      <w:tr w:rsidR="00004C9B" w14:paraId="0CBB6462" w14:textId="77777777">
        <w:trPr>
          <w:trHeight w:val="373"/>
        </w:trPr>
        <w:tc>
          <w:tcPr>
            <w:tcW w:w="10055" w:type="dxa"/>
            <w:shd w:val="clear" w:color="auto" w:fill="FF0000"/>
          </w:tcPr>
          <w:p w14:paraId="269712DD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48"/>
              </w:rPr>
              <w:t xml:space="preserve"> </w:t>
            </w:r>
            <w:r>
              <w:rPr>
                <w:b/>
                <w:color w:val="FFFFFF"/>
              </w:rPr>
              <w:t>PERTANYAAN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PEMANTIK</w:t>
            </w:r>
          </w:p>
        </w:tc>
      </w:tr>
      <w:tr w:rsidR="00004C9B" w14:paraId="03566D69" w14:textId="77777777">
        <w:trPr>
          <w:trHeight w:val="758"/>
        </w:trPr>
        <w:tc>
          <w:tcPr>
            <w:tcW w:w="10055" w:type="dxa"/>
          </w:tcPr>
          <w:p w14:paraId="0C06AAA5" w14:textId="77777777" w:rsidR="00004C9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749"/>
              </w:tabs>
              <w:spacing w:line="250" w:lineRule="exact"/>
            </w:pPr>
            <w:r>
              <w:t>Pernahkah</w:t>
            </w:r>
            <w:r>
              <w:rPr>
                <w:spacing w:val="-3"/>
              </w:rPr>
              <w:t xml:space="preserve"> </w:t>
            </w:r>
            <w:r>
              <w:t>kalian</w:t>
            </w:r>
            <w:r>
              <w:rPr>
                <w:spacing w:val="-2"/>
              </w:rPr>
              <w:t xml:space="preserve"> </w:t>
            </w:r>
            <w:r>
              <w:t>mendengar suara</w:t>
            </w:r>
            <w:r>
              <w:rPr>
                <w:spacing w:val="-4"/>
              </w:rPr>
              <w:t xml:space="preserve"> </w:t>
            </w:r>
            <w:r>
              <w:t>“Duk!</w:t>
            </w:r>
            <w:r>
              <w:rPr>
                <w:spacing w:val="-8"/>
              </w:rPr>
              <w:t xml:space="preserve"> </w:t>
            </w:r>
            <w:r>
              <w:t>Duk!”?</w:t>
            </w:r>
          </w:p>
          <w:p w14:paraId="76CD2167" w14:textId="77777777" w:rsidR="00004C9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749"/>
              </w:tabs>
              <w:spacing w:before="1" w:line="251" w:lineRule="exact"/>
            </w:pPr>
            <w:r>
              <w:t>Biasanya,</w:t>
            </w:r>
            <w:r>
              <w:rPr>
                <w:spacing w:val="-4"/>
              </w:rPr>
              <w:t xml:space="preserve"> </w:t>
            </w:r>
            <w:r>
              <w:t>apa</w:t>
            </w:r>
            <w:r>
              <w:rPr>
                <w:spacing w:val="3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berbunyi</w:t>
            </w:r>
            <w:r>
              <w:rPr>
                <w:spacing w:val="-4"/>
              </w:rPr>
              <w:t xml:space="preserve"> </w:t>
            </w:r>
            <w:r>
              <w:t>“Duk!</w:t>
            </w:r>
            <w:r>
              <w:rPr>
                <w:spacing w:val="-6"/>
              </w:rPr>
              <w:t xml:space="preserve"> </w:t>
            </w:r>
            <w:r>
              <w:t>Duk!”?</w:t>
            </w:r>
          </w:p>
          <w:p w14:paraId="368765BA" w14:textId="77777777" w:rsidR="00004C9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749"/>
              </w:tabs>
              <w:spacing w:line="236" w:lineRule="exact"/>
            </w:pPr>
            <w:r>
              <w:t>Bagaimana</w:t>
            </w:r>
            <w:r>
              <w:rPr>
                <w:spacing w:val="-1"/>
              </w:rPr>
              <w:t xml:space="preserve"> </w:t>
            </w:r>
            <w:r>
              <w:t>Cara</w:t>
            </w:r>
            <w:r>
              <w:rPr>
                <w:spacing w:val="-5"/>
              </w:rPr>
              <w:t xml:space="preserve"> </w:t>
            </w:r>
            <w:r>
              <w:t>Merawat</w:t>
            </w:r>
            <w:r>
              <w:rPr>
                <w:spacing w:val="-2"/>
              </w:rPr>
              <w:t xml:space="preserve"> </w:t>
            </w:r>
            <w:r>
              <w:t>Indera Pendengar?</w:t>
            </w:r>
          </w:p>
        </w:tc>
      </w:tr>
      <w:tr w:rsidR="00004C9B" w14:paraId="6D9529F0" w14:textId="77777777">
        <w:trPr>
          <w:trHeight w:val="373"/>
        </w:trPr>
        <w:tc>
          <w:tcPr>
            <w:tcW w:w="10055" w:type="dxa"/>
            <w:shd w:val="clear" w:color="auto" w:fill="FF0000"/>
          </w:tcPr>
          <w:p w14:paraId="25B00AA5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D.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PERSIAPAN BELAJAR</w:t>
            </w:r>
          </w:p>
        </w:tc>
      </w:tr>
      <w:tr w:rsidR="00004C9B" w14:paraId="6583C2AD" w14:textId="77777777">
        <w:trPr>
          <w:trHeight w:val="3039"/>
        </w:trPr>
        <w:tc>
          <w:tcPr>
            <w:tcW w:w="10055" w:type="dxa"/>
          </w:tcPr>
          <w:p w14:paraId="0E76DFC4" w14:textId="77777777" w:rsidR="00004C9B" w:rsidRDefault="00000000">
            <w:pPr>
              <w:pStyle w:val="TableParagraph"/>
              <w:ind w:left="431" w:right="76"/>
              <w:jc w:val="both"/>
            </w:pPr>
            <w:r>
              <w:t>Pada hari-hari pertama di kelas satu, peserta didik mungkin merasa belum nyaman bersekolah. Oleh karena</w:t>
            </w:r>
            <w:r>
              <w:rPr>
                <w:spacing w:val="1"/>
              </w:rPr>
              <w:t xml:space="preserve"> </w:t>
            </w:r>
            <w:r>
              <w:t>itu, guru perlu membuat suasana belajar yang menyenangkan pada masa peserta didik beradaptasi dan</w:t>
            </w:r>
            <w:r>
              <w:rPr>
                <w:spacing w:val="1"/>
              </w:rPr>
              <w:t xml:space="preserve"> </w:t>
            </w:r>
            <w:r>
              <w:t>berkenalan dengan teman-teman barunya. Membacakan cerita bergambar merupakan salah satu kegiatan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menenangkan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membuat</w:t>
            </w:r>
            <w:r>
              <w:rPr>
                <w:spacing w:val="3"/>
              </w:rPr>
              <w:t xml:space="preserve"> </w:t>
            </w:r>
            <w:r>
              <w:t>peserta didik</w:t>
            </w:r>
            <w:r>
              <w:rPr>
                <w:spacing w:val="-4"/>
              </w:rPr>
              <w:t xml:space="preserve"> </w:t>
            </w:r>
            <w:r>
              <w:t>nyaman.</w:t>
            </w:r>
          </w:p>
          <w:p w14:paraId="0173142F" w14:textId="77777777" w:rsidR="00004C9B" w:rsidRDefault="00000000">
            <w:pPr>
              <w:pStyle w:val="TableParagraph"/>
              <w:spacing w:before="2" w:line="249" w:lineRule="exact"/>
              <w:ind w:left="431"/>
              <w:jc w:val="both"/>
              <w:rPr>
                <w:b/>
              </w:rPr>
            </w:pPr>
            <w:r>
              <w:rPr>
                <w:b/>
                <w:color w:val="FFFFFF"/>
              </w:rPr>
              <w:t>Tip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Pembelajaran: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Membuat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Nyaman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Pada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Hari Pertama</w:t>
            </w:r>
          </w:p>
          <w:p w14:paraId="36DA0878" w14:textId="77777777" w:rsidR="00004C9B" w:rsidRDefault="00000000">
            <w:pPr>
              <w:pStyle w:val="TableParagraph"/>
              <w:ind w:left="431" w:right="67"/>
              <w:jc w:val="both"/>
            </w:pPr>
            <w:r>
              <w:t>Guru memulai kegiatan pembelajaran dengan menyapa para peserta didik agar mereka nyaman pada hari</w:t>
            </w:r>
            <w:r>
              <w:rPr>
                <w:spacing w:val="1"/>
              </w:rPr>
              <w:t xml:space="preserve"> </w:t>
            </w:r>
            <w:r>
              <w:t>pertama di kelas satu. Guru dapat bertanya, apakah mereka senang mendengarkan cerita. Untuk membantu</w:t>
            </w:r>
            <w:r>
              <w:rPr>
                <w:spacing w:val="1"/>
              </w:rPr>
              <w:t xml:space="preserve"> </w:t>
            </w:r>
            <w:r>
              <w:t>mengingat nama peserta didik, guru dapat membuat kartu nama yang disematkan pada baju masing-masing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didik.</w:t>
            </w:r>
            <w:r>
              <w:rPr>
                <w:spacing w:val="1"/>
              </w:rPr>
              <w:t xml:space="preserve"> </w:t>
            </w:r>
            <w:r>
              <w:t>Guru</w:t>
            </w:r>
            <w:r>
              <w:rPr>
                <w:spacing w:val="1"/>
              </w:rPr>
              <w:t xml:space="preserve"> </w:t>
            </w:r>
            <w:r>
              <w:t>juga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membuat</w:t>
            </w:r>
            <w:r>
              <w:rPr>
                <w:spacing w:val="1"/>
              </w:rPr>
              <w:t xml:space="preserve"> </w:t>
            </w:r>
            <w:r>
              <w:t>papan</w:t>
            </w:r>
            <w:r>
              <w:rPr>
                <w:spacing w:val="1"/>
              </w:rPr>
              <w:t xml:space="preserve"> </w:t>
            </w:r>
            <w:r>
              <w:t>nama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berisi</w:t>
            </w:r>
            <w:r>
              <w:rPr>
                <w:spacing w:val="1"/>
              </w:rPr>
              <w:t xml:space="preserve"> </w:t>
            </w:r>
            <w:r>
              <w:t>nama-nama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didik.</w:t>
            </w:r>
            <w:r>
              <w:rPr>
                <w:spacing w:val="-52"/>
              </w:rPr>
              <w:t xml:space="preserve"> </w:t>
            </w:r>
            <w:r>
              <w:t>Tunjukkan bahwa nama pada kartu nama mereka sama dengan nama yang ditempel pada papan nama di</w:t>
            </w:r>
            <w:r>
              <w:rPr>
                <w:spacing w:val="1"/>
              </w:rPr>
              <w:t xml:space="preserve"> </w:t>
            </w:r>
            <w:r>
              <w:t>kelas.</w:t>
            </w:r>
          </w:p>
        </w:tc>
      </w:tr>
      <w:tr w:rsidR="00004C9B" w14:paraId="76E8FC95" w14:textId="77777777">
        <w:trPr>
          <w:trHeight w:val="369"/>
        </w:trPr>
        <w:tc>
          <w:tcPr>
            <w:tcW w:w="10055" w:type="dxa"/>
            <w:shd w:val="clear" w:color="auto" w:fill="FF0000"/>
          </w:tcPr>
          <w:p w14:paraId="0AD05F69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E.</w:t>
            </w:r>
            <w:r>
              <w:rPr>
                <w:b/>
                <w:color w:val="FFFFFF"/>
                <w:spacing w:val="50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PEMBELAJARAN</w:t>
            </w:r>
          </w:p>
        </w:tc>
      </w:tr>
      <w:tr w:rsidR="00004C9B" w14:paraId="04D50291" w14:textId="77777777">
        <w:trPr>
          <w:trHeight w:val="10240"/>
        </w:trPr>
        <w:tc>
          <w:tcPr>
            <w:tcW w:w="10055" w:type="dxa"/>
          </w:tcPr>
          <w:p w14:paraId="1DAFF8BF" w14:textId="77777777" w:rsidR="00296A34" w:rsidRDefault="00296A34" w:rsidP="00296A34">
            <w:pPr>
              <w:pStyle w:val="TableParagraph"/>
              <w:spacing w:before="55" w:line="292" w:lineRule="auto"/>
              <w:ind w:left="431" w:right="6458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Pertemuan</w:t>
            </w:r>
            <w:proofErr w:type="spellEnd"/>
            <w:r>
              <w:rPr>
                <w:b/>
                <w:lang w:val="en-US"/>
              </w:rPr>
              <w:t xml:space="preserve"> 1-2</w:t>
            </w:r>
          </w:p>
          <w:p w14:paraId="4C5B6441" w14:textId="378B5DBF" w:rsidR="00296A34" w:rsidRPr="00296A34" w:rsidRDefault="00296A34" w:rsidP="00296A34">
            <w:pPr>
              <w:pStyle w:val="TableParagraph"/>
              <w:spacing w:before="55" w:line="292" w:lineRule="auto"/>
              <w:ind w:left="431" w:right="6458"/>
              <w:rPr>
                <w:b/>
                <w:lang w:val="id-ID"/>
              </w:rPr>
            </w:pPr>
            <w:r>
              <w:rPr>
                <w:b/>
                <w:lang w:val="id-ID"/>
              </w:rPr>
              <w:t>Langkah-Langkah Pembelajaran</w:t>
            </w:r>
            <w:r>
              <w:rPr>
                <w:b/>
                <w:spacing w:val="-52"/>
                <w:lang w:val="id-ID"/>
              </w:rPr>
              <w:t xml:space="preserve"> </w:t>
            </w:r>
            <w:r>
              <w:rPr>
                <w:b/>
                <w:lang w:val="id-ID"/>
              </w:rPr>
              <w:t>Kegiatan</w:t>
            </w:r>
            <w:r>
              <w:rPr>
                <w:b/>
                <w:spacing w:val="-1"/>
                <w:lang w:val="id-ID"/>
              </w:rPr>
              <w:t xml:space="preserve"> </w:t>
            </w:r>
            <w:r>
              <w:rPr>
                <w:b/>
                <w:lang w:val="id-ID"/>
              </w:rPr>
              <w:t>Pendahuluan</w:t>
            </w:r>
          </w:p>
          <w:p w14:paraId="18107240" w14:textId="77777777" w:rsidR="00004C9B" w:rsidRDefault="00000000" w:rsidP="00296A34">
            <w:pPr>
              <w:pStyle w:val="TableParagraph"/>
              <w:numPr>
                <w:ilvl w:val="0"/>
                <w:numId w:val="10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>
              <w:rPr>
                <w:spacing w:val="11"/>
              </w:rPr>
              <w:t xml:space="preserve"> </w:t>
            </w:r>
            <w:r>
              <w:t>membuka</w:t>
            </w:r>
            <w:r>
              <w:rPr>
                <w:spacing w:val="22"/>
              </w:rPr>
              <w:t xml:space="preserve"> </w:t>
            </w:r>
            <w:r>
              <w:t>kegiatan</w:t>
            </w:r>
            <w:r>
              <w:rPr>
                <w:spacing w:val="12"/>
              </w:rPr>
              <w:t xml:space="preserve"> </w:t>
            </w:r>
            <w:r>
              <w:t>dengan</w:t>
            </w:r>
            <w:r>
              <w:rPr>
                <w:spacing w:val="12"/>
              </w:rPr>
              <w:t xml:space="preserve"> </w:t>
            </w:r>
            <w:r>
              <w:t>aktifitas</w:t>
            </w:r>
            <w:r>
              <w:rPr>
                <w:spacing w:val="17"/>
              </w:rPr>
              <w:t xml:space="preserve"> </w:t>
            </w:r>
            <w:r>
              <w:t>rutin</w:t>
            </w:r>
            <w:r>
              <w:rPr>
                <w:spacing w:val="12"/>
              </w:rPr>
              <w:t xml:space="preserve"> </w:t>
            </w:r>
            <w:r>
              <w:t>kelas,</w:t>
            </w:r>
            <w:r>
              <w:rPr>
                <w:spacing w:val="10"/>
              </w:rPr>
              <w:t xml:space="preserve"> </w:t>
            </w:r>
            <w:r>
              <w:t>sesuai</w:t>
            </w:r>
            <w:r>
              <w:rPr>
                <w:spacing w:val="13"/>
              </w:rPr>
              <w:t xml:space="preserve"> </w:t>
            </w:r>
            <w:r>
              <w:t>kesepakatan</w:t>
            </w:r>
            <w:r>
              <w:rPr>
                <w:spacing w:val="12"/>
              </w:rPr>
              <w:t xml:space="preserve"> </w:t>
            </w:r>
            <w:r>
              <w:t>kelas</w:t>
            </w:r>
            <w:r>
              <w:rPr>
                <w:spacing w:val="17"/>
              </w:rPr>
              <w:t xml:space="preserve"> </w:t>
            </w:r>
            <w:r>
              <w:t>(</w:t>
            </w:r>
            <w:r>
              <w:rPr>
                <w:spacing w:val="16"/>
              </w:rPr>
              <w:t xml:space="preserve"> </w:t>
            </w:r>
            <w:r>
              <w:t>menyapa,</w:t>
            </w:r>
            <w:r>
              <w:rPr>
                <w:spacing w:val="15"/>
              </w:rPr>
              <w:t xml:space="preserve"> </w:t>
            </w:r>
            <w:r>
              <w:t>berdoa,</w:t>
            </w:r>
            <w:r>
              <w:rPr>
                <w:spacing w:val="18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mengecek</w:t>
            </w:r>
            <w:r>
              <w:rPr>
                <w:spacing w:val="2"/>
              </w:rPr>
              <w:t xml:space="preserve"> </w:t>
            </w:r>
            <w:r>
              <w:t>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14:paraId="5956A979" w14:textId="470ECEA2" w:rsidR="00004C9B" w:rsidRDefault="00000000" w:rsidP="00296A34">
            <w:pPr>
              <w:pStyle w:val="TableParagraph"/>
              <w:numPr>
                <w:ilvl w:val="0"/>
                <w:numId w:val="10"/>
              </w:numPr>
              <w:tabs>
                <w:tab w:val="left" w:pos="720"/>
              </w:tabs>
              <w:spacing w:before="67" w:line="237" w:lineRule="auto"/>
              <w:ind w:right="68"/>
            </w:pPr>
            <w:r>
              <w:t>Guru</w:t>
            </w:r>
            <w:r>
              <w:rPr>
                <w:spacing w:val="-1"/>
              </w:rPr>
              <w:t xml:space="preserve"> </w:t>
            </w:r>
            <w:r>
              <w:t>menyapa</w:t>
            </w:r>
            <w:r>
              <w:rPr>
                <w:spacing w:val="2"/>
              </w:rPr>
              <w:t xml:space="preserve"> </w:t>
            </w:r>
            <w:r>
              <w:t>para</w:t>
            </w:r>
            <w:r>
              <w:rPr>
                <w:spacing w:val="2"/>
              </w:rPr>
              <w:t xml:space="preserve"> </w:t>
            </w:r>
            <w:r>
              <w:t>peserta</w:t>
            </w:r>
            <w:r>
              <w:rPr>
                <w:spacing w:val="2"/>
              </w:rPr>
              <w:t xml:space="preserve"> </w:t>
            </w:r>
            <w:r>
              <w:t>didik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mengajak mereka</w:t>
            </w:r>
            <w:r>
              <w:rPr>
                <w:spacing w:val="2"/>
              </w:rPr>
              <w:t xml:space="preserve"> </w:t>
            </w:r>
            <w:r>
              <w:t>berbincang</w:t>
            </w:r>
            <w:r>
              <w:rPr>
                <w:spacing w:val="-6"/>
              </w:rPr>
              <w:t xml:space="preserve"> </w:t>
            </w:r>
            <w:r>
              <w:t>tentang</w:t>
            </w:r>
            <w:r>
              <w:rPr>
                <w:spacing w:val="-5"/>
              </w:rPr>
              <w:t xml:space="preserve"> </w:t>
            </w:r>
            <w:proofErr w:type="spellStart"/>
            <w:r w:rsidR="000442A3">
              <w:rPr>
                <w:lang w:val="en-US"/>
              </w:rPr>
              <w:t>hewan</w:t>
            </w:r>
            <w:proofErr w:type="spellEnd"/>
            <w:r w:rsidR="000442A3">
              <w:rPr>
                <w:lang w:val="en-US"/>
              </w:rPr>
              <w:t xml:space="preserve"> </w:t>
            </w:r>
            <w:proofErr w:type="spellStart"/>
            <w:r w:rsidR="000442A3">
              <w:rPr>
                <w:lang w:val="en-US"/>
              </w:rPr>
              <w:t>apa</w:t>
            </w:r>
            <w:proofErr w:type="spellEnd"/>
            <w:r w:rsidR="000442A3">
              <w:rPr>
                <w:lang w:val="en-US"/>
              </w:rPr>
              <w:t xml:space="preserve"> yang </w:t>
            </w:r>
            <w:proofErr w:type="spellStart"/>
            <w:r w:rsidR="000442A3">
              <w:rPr>
                <w:lang w:val="en-US"/>
              </w:rPr>
              <w:t>biasa</w:t>
            </w:r>
            <w:proofErr w:type="spellEnd"/>
            <w:r w:rsidR="000442A3">
              <w:rPr>
                <w:lang w:val="en-US"/>
              </w:rPr>
              <w:t xml:space="preserve"> </w:t>
            </w:r>
            <w:proofErr w:type="spellStart"/>
            <w:r w:rsidR="000442A3">
              <w:rPr>
                <w:lang w:val="en-US"/>
              </w:rPr>
              <w:t>mereka</w:t>
            </w:r>
            <w:proofErr w:type="spellEnd"/>
            <w:r w:rsidR="000442A3">
              <w:rPr>
                <w:lang w:val="en-US"/>
              </w:rPr>
              <w:t xml:space="preserve"> </w:t>
            </w:r>
            <w:proofErr w:type="spellStart"/>
            <w:r w:rsidR="000442A3">
              <w:rPr>
                <w:lang w:val="en-US"/>
              </w:rPr>
              <w:t>pelihara</w:t>
            </w:r>
            <w:proofErr w:type="spellEnd"/>
            <w:r w:rsidR="000442A3">
              <w:rPr>
                <w:lang w:val="en-US"/>
              </w:rPr>
              <w:t xml:space="preserve"> di </w:t>
            </w:r>
            <w:proofErr w:type="spellStart"/>
            <w:r w:rsidR="000442A3">
              <w:rPr>
                <w:lang w:val="en-US"/>
              </w:rPr>
              <w:t>rumah</w:t>
            </w:r>
            <w:proofErr w:type="spellEnd"/>
            <w:r w:rsidR="000442A3">
              <w:rPr>
                <w:lang w:val="en-US"/>
              </w:rPr>
              <w:t xml:space="preserve"> dan </w:t>
            </w:r>
            <w:proofErr w:type="spellStart"/>
            <w:r w:rsidR="000442A3">
              <w:rPr>
                <w:lang w:val="en-US"/>
              </w:rPr>
              <w:t>bagaimana</w:t>
            </w:r>
            <w:proofErr w:type="spellEnd"/>
            <w:r w:rsidR="000442A3">
              <w:rPr>
                <w:lang w:val="en-US"/>
              </w:rPr>
              <w:t xml:space="preserve"> </w:t>
            </w:r>
            <w:proofErr w:type="spellStart"/>
            <w:r w:rsidR="000442A3">
              <w:rPr>
                <w:lang w:val="en-US"/>
              </w:rPr>
              <w:t>bunyinya</w:t>
            </w:r>
            <w:proofErr w:type="spellEnd"/>
            <w:r w:rsidR="000442A3">
              <w:rPr>
                <w:lang w:val="en-US"/>
              </w:rPr>
              <w:t>.</w:t>
            </w:r>
          </w:p>
          <w:p w14:paraId="6CB068F6" w14:textId="3E688B1B" w:rsidR="00004C9B" w:rsidRDefault="00000000" w:rsidP="00296A34">
            <w:pPr>
              <w:pStyle w:val="TableParagraph"/>
              <w:numPr>
                <w:ilvl w:val="0"/>
                <w:numId w:val="10"/>
              </w:numPr>
              <w:tabs>
                <w:tab w:val="left" w:pos="787"/>
              </w:tabs>
              <w:spacing w:before="65" w:line="237" w:lineRule="auto"/>
              <w:ind w:right="81"/>
            </w:pPr>
            <w:r>
              <w:t>Guru</w:t>
            </w:r>
            <w:r>
              <w:rPr>
                <w:spacing w:val="31"/>
              </w:rPr>
              <w:t xml:space="preserve"> </w:t>
            </w:r>
            <w:r>
              <w:t>menjelaskan</w:t>
            </w:r>
            <w:r>
              <w:rPr>
                <w:spacing w:val="28"/>
              </w:rPr>
              <w:t xml:space="preserve"> </w:t>
            </w:r>
            <w:r>
              <w:t>bahwa</w:t>
            </w:r>
            <w:r>
              <w:rPr>
                <w:spacing w:val="35"/>
              </w:rPr>
              <w:t xml:space="preserve"> </w:t>
            </w:r>
            <w:r>
              <w:t>ia</w:t>
            </w:r>
            <w:r>
              <w:rPr>
                <w:spacing w:val="35"/>
              </w:rPr>
              <w:t xml:space="preserve"> </w:t>
            </w:r>
            <w:r>
              <w:t>akan</w:t>
            </w:r>
            <w:r>
              <w:rPr>
                <w:spacing w:val="32"/>
              </w:rPr>
              <w:t xml:space="preserve"> </w:t>
            </w:r>
            <w:r>
              <w:t>membacakan</w:t>
            </w:r>
            <w:r>
              <w:rPr>
                <w:spacing w:val="28"/>
              </w:rPr>
              <w:t xml:space="preserve"> </w:t>
            </w:r>
            <w:r>
              <w:t>buku</w:t>
            </w:r>
            <w:r>
              <w:rPr>
                <w:spacing w:val="37"/>
              </w:rPr>
              <w:t xml:space="preserve"> </w:t>
            </w:r>
            <w:r>
              <w:t>dan</w:t>
            </w:r>
            <w:r>
              <w:rPr>
                <w:spacing w:val="31"/>
              </w:rPr>
              <w:t xml:space="preserve"> </w:t>
            </w:r>
            <w:r>
              <w:t>menunjukkan</w:t>
            </w:r>
            <w:r>
              <w:rPr>
                <w:spacing w:val="28"/>
              </w:rPr>
              <w:t xml:space="preserve"> </w:t>
            </w:r>
            <w:r>
              <w:t>sampul</w:t>
            </w:r>
            <w:r>
              <w:rPr>
                <w:spacing w:val="34"/>
              </w:rPr>
              <w:t xml:space="preserve"> </w:t>
            </w:r>
            <w:r>
              <w:t>cerita</w:t>
            </w:r>
            <w:r>
              <w:rPr>
                <w:spacing w:val="35"/>
              </w:rPr>
              <w:t xml:space="preserve"> </w:t>
            </w:r>
            <w:r>
              <w:t>untuk</w:t>
            </w:r>
            <w:r>
              <w:rPr>
                <w:spacing w:val="32"/>
              </w:rPr>
              <w:t xml:space="preserve"> </w:t>
            </w:r>
            <w:r>
              <w:t>diamati</w:t>
            </w:r>
            <w:r>
              <w:rPr>
                <w:spacing w:val="-52"/>
              </w:rPr>
              <w:t xml:space="preserve"> </w:t>
            </w:r>
            <w:r>
              <w:t>peserta</w:t>
            </w:r>
            <w:r>
              <w:rPr>
                <w:spacing w:val="4"/>
              </w:rPr>
              <w:t xml:space="preserve"> </w:t>
            </w:r>
            <w:r>
              <w:t>didik.</w:t>
            </w:r>
          </w:p>
          <w:p w14:paraId="46B795AF" w14:textId="77777777" w:rsidR="00004C9B" w:rsidRDefault="00000000" w:rsidP="00296A34">
            <w:pPr>
              <w:pStyle w:val="TableParagraph"/>
              <w:numPr>
                <w:ilvl w:val="0"/>
                <w:numId w:val="10"/>
              </w:numPr>
              <w:tabs>
                <w:tab w:val="left" w:pos="715"/>
              </w:tabs>
              <w:spacing w:before="59"/>
            </w:pPr>
            <w:r>
              <w:t>Guru</w:t>
            </w:r>
            <w:r>
              <w:rPr>
                <w:spacing w:val="-2"/>
              </w:rPr>
              <w:t xml:space="preserve"> </w:t>
            </w:r>
            <w:r>
              <w:t>juga</w:t>
            </w:r>
            <w:r>
              <w:rPr>
                <w:spacing w:val="1"/>
              </w:rPr>
              <w:t xml:space="preserve"> </w:t>
            </w:r>
            <w:r>
              <w:t>mendiskusikan</w:t>
            </w:r>
            <w:r>
              <w:rPr>
                <w:spacing w:val="-6"/>
              </w:rPr>
              <w:t xml:space="preserve"> </w:t>
            </w:r>
            <w:r>
              <w:t>tata</w:t>
            </w:r>
            <w:r>
              <w:rPr>
                <w:spacing w:val="-3"/>
              </w:rPr>
              <w:t xml:space="preserve"> </w:t>
            </w:r>
            <w:r>
              <w:t>cara</w:t>
            </w:r>
            <w:r>
              <w:rPr>
                <w:spacing w:val="-3"/>
              </w:rPr>
              <w:t xml:space="preserve"> </w:t>
            </w:r>
            <w:r>
              <w:t>menyimak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berdiskusi.</w:t>
            </w:r>
          </w:p>
          <w:p w14:paraId="0BF63F35" w14:textId="77777777" w:rsidR="00004C9B" w:rsidRDefault="00000000" w:rsidP="00296A34">
            <w:pPr>
              <w:pStyle w:val="TableParagraph"/>
              <w:numPr>
                <w:ilvl w:val="0"/>
                <w:numId w:val="10"/>
              </w:numPr>
              <w:tabs>
                <w:tab w:val="left" w:pos="715"/>
              </w:tabs>
              <w:spacing w:before="59"/>
            </w:pPr>
            <w:r>
              <w:t>Guru</w:t>
            </w:r>
            <w:r>
              <w:rPr>
                <w:spacing w:val="-3"/>
              </w:rPr>
              <w:t xml:space="preserve"> </w:t>
            </w:r>
            <w:r>
              <w:t>mengajak</w:t>
            </w:r>
            <w:r>
              <w:rPr>
                <w:spacing w:val="-8"/>
              </w:rPr>
              <w:t xml:space="preserve"> </w:t>
            </w:r>
            <w:r>
              <w:t>peserta didik</w:t>
            </w:r>
            <w:r>
              <w:rPr>
                <w:spacing w:val="-2"/>
              </w:rPr>
              <w:t xml:space="preserve"> </w:t>
            </w:r>
            <w:r>
              <w:t>mengamati</w:t>
            </w:r>
            <w:r>
              <w:rPr>
                <w:spacing w:val="-7"/>
              </w:rPr>
              <w:t xml:space="preserve"> </w:t>
            </w:r>
            <w:r>
              <w:t>gambar sampul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mengajukan</w:t>
            </w:r>
            <w:r>
              <w:rPr>
                <w:spacing w:val="-7"/>
              </w:rPr>
              <w:t xml:space="preserve"> </w:t>
            </w:r>
            <w:r>
              <w:t>pertanyaan-pertanyaan.</w:t>
            </w:r>
          </w:p>
          <w:p w14:paraId="00E38590" w14:textId="2E4B4F89" w:rsidR="00004C9B" w:rsidRDefault="00296A34" w:rsidP="00296A34">
            <w:pPr>
              <w:pStyle w:val="TableParagraph"/>
              <w:numPr>
                <w:ilvl w:val="0"/>
                <w:numId w:val="10"/>
              </w:numPr>
              <w:tabs>
                <w:tab w:val="left" w:pos="715"/>
              </w:tabs>
              <w:spacing w:before="56"/>
              <w:rPr>
                <w:lang w:val="id-ID"/>
              </w:rPr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menyampaikan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tujuan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manfaat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pembelajaran</w:t>
            </w:r>
            <w:proofErr w:type="spellEnd"/>
            <w:r>
              <w:rPr>
                <w:lang w:val="en-US"/>
              </w:rPr>
              <w:t>.</w:t>
            </w:r>
          </w:p>
          <w:p w14:paraId="4C2D2CB7" w14:textId="77777777" w:rsidR="00296A34" w:rsidRPr="00296A34" w:rsidRDefault="00296A34" w:rsidP="00296A34">
            <w:pPr>
              <w:pStyle w:val="TableParagraph"/>
              <w:tabs>
                <w:tab w:val="left" w:pos="715"/>
              </w:tabs>
              <w:spacing w:before="56"/>
              <w:ind w:left="715"/>
              <w:rPr>
                <w:lang w:val="id-ID"/>
              </w:rPr>
            </w:pPr>
          </w:p>
          <w:p w14:paraId="3387865B" w14:textId="77777777" w:rsidR="00004C9B" w:rsidRDefault="00000000">
            <w:pPr>
              <w:pStyle w:val="TableParagraph"/>
              <w:spacing w:line="295" w:lineRule="auto"/>
              <w:ind w:left="431" w:right="8359"/>
              <w:jc w:val="both"/>
              <w:rPr>
                <w:b/>
              </w:rPr>
            </w:pPr>
            <w:r>
              <w:rPr>
                <w:b/>
                <w:spacing w:val="-1"/>
              </w:rPr>
              <w:t xml:space="preserve">Kegiatan </w:t>
            </w:r>
            <w:r>
              <w:rPr>
                <w:b/>
              </w:rPr>
              <w:t>Inti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hd w:val="clear" w:color="auto" w:fill="FFFF00"/>
              </w:rPr>
              <w:t>Menyimak</w:t>
            </w:r>
          </w:p>
          <w:p w14:paraId="441A0E52" w14:textId="77777777" w:rsidR="004A0ADF" w:rsidRPr="004A0ADF" w:rsidRDefault="004A0ADF" w:rsidP="004A0ADF">
            <w:pPr>
              <w:pStyle w:val="TableParagraph"/>
              <w:numPr>
                <w:ilvl w:val="0"/>
                <w:numId w:val="34"/>
              </w:numPr>
              <w:spacing w:before="4" w:line="237" w:lineRule="auto"/>
              <w:ind w:right="73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memperkenalkan</w:t>
            </w:r>
            <w:proofErr w:type="spellEnd"/>
            <w:r>
              <w:rPr>
                <w:lang w:val="en-US"/>
              </w:rPr>
              <w:t xml:space="preserve"> k</w:t>
            </w:r>
            <w:r>
              <w:t>ebiasaan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tata</w:t>
            </w:r>
            <w:r>
              <w:rPr>
                <w:spacing w:val="1"/>
              </w:rPr>
              <w:t xml:space="preserve"> </w:t>
            </w:r>
            <w:r>
              <w:t>cara</w:t>
            </w:r>
            <w:r>
              <w:rPr>
                <w:spacing w:val="1"/>
              </w:rPr>
              <w:t xml:space="preserve"> </w:t>
            </w:r>
            <w:r>
              <w:t>menyimak</w:t>
            </w:r>
            <w:r>
              <w:rPr>
                <w:spacing w:val="1"/>
              </w:rPr>
              <w:t xml:space="preserve"> </w:t>
            </w:r>
            <w:r>
              <w:t>kepada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kelas</w:t>
            </w:r>
            <w:r>
              <w:rPr>
                <w:spacing w:val="1"/>
              </w:rPr>
              <w:t xml:space="preserve"> </w:t>
            </w:r>
            <w:r>
              <w:t>satu.</w:t>
            </w:r>
          </w:p>
          <w:p w14:paraId="683DE5C8" w14:textId="77777777" w:rsidR="004A0ADF" w:rsidRPr="004A0ADF" w:rsidRDefault="00000000" w:rsidP="004A0ADF">
            <w:pPr>
              <w:pStyle w:val="TableParagraph"/>
              <w:numPr>
                <w:ilvl w:val="0"/>
                <w:numId w:val="34"/>
              </w:numPr>
              <w:spacing w:before="4" w:line="237" w:lineRule="auto"/>
              <w:ind w:right="73"/>
              <w:jc w:val="both"/>
            </w:pPr>
            <w:r>
              <w:t>Guru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memperkenalkan kode bunyi berupa alat tertentu (misalnya lonceng atau alat musik sederhana atau mainan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mengeluarkan</w:t>
            </w:r>
            <w:r>
              <w:rPr>
                <w:spacing w:val="1"/>
              </w:rPr>
              <w:t xml:space="preserve"> </w:t>
            </w:r>
            <w:r>
              <w:t>bunyi)</w:t>
            </w:r>
            <w:r>
              <w:rPr>
                <w:spacing w:val="1"/>
              </w:rPr>
              <w:t xml:space="preserve"> </w:t>
            </w:r>
            <w:r>
              <w:t>atau</w:t>
            </w:r>
            <w:r>
              <w:rPr>
                <w:spacing w:val="1"/>
              </w:rPr>
              <w:t xml:space="preserve"> </w:t>
            </w:r>
            <w:r>
              <w:t>lagu.</w:t>
            </w:r>
          </w:p>
          <w:p w14:paraId="4058B15D" w14:textId="77777777" w:rsidR="004A0ADF" w:rsidRDefault="004A0ADF" w:rsidP="004A0ADF">
            <w:pPr>
              <w:pStyle w:val="TableParagraph"/>
              <w:numPr>
                <w:ilvl w:val="0"/>
                <w:numId w:val="34"/>
              </w:numPr>
              <w:spacing w:before="4" w:line="237" w:lineRule="auto"/>
              <w:ind w:right="73"/>
              <w:jc w:val="both"/>
            </w:pPr>
            <w:r>
              <w:rPr>
                <w:spacing w:val="1"/>
                <w:lang w:val="en-US"/>
              </w:rPr>
              <w:t xml:space="preserve">Guru </w:t>
            </w:r>
            <w:proofErr w:type="spellStart"/>
            <w:r>
              <w:rPr>
                <w:spacing w:val="1"/>
                <w:lang w:val="en-US"/>
              </w:rPr>
              <w:t>memberi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k</w:t>
            </w:r>
            <w:r>
              <w:t>ode</w:t>
            </w:r>
            <w:r>
              <w:rPr>
                <w:spacing w:val="1"/>
              </w:rPr>
              <w:t xml:space="preserve"> </w:t>
            </w:r>
            <w:r>
              <w:t>bunyi</w:t>
            </w:r>
            <w:r>
              <w:rPr>
                <w:spacing w:val="1"/>
              </w:rPr>
              <w:t xml:space="preserve"> </w:t>
            </w:r>
            <w:r>
              <w:t>ini</w:t>
            </w:r>
            <w:r>
              <w:rPr>
                <w:spacing w:val="1"/>
              </w:rPr>
              <w:t xml:space="preserve"> </w:t>
            </w:r>
            <w:r>
              <w:t>menjadi</w:t>
            </w:r>
            <w:r>
              <w:rPr>
                <w:spacing w:val="1"/>
              </w:rPr>
              <w:t xml:space="preserve"> </w:t>
            </w:r>
            <w:r>
              <w:t>penanda</w:t>
            </w:r>
            <w:r>
              <w:rPr>
                <w:spacing w:val="1"/>
              </w:rPr>
              <w:t xml:space="preserve"> </w:t>
            </w:r>
            <w:r>
              <w:t>bahwa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55"/>
              </w:rPr>
              <w:t xml:space="preserve"> </w:t>
            </w:r>
            <w:r>
              <w:t>harus</w:t>
            </w:r>
            <w:r>
              <w:rPr>
                <w:spacing w:val="1"/>
              </w:rPr>
              <w:t xml:space="preserve"> </w:t>
            </w:r>
            <w:r>
              <w:t>berkumpul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tengah kelas untuk</w:t>
            </w:r>
            <w:r>
              <w:rPr>
                <w:spacing w:val="1"/>
              </w:rPr>
              <w:t xml:space="preserve"> </w:t>
            </w:r>
            <w:r>
              <w:t>mendengarkan</w:t>
            </w:r>
            <w:r>
              <w:rPr>
                <w:spacing w:val="-5"/>
              </w:rPr>
              <w:t xml:space="preserve"> </w:t>
            </w:r>
            <w:r>
              <w:t>buku dibacakan</w:t>
            </w:r>
            <w:r>
              <w:rPr>
                <w:spacing w:val="-5"/>
              </w:rPr>
              <w:t xml:space="preserve"> </w:t>
            </w:r>
            <w:r>
              <w:t>atau</w:t>
            </w:r>
            <w:r>
              <w:rPr>
                <w:spacing w:val="-4"/>
              </w:rPr>
              <w:t xml:space="preserve"> </w:t>
            </w:r>
            <w:r>
              <w:t>menyimak</w:t>
            </w:r>
            <w:r>
              <w:rPr>
                <w:spacing w:val="3"/>
              </w:rPr>
              <w:t xml:space="preserve"> </w:t>
            </w:r>
            <w:r>
              <w:t>cerita</w:t>
            </w:r>
            <w:r>
              <w:rPr>
                <w:spacing w:val="3"/>
              </w:rPr>
              <w:t xml:space="preserve"> </w:t>
            </w:r>
            <w:r>
              <w:t>guru dan</w:t>
            </w:r>
            <w:r>
              <w:rPr>
                <w:spacing w:val="-5"/>
              </w:rPr>
              <w:t xml:space="preserve"> </w:t>
            </w:r>
            <w:r>
              <w:t>teman.</w:t>
            </w:r>
          </w:p>
          <w:p w14:paraId="12426921" w14:textId="77777777" w:rsidR="00280471" w:rsidRDefault="004A0ADF" w:rsidP="00280471">
            <w:pPr>
              <w:pStyle w:val="TableParagraph"/>
              <w:numPr>
                <w:ilvl w:val="0"/>
                <w:numId w:val="34"/>
              </w:numPr>
              <w:spacing w:before="4" w:line="237" w:lineRule="auto"/>
              <w:ind w:right="73"/>
              <w:jc w:val="both"/>
            </w:pPr>
            <w:r>
              <w:rPr>
                <w:lang w:val="en-US"/>
              </w:rPr>
              <w:t>Guru mend</w:t>
            </w:r>
            <w:r>
              <w:t>iskusikan tata cara menyimak cerita dengan peserta didik. Misalnya, apakah peserta didik boleh berbicara</w:t>
            </w:r>
            <w:r w:rsidRPr="004A0ADF">
              <w:rPr>
                <w:spacing w:val="1"/>
              </w:rPr>
              <w:t xml:space="preserve"> </w:t>
            </w:r>
            <w:r>
              <w:t>selama cerita dibacakan? Apakah peserta didik boleh langsung memberikan komentar atau bertanya saat</w:t>
            </w:r>
            <w:r w:rsidRPr="004A0ADF">
              <w:rPr>
                <w:spacing w:val="1"/>
              </w:rPr>
              <w:t xml:space="preserve"> </w:t>
            </w:r>
            <w:r>
              <w:t>menyimak</w:t>
            </w:r>
            <w:r w:rsidRPr="004A0ADF">
              <w:rPr>
                <w:spacing w:val="-4"/>
              </w:rPr>
              <w:t xml:space="preserve"> </w:t>
            </w:r>
            <w:r>
              <w:t>cerita</w:t>
            </w:r>
            <w:r w:rsidRPr="004A0ADF">
              <w:rPr>
                <w:spacing w:val="4"/>
              </w:rPr>
              <w:t xml:space="preserve"> </w:t>
            </w:r>
            <w:r>
              <w:t>yang</w:t>
            </w:r>
            <w:r w:rsidRPr="004A0ADF">
              <w:rPr>
                <w:spacing w:val="4"/>
              </w:rPr>
              <w:t xml:space="preserve"> </w:t>
            </w:r>
            <w:r>
              <w:t>dibacakan?</w:t>
            </w:r>
            <w:r w:rsidRPr="004A0ADF">
              <w:rPr>
                <w:spacing w:val="-1"/>
              </w:rPr>
              <w:t xml:space="preserve"> </w:t>
            </w:r>
            <w:r>
              <w:t>Bagaimana</w:t>
            </w:r>
            <w:r w:rsidRPr="004A0ADF">
              <w:rPr>
                <w:spacing w:val="4"/>
              </w:rPr>
              <w:t xml:space="preserve"> </w:t>
            </w:r>
            <w:r>
              <w:t>cara</w:t>
            </w:r>
            <w:r w:rsidRPr="004A0ADF">
              <w:rPr>
                <w:spacing w:val="-1"/>
              </w:rPr>
              <w:t xml:space="preserve"> </w:t>
            </w:r>
            <w:r>
              <w:t>meminta</w:t>
            </w:r>
            <w:r w:rsidRPr="004A0ADF">
              <w:rPr>
                <w:spacing w:val="4"/>
              </w:rPr>
              <w:t xml:space="preserve"> </w:t>
            </w:r>
            <w:r>
              <w:t>izin</w:t>
            </w:r>
            <w:r w:rsidRPr="004A0ADF">
              <w:rPr>
                <w:spacing w:val="1"/>
              </w:rPr>
              <w:t xml:space="preserve"> </w:t>
            </w:r>
            <w:r>
              <w:t>untuk</w:t>
            </w:r>
            <w:r w:rsidRPr="004A0ADF">
              <w:rPr>
                <w:spacing w:val="-3"/>
              </w:rPr>
              <w:t xml:space="preserve"> </w:t>
            </w:r>
            <w:r>
              <w:t>bertanya?</w:t>
            </w:r>
          </w:p>
          <w:p w14:paraId="428F95D6" w14:textId="1286D3A7" w:rsidR="00280471" w:rsidRPr="00280471" w:rsidRDefault="00280471" w:rsidP="00280471">
            <w:pPr>
              <w:pStyle w:val="TableParagraph"/>
              <w:spacing w:before="62"/>
              <w:ind w:left="431"/>
              <w:jc w:val="both"/>
              <w:rPr>
                <w:b/>
              </w:rPr>
            </w:pPr>
            <w:r>
              <w:rPr>
                <w:b/>
              </w:rPr>
              <w:t>Membacakan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Cerita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“Duk!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Duk!”</w:t>
            </w:r>
          </w:p>
          <w:p w14:paraId="14746E24" w14:textId="77777777" w:rsidR="00280471" w:rsidRPr="00280471" w:rsidRDefault="00000000" w:rsidP="00280471">
            <w:pPr>
              <w:pStyle w:val="TableParagraph"/>
              <w:numPr>
                <w:ilvl w:val="0"/>
                <w:numId w:val="34"/>
              </w:numPr>
              <w:spacing w:before="4" w:line="237" w:lineRule="auto"/>
              <w:ind w:right="73"/>
              <w:jc w:val="both"/>
            </w:pPr>
            <w:r>
              <w:t xml:space="preserve">Sebelum membacakan cerita “Duk! Duk!” </w:t>
            </w:r>
            <w:r w:rsidR="00280471">
              <w:rPr>
                <w:lang w:val="en-US"/>
              </w:rPr>
              <w:t>guru men</w:t>
            </w:r>
            <w:r>
              <w:t>unjukkan sampul cerita kepada peserta didik</w:t>
            </w:r>
            <w:r w:rsidR="00280471">
              <w:rPr>
                <w:lang w:val="en-US"/>
              </w:rPr>
              <w:t>.</w:t>
            </w:r>
          </w:p>
          <w:p w14:paraId="0CDB1E2B" w14:textId="77777777" w:rsidR="00280471" w:rsidRPr="00280471" w:rsidRDefault="00280471" w:rsidP="00280471">
            <w:pPr>
              <w:pStyle w:val="TableParagraph"/>
              <w:numPr>
                <w:ilvl w:val="0"/>
                <w:numId w:val="34"/>
              </w:numPr>
              <w:spacing w:before="4" w:line="237" w:lineRule="auto"/>
              <w:ind w:right="73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memb</w:t>
            </w:r>
            <w:proofErr w:type="spellEnd"/>
            <w:r>
              <w:t>acakan judul</w:t>
            </w:r>
            <w:r w:rsidRPr="00280471">
              <w:rPr>
                <w:spacing w:val="1"/>
              </w:rPr>
              <w:t xml:space="preserve"> </w:t>
            </w:r>
            <w:r>
              <w:t>cerita.</w:t>
            </w:r>
            <w:r w:rsidRPr="00280471">
              <w:rPr>
                <w:spacing w:val="1"/>
              </w:rPr>
              <w:t xml:space="preserve"> </w:t>
            </w:r>
            <w:r>
              <w:t>Tanyakan</w:t>
            </w:r>
            <w:r w:rsidRPr="00280471">
              <w:rPr>
                <w:spacing w:val="1"/>
              </w:rPr>
              <w:t xml:space="preserve"> </w:t>
            </w:r>
            <w:r>
              <w:t>kepada</w:t>
            </w:r>
            <w:r w:rsidRPr="00280471">
              <w:rPr>
                <w:spacing w:val="1"/>
              </w:rPr>
              <w:t xml:space="preserve"> </w:t>
            </w:r>
            <w:r>
              <w:t>peserta</w:t>
            </w:r>
            <w:r w:rsidRPr="00280471">
              <w:rPr>
                <w:spacing w:val="1"/>
              </w:rPr>
              <w:t xml:space="preserve"> </w:t>
            </w:r>
            <w:r>
              <w:t>didik</w:t>
            </w:r>
            <w:r w:rsidRPr="00280471">
              <w:rPr>
                <w:spacing w:val="1"/>
              </w:rPr>
              <w:t xml:space="preserve"> </w:t>
            </w:r>
            <w:r>
              <w:t>mengapa</w:t>
            </w:r>
            <w:r w:rsidRPr="00280471">
              <w:rPr>
                <w:spacing w:val="1"/>
              </w:rPr>
              <w:t xml:space="preserve"> </w:t>
            </w:r>
            <w:r>
              <w:t>judulnya</w:t>
            </w:r>
            <w:r w:rsidRPr="00280471">
              <w:rPr>
                <w:spacing w:val="1"/>
              </w:rPr>
              <w:t xml:space="preserve"> </w:t>
            </w:r>
            <w:r>
              <w:t>“Duk!</w:t>
            </w:r>
            <w:r w:rsidRPr="00280471">
              <w:rPr>
                <w:spacing w:val="1"/>
              </w:rPr>
              <w:t xml:space="preserve"> </w:t>
            </w:r>
            <w:r>
              <w:t>Duk!”.</w:t>
            </w:r>
            <w:r w:rsidRPr="00280471">
              <w:rPr>
                <w:spacing w:val="1"/>
              </w:rPr>
              <w:t xml:space="preserve"> </w:t>
            </w:r>
            <w:r>
              <w:t>Bunyi</w:t>
            </w:r>
            <w:r w:rsidRPr="00280471">
              <w:rPr>
                <w:spacing w:val="1"/>
              </w:rPr>
              <w:t xml:space="preserve"> </w:t>
            </w:r>
            <w:r>
              <w:t>apakah</w:t>
            </w:r>
            <w:r w:rsidRPr="00280471">
              <w:rPr>
                <w:spacing w:val="1"/>
              </w:rPr>
              <w:t xml:space="preserve"> </w:t>
            </w:r>
            <w:r>
              <w:t>itu</w:t>
            </w:r>
            <w:r>
              <w:rPr>
                <w:lang w:val="en-US"/>
              </w:rPr>
              <w:t>?</w:t>
            </w:r>
          </w:p>
          <w:p w14:paraId="62FFEE92" w14:textId="77777777" w:rsidR="00280471" w:rsidRDefault="00280471" w:rsidP="00280471">
            <w:pPr>
              <w:pStyle w:val="TableParagraph"/>
              <w:numPr>
                <w:ilvl w:val="0"/>
                <w:numId w:val="34"/>
              </w:numPr>
              <w:spacing w:before="4" w:line="237" w:lineRule="auto"/>
              <w:ind w:right="73"/>
              <w:jc w:val="both"/>
            </w:pPr>
            <w:r>
              <w:rPr>
                <w:lang w:val="en-US"/>
              </w:rPr>
              <w:t>Guru mem</w:t>
            </w:r>
            <w:r>
              <w:t>inta peserta didik mengamati gambar pada sampul tersebut. Kira-kira, gambar apakah itu? Apa</w:t>
            </w:r>
            <w:r w:rsidRPr="00280471">
              <w:rPr>
                <w:spacing w:val="1"/>
              </w:rPr>
              <w:t xml:space="preserve"> </w:t>
            </w:r>
            <w:r>
              <w:t>hubungannya</w:t>
            </w:r>
            <w:r w:rsidRPr="00280471">
              <w:rPr>
                <w:spacing w:val="4"/>
              </w:rPr>
              <w:t xml:space="preserve"> </w:t>
            </w:r>
            <w:r>
              <w:t>dengan</w:t>
            </w:r>
            <w:r w:rsidRPr="00280471">
              <w:rPr>
                <w:spacing w:val="-3"/>
              </w:rPr>
              <w:t xml:space="preserve"> </w:t>
            </w:r>
            <w:r>
              <w:t>bunyi</w:t>
            </w:r>
            <w:r w:rsidRPr="00280471">
              <w:rPr>
                <w:spacing w:val="-2"/>
              </w:rPr>
              <w:t xml:space="preserve"> </w:t>
            </w:r>
            <w:r>
              <w:t>‘Duk!</w:t>
            </w:r>
            <w:r w:rsidRPr="00280471">
              <w:rPr>
                <w:spacing w:val="-4"/>
              </w:rPr>
              <w:t xml:space="preserve"> </w:t>
            </w:r>
            <w:r>
              <w:t>Duk!’?</w:t>
            </w:r>
          </w:p>
          <w:p w14:paraId="4D79DF42" w14:textId="77777777" w:rsidR="00280471" w:rsidRDefault="00280471" w:rsidP="00280471">
            <w:pPr>
              <w:pStyle w:val="TableParagraph"/>
              <w:numPr>
                <w:ilvl w:val="0"/>
                <w:numId w:val="34"/>
              </w:numPr>
              <w:spacing w:before="4" w:line="237" w:lineRule="auto"/>
              <w:ind w:right="73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memb</w:t>
            </w:r>
            <w:proofErr w:type="spellEnd"/>
            <w:r>
              <w:t>acakan buku kepada peserta didik sambil menunjuk setiap kata.</w:t>
            </w:r>
          </w:p>
          <w:p w14:paraId="3432CA98" w14:textId="77777777" w:rsidR="00280471" w:rsidRDefault="00280471" w:rsidP="00280471">
            <w:pPr>
              <w:pStyle w:val="TableParagraph"/>
              <w:numPr>
                <w:ilvl w:val="0"/>
                <w:numId w:val="34"/>
              </w:numPr>
              <w:spacing w:before="4" w:line="237" w:lineRule="auto"/>
              <w:ind w:right="73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memb</w:t>
            </w:r>
            <w:proofErr w:type="spellEnd"/>
            <w:r>
              <w:t>erikan jeda yang cukup setelah</w:t>
            </w:r>
            <w:r w:rsidRPr="00280471">
              <w:rPr>
                <w:spacing w:val="1"/>
              </w:rPr>
              <w:t xml:space="preserve"> </w:t>
            </w:r>
            <w:r>
              <w:t>membaca setiap</w:t>
            </w:r>
            <w:r w:rsidRPr="00280471">
              <w:rPr>
                <w:spacing w:val="-2"/>
              </w:rPr>
              <w:t xml:space="preserve"> </w:t>
            </w:r>
            <w:r>
              <w:t>kalimat, demi</w:t>
            </w:r>
            <w:r w:rsidRPr="00280471">
              <w:rPr>
                <w:spacing w:val="-1"/>
              </w:rPr>
              <w:t xml:space="preserve"> </w:t>
            </w:r>
            <w:r>
              <w:t>memberikan</w:t>
            </w:r>
            <w:r w:rsidRPr="00280471">
              <w:rPr>
                <w:spacing w:val="-6"/>
              </w:rPr>
              <w:t xml:space="preserve"> </w:t>
            </w:r>
            <w:r>
              <w:t>kesempatan</w:t>
            </w:r>
            <w:r w:rsidRPr="00280471">
              <w:rPr>
                <w:spacing w:val="-1"/>
              </w:rPr>
              <w:t xml:space="preserve"> </w:t>
            </w:r>
            <w:r>
              <w:t>kepada</w:t>
            </w:r>
            <w:r w:rsidRPr="00280471">
              <w:rPr>
                <w:spacing w:val="1"/>
              </w:rPr>
              <w:t xml:space="preserve"> </w:t>
            </w:r>
            <w:r>
              <w:t>peserta didik</w:t>
            </w:r>
            <w:r w:rsidRPr="00280471">
              <w:rPr>
                <w:spacing w:val="-6"/>
              </w:rPr>
              <w:t xml:space="preserve"> </w:t>
            </w:r>
            <w:r>
              <w:t>untuk</w:t>
            </w:r>
            <w:r w:rsidRPr="00280471">
              <w:rPr>
                <w:spacing w:val="-2"/>
              </w:rPr>
              <w:t xml:space="preserve"> </w:t>
            </w:r>
            <w:r>
              <w:t>mengamati</w:t>
            </w:r>
            <w:r w:rsidRPr="00280471">
              <w:rPr>
                <w:spacing w:val="-6"/>
              </w:rPr>
              <w:t xml:space="preserve"> </w:t>
            </w:r>
            <w:r>
              <w:t>gambar.</w:t>
            </w:r>
          </w:p>
          <w:p w14:paraId="7D6B21F4" w14:textId="7A7205C8" w:rsidR="00004C9B" w:rsidRDefault="00000000" w:rsidP="00280471">
            <w:pPr>
              <w:pStyle w:val="TableParagraph"/>
              <w:numPr>
                <w:ilvl w:val="0"/>
                <w:numId w:val="34"/>
              </w:numPr>
              <w:spacing w:before="4" w:line="237" w:lineRule="auto"/>
              <w:ind w:right="73"/>
              <w:jc w:val="both"/>
            </w:pPr>
            <w:r>
              <w:t>Seusai</w:t>
            </w:r>
            <w:r w:rsidRPr="00280471">
              <w:rPr>
                <w:spacing w:val="-6"/>
              </w:rPr>
              <w:t xml:space="preserve"> </w:t>
            </w:r>
            <w:r>
              <w:t xml:space="preserve">membaca, </w:t>
            </w:r>
            <w:r w:rsidR="00280471">
              <w:rPr>
                <w:lang w:val="en-US"/>
              </w:rPr>
              <w:t>guru me</w:t>
            </w:r>
            <w:r>
              <w:t>minta</w:t>
            </w:r>
            <w:r w:rsidRPr="00280471">
              <w:rPr>
                <w:spacing w:val="-6"/>
              </w:rPr>
              <w:t xml:space="preserve"> </w:t>
            </w:r>
            <w:r>
              <w:t>peserta</w:t>
            </w:r>
            <w:r w:rsidRPr="00280471">
              <w:rPr>
                <w:spacing w:val="1"/>
              </w:rPr>
              <w:t xml:space="preserve"> </w:t>
            </w:r>
            <w:r>
              <w:t>didik</w:t>
            </w:r>
            <w:r w:rsidRPr="00280471">
              <w:rPr>
                <w:spacing w:val="-6"/>
              </w:rPr>
              <w:t xml:space="preserve"> </w:t>
            </w:r>
            <w:r>
              <w:t>untuk</w:t>
            </w:r>
            <w:r w:rsidRPr="00280471">
              <w:rPr>
                <w:spacing w:val="-6"/>
              </w:rPr>
              <w:t xml:space="preserve"> </w:t>
            </w:r>
            <w:r>
              <w:t>bersama-sama</w:t>
            </w:r>
            <w:r w:rsidRPr="00280471">
              <w:rPr>
                <w:spacing w:val="5"/>
              </w:rPr>
              <w:t xml:space="preserve"> </w:t>
            </w:r>
            <w:r>
              <w:t>menirukan</w:t>
            </w:r>
            <w:r w:rsidRPr="00280471">
              <w:rPr>
                <w:spacing w:val="-5"/>
              </w:rPr>
              <w:t xml:space="preserve"> </w:t>
            </w:r>
            <w:r>
              <w:t>guru</w:t>
            </w:r>
            <w:r w:rsidRPr="00280471">
              <w:rPr>
                <w:spacing w:val="-1"/>
              </w:rPr>
              <w:t xml:space="preserve"> </w:t>
            </w:r>
            <w:r>
              <w:t>membaca.</w:t>
            </w:r>
          </w:p>
          <w:p w14:paraId="12027F29" w14:textId="77777777" w:rsidR="00004C9B" w:rsidRDefault="00000000" w:rsidP="00280471">
            <w:pPr>
              <w:pStyle w:val="TableParagraph"/>
              <w:tabs>
                <w:tab w:val="left" w:pos="754"/>
              </w:tabs>
              <w:spacing w:before="66" w:line="237" w:lineRule="auto"/>
              <w:ind w:left="748" w:right="72"/>
            </w:pPr>
            <w:r>
              <w:t>Kegiatan menyimak akan melatih daya konsentrasi para peserta didik dan membiasakan mereka dengan</w:t>
            </w:r>
            <w:r>
              <w:rPr>
                <w:spacing w:val="1"/>
              </w:rPr>
              <w:t xml:space="preserve"> </w:t>
            </w:r>
            <w:r>
              <w:t>aturan</w:t>
            </w:r>
            <w:r>
              <w:rPr>
                <w:spacing w:val="-4"/>
              </w:rPr>
              <w:t xml:space="preserve"> </w:t>
            </w:r>
            <w:r>
              <w:t>bersama.</w:t>
            </w:r>
            <w:r>
              <w:rPr>
                <w:spacing w:val="4"/>
              </w:rPr>
              <w:t xml:space="preserve"> </w:t>
            </w:r>
            <w:r>
              <w:t>Kegiatan</w:t>
            </w:r>
            <w:r>
              <w:rPr>
                <w:spacing w:val="-3"/>
              </w:rPr>
              <w:t xml:space="preserve"> </w:t>
            </w:r>
            <w:r>
              <w:t>pembiasaan</w:t>
            </w:r>
            <w:r>
              <w:rPr>
                <w:spacing w:val="-3"/>
              </w:rPr>
              <w:t xml:space="preserve"> </w:t>
            </w:r>
            <w:r>
              <w:t>ini</w:t>
            </w:r>
            <w:r>
              <w:rPr>
                <w:spacing w:val="-3"/>
              </w:rPr>
              <w:t xml:space="preserve"> </w:t>
            </w:r>
            <w:r>
              <w:t>tidak</w:t>
            </w:r>
            <w:r>
              <w:rPr>
                <w:spacing w:val="4"/>
              </w:rPr>
              <w:t xml:space="preserve"> </w:t>
            </w:r>
            <w:r>
              <w:t>dinilai.</w:t>
            </w:r>
          </w:p>
        </w:tc>
      </w:tr>
    </w:tbl>
    <w:p w14:paraId="7AD030C4" w14:textId="77777777" w:rsidR="00004C9B" w:rsidRDefault="00004C9B">
      <w:pPr>
        <w:spacing w:line="237" w:lineRule="auto"/>
        <w:jc w:val="both"/>
        <w:sectPr w:rsidR="00004C9B">
          <w:pgSz w:w="12240" w:h="18720"/>
          <w:pgMar w:top="1120" w:right="980" w:bottom="840" w:left="980" w:header="0" w:footer="659" w:gutter="0"/>
          <w:cols w:space="720"/>
        </w:sect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"/>
        <w:gridCol w:w="9652"/>
      </w:tblGrid>
      <w:tr w:rsidR="00004C9B" w14:paraId="430C638D" w14:textId="77777777" w:rsidTr="00CC47D3">
        <w:trPr>
          <w:trHeight w:val="316"/>
        </w:trPr>
        <w:tc>
          <w:tcPr>
            <w:tcW w:w="40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FEBC2F8" w14:textId="77777777" w:rsidR="00004C9B" w:rsidRDefault="00004C9B">
            <w:pPr>
              <w:pStyle w:val="TableParagraph"/>
            </w:pPr>
          </w:p>
        </w:tc>
        <w:tc>
          <w:tcPr>
            <w:tcW w:w="965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A36FFF" w14:textId="77777777" w:rsidR="00004C9B" w:rsidRDefault="00000000">
            <w:pPr>
              <w:pStyle w:val="TableParagraph"/>
              <w:spacing w:line="249" w:lineRule="exact"/>
              <w:ind w:left="33"/>
              <w:rPr>
                <w:b/>
              </w:rPr>
            </w:pPr>
            <w:r>
              <w:rPr>
                <w:b/>
                <w:color w:val="FFFFFF"/>
              </w:rPr>
              <w:t>Tip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Pembelajaran: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Sikap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Tubuh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Saat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Menyimak</w:t>
            </w:r>
          </w:p>
        </w:tc>
      </w:tr>
      <w:tr w:rsidR="00004C9B" w14:paraId="7C5872AA" w14:textId="77777777" w:rsidTr="00CC47D3">
        <w:trPr>
          <w:trHeight w:val="753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</w:tcPr>
          <w:p w14:paraId="4D53F0DD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9652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284C238E" w14:textId="77777777" w:rsidR="00004C9B" w:rsidRDefault="00000000">
            <w:pPr>
              <w:pStyle w:val="TableParagraph"/>
              <w:spacing w:line="244" w:lineRule="exact"/>
              <w:ind w:left="33"/>
            </w:pPr>
            <w:r>
              <w:t>Kebiasaan</w:t>
            </w:r>
            <w:r>
              <w:rPr>
                <w:spacing w:val="25"/>
              </w:rPr>
              <w:t xml:space="preserve"> </w:t>
            </w:r>
            <w:r>
              <w:t>menyimak</w:t>
            </w:r>
            <w:r>
              <w:rPr>
                <w:spacing w:val="25"/>
              </w:rPr>
              <w:t xml:space="preserve"> </w:t>
            </w:r>
            <w:r>
              <w:t>perkataan</w:t>
            </w:r>
            <w:r>
              <w:rPr>
                <w:spacing w:val="25"/>
              </w:rPr>
              <w:t xml:space="preserve"> </w:t>
            </w:r>
            <w:r>
              <w:t>orang</w:t>
            </w:r>
            <w:r>
              <w:rPr>
                <w:spacing w:val="30"/>
              </w:rPr>
              <w:t xml:space="preserve"> </w:t>
            </w:r>
            <w:r>
              <w:t>lain</w:t>
            </w:r>
            <w:r>
              <w:rPr>
                <w:spacing w:val="25"/>
              </w:rPr>
              <w:t xml:space="preserve"> </w:t>
            </w:r>
            <w:r>
              <w:t>dengan</w:t>
            </w:r>
            <w:r>
              <w:rPr>
                <w:spacing w:val="25"/>
              </w:rPr>
              <w:t xml:space="preserve"> </w:t>
            </w:r>
            <w:r>
              <w:t>baik</w:t>
            </w:r>
            <w:r>
              <w:rPr>
                <w:spacing w:val="25"/>
              </w:rPr>
              <w:t xml:space="preserve"> </w:t>
            </w:r>
            <w:r>
              <w:t>dapat</w:t>
            </w:r>
            <w:r>
              <w:rPr>
                <w:spacing w:val="31"/>
              </w:rPr>
              <w:t xml:space="preserve"> </w:t>
            </w:r>
            <w:r>
              <w:t>dibangun</w:t>
            </w:r>
            <w:r>
              <w:rPr>
                <w:spacing w:val="39"/>
              </w:rPr>
              <w:t xml:space="preserve"> </w:t>
            </w:r>
            <w:r>
              <w:t>melalui</w:t>
            </w:r>
            <w:r>
              <w:rPr>
                <w:spacing w:val="26"/>
              </w:rPr>
              <w:t xml:space="preserve"> </w:t>
            </w:r>
            <w:r>
              <w:t>sikap</w:t>
            </w:r>
            <w:r>
              <w:rPr>
                <w:spacing w:val="30"/>
              </w:rPr>
              <w:t xml:space="preserve"> </w:t>
            </w:r>
            <w:r>
              <w:t>tubuh.</w:t>
            </w:r>
            <w:r>
              <w:rPr>
                <w:spacing w:val="32"/>
              </w:rPr>
              <w:t xml:space="preserve"> </w:t>
            </w:r>
            <w:r>
              <w:t>Guru</w:t>
            </w:r>
            <w:r>
              <w:rPr>
                <w:spacing w:val="30"/>
              </w:rPr>
              <w:t xml:space="preserve"> </w:t>
            </w:r>
            <w:r>
              <w:t>perlu</w:t>
            </w:r>
          </w:p>
          <w:p w14:paraId="0BFCCD30" w14:textId="77777777" w:rsidR="00004C9B" w:rsidRDefault="00000000">
            <w:pPr>
              <w:pStyle w:val="TableParagraph"/>
              <w:spacing w:line="250" w:lineRule="exact"/>
              <w:ind w:left="33" w:right="36"/>
            </w:pPr>
            <w:r>
              <w:t>membiasakan</w:t>
            </w:r>
            <w:r>
              <w:rPr>
                <w:spacing w:val="4"/>
              </w:rPr>
              <w:t xml:space="preserve"> </w:t>
            </w:r>
            <w:r>
              <w:t>peserta</w:t>
            </w:r>
            <w:r>
              <w:rPr>
                <w:spacing w:val="12"/>
              </w:rPr>
              <w:t xml:space="preserve"> </w:t>
            </w:r>
            <w:r>
              <w:t>didik</w:t>
            </w:r>
            <w:r>
              <w:rPr>
                <w:spacing w:val="4"/>
              </w:rPr>
              <w:t xml:space="preserve"> </w:t>
            </w:r>
            <w:r>
              <w:t>untuk</w:t>
            </w:r>
            <w:r>
              <w:rPr>
                <w:spacing w:val="10"/>
              </w:rPr>
              <w:t xml:space="preserve"> </w:t>
            </w:r>
            <w:r>
              <w:t>menghadapkan</w:t>
            </w:r>
            <w:r>
              <w:rPr>
                <w:spacing w:val="4"/>
              </w:rPr>
              <w:t xml:space="preserve"> </w:t>
            </w:r>
            <w:r>
              <w:t>tubuh</w:t>
            </w:r>
            <w:r>
              <w:rPr>
                <w:spacing w:val="9"/>
              </w:rPr>
              <w:t xml:space="preserve"> </w:t>
            </w:r>
            <w:r>
              <w:t>kepada</w:t>
            </w:r>
            <w:r>
              <w:rPr>
                <w:spacing w:val="12"/>
              </w:rPr>
              <w:t xml:space="preserve"> </w:t>
            </w:r>
            <w:r>
              <w:t>orang</w:t>
            </w:r>
            <w:r>
              <w:rPr>
                <w:spacing w:val="4"/>
              </w:rPr>
              <w:t xml:space="preserve"> </w:t>
            </w:r>
            <w:r>
              <w:t>yang</w:t>
            </w:r>
            <w:r>
              <w:rPr>
                <w:spacing w:val="4"/>
              </w:rPr>
              <w:t xml:space="preserve"> </w:t>
            </w:r>
            <w:r>
              <w:t>berbicara,</w:t>
            </w:r>
            <w:r>
              <w:rPr>
                <w:spacing w:val="11"/>
              </w:rPr>
              <w:t xml:space="preserve"> </w:t>
            </w:r>
            <w:r>
              <w:t>mendengarkan</w:t>
            </w:r>
            <w:r>
              <w:rPr>
                <w:spacing w:val="-52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saksama,</w:t>
            </w:r>
            <w:r>
              <w:rPr>
                <w:spacing w:val="3"/>
              </w:rPr>
              <w:t xml:space="preserve"> </w:t>
            </w:r>
            <w:r>
              <w:t>serta</w:t>
            </w:r>
            <w:r>
              <w:rPr>
                <w:spacing w:val="4"/>
              </w:rPr>
              <w:t xml:space="preserve"> </w:t>
            </w:r>
            <w:r>
              <w:t>menghadapkan</w:t>
            </w:r>
            <w:r>
              <w:rPr>
                <w:spacing w:val="1"/>
              </w:rPr>
              <w:t xml:space="preserve"> </w:t>
            </w:r>
            <w:r>
              <w:t>wajah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tatapan</w:t>
            </w:r>
            <w:r>
              <w:rPr>
                <w:spacing w:val="1"/>
              </w:rPr>
              <w:t xml:space="preserve"> </w:t>
            </w:r>
            <w:r>
              <w:t>mata</w:t>
            </w:r>
            <w:r>
              <w:rPr>
                <w:spacing w:val="4"/>
              </w:rPr>
              <w:t xml:space="preserve"> </w:t>
            </w:r>
            <w:r>
              <w:t>ke</w:t>
            </w:r>
            <w:r>
              <w:rPr>
                <w:spacing w:val="-6"/>
              </w:rPr>
              <w:t xml:space="preserve"> </w:t>
            </w:r>
            <w:r>
              <w:t>arah</w:t>
            </w:r>
            <w:r>
              <w:rPr>
                <w:spacing w:val="4"/>
              </w:rPr>
              <w:t xml:space="preserve"> </w:t>
            </w:r>
            <w:r>
              <w:t>orang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berbicara.</w:t>
            </w:r>
          </w:p>
        </w:tc>
      </w:tr>
      <w:tr w:rsidR="00004C9B" w14:paraId="7A636A79" w14:textId="77777777" w:rsidTr="00CC47D3">
        <w:trPr>
          <w:trHeight w:val="15286"/>
        </w:trPr>
        <w:tc>
          <w:tcPr>
            <w:tcW w:w="100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EFB963" w14:textId="77777777" w:rsidR="00280471" w:rsidRDefault="00000000" w:rsidP="00280471">
            <w:pPr>
              <w:pStyle w:val="TableParagraph"/>
              <w:spacing w:before="58"/>
              <w:ind w:left="431"/>
              <w:rPr>
                <w:b/>
              </w:rPr>
            </w:pPr>
            <w:r>
              <w:rPr>
                <w:b/>
              </w:rPr>
              <w:t>Mendiskusikan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Cerita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“Duk!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Duk!”</w:t>
            </w:r>
          </w:p>
          <w:p w14:paraId="42949DCD" w14:textId="4A8E4459" w:rsidR="00280471" w:rsidRDefault="00000000" w:rsidP="00280471">
            <w:pPr>
              <w:pStyle w:val="TableParagraph"/>
              <w:numPr>
                <w:ilvl w:val="0"/>
                <w:numId w:val="34"/>
              </w:numPr>
              <w:spacing w:before="58"/>
              <w:rPr>
                <w:b/>
              </w:rPr>
            </w:pPr>
            <w:r>
              <w:t>Setelah</w:t>
            </w:r>
            <w:r>
              <w:rPr>
                <w:spacing w:val="9"/>
              </w:rPr>
              <w:t xml:space="preserve"> </w:t>
            </w:r>
            <w:r>
              <w:t>membacakan</w:t>
            </w:r>
            <w:r>
              <w:rPr>
                <w:spacing w:val="4"/>
              </w:rPr>
              <w:t xml:space="preserve"> </w:t>
            </w:r>
            <w:r>
              <w:t>cerita</w:t>
            </w:r>
            <w:r>
              <w:rPr>
                <w:spacing w:val="12"/>
              </w:rPr>
              <w:t xml:space="preserve"> </w:t>
            </w:r>
            <w:r>
              <w:t>dan</w:t>
            </w:r>
            <w:r>
              <w:rPr>
                <w:spacing w:val="4"/>
              </w:rPr>
              <w:t xml:space="preserve"> </w:t>
            </w:r>
            <w:r>
              <w:t>mengajak</w:t>
            </w:r>
            <w:r>
              <w:rPr>
                <w:spacing w:val="4"/>
              </w:rPr>
              <w:t xml:space="preserve"> </w:t>
            </w:r>
            <w:r>
              <w:t>peserta</w:t>
            </w:r>
            <w:r>
              <w:rPr>
                <w:spacing w:val="12"/>
              </w:rPr>
              <w:t xml:space="preserve"> </w:t>
            </w:r>
            <w:r>
              <w:t>didik</w:t>
            </w:r>
            <w:r>
              <w:rPr>
                <w:spacing w:val="9"/>
              </w:rPr>
              <w:t xml:space="preserve"> </w:t>
            </w:r>
            <w:r>
              <w:t>membaca</w:t>
            </w:r>
            <w:r>
              <w:rPr>
                <w:spacing w:val="19"/>
              </w:rPr>
              <w:t xml:space="preserve"> </w:t>
            </w:r>
            <w:r>
              <w:t>bersama,</w:t>
            </w:r>
            <w:r>
              <w:rPr>
                <w:spacing w:val="13"/>
              </w:rPr>
              <w:t xml:space="preserve"> </w:t>
            </w:r>
            <w:r>
              <w:t>guru</w:t>
            </w:r>
            <w:r>
              <w:rPr>
                <w:spacing w:val="4"/>
              </w:rPr>
              <w:t xml:space="preserve"> </w:t>
            </w:r>
            <w:r>
              <w:t>mendiskusikan</w:t>
            </w:r>
            <w:r>
              <w:rPr>
                <w:spacing w:val="-52"/>
              </w:rPr>
              <w:t xml:space="preserve"> </w:t>
            </w:r>
            <w:r>
              <w:t>pertanyaan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terdapat</w:t>
            </w:r>
            <w:r>
              <w:rPr>
                <w:spacing w:val="3"/>
              </w:rPr>
              <w:t xml:space="preserve"> </w:t>
            </w:r>
            <w:r>
              <w:t>pada</w:t>
            </w:r>
            <w:r>
              <w:rPr>
                <w:spacing w:val="5"/>
              </w:rPr>
              <w:t xml:space="preserve"> </w:t>
            </w:r>
            <w:r w:rsidR="00B64C10">
              <w:rPr>
                <w:lang w:val="en-US"/>
              </w:rPr>
              <w:t>b</w:t>
            </w:r>
            <w:r>
              <w:t>uku</w:t>
            </w:r>
            <w:r>
              <w:rPr>
                <w:spacing w:val="1"/>
              </w:rPr>
              <w:t xml:space="preserve"> </w:t>
            </w:r>
            <w:r w:rsidR="00B64C10">
              <w:rPr>
                <w:lang w:val="en-US"/>
              </w:rPr>
              <w:t>s</w:t>
            </w:r>
            <w:r>
              <w:t>iswa.</w:t>
            </w:r>
          </w:p>
          <w:p w14:paraId="371FB2A9" w14:textId="77777777" w:rsidR="00280471" w:rsidRDefault="00000000" w:rsidP="00280471">
            <w:pPr>
              <w:pStyle w:val="TableParagraph"/>
              <w:numPr>
                <w:ilvl w:val="0"/>
                <w:numId w:val="34"/>
              </w:numPr>
              <w:spacing w:before="58"/>
              <w:rPr>
                <w:b/>
              </w:rPr>
            </w:pPr>
            <w:r>
              <w:t>Guru</w:t>
            </w:r>
            <w:r w:rsidRPr="00280471">
              <w:rPr>
                <w:spacing w:val="-3"/>
              </w:rPr>
              <w:t xml:space="preserve"> </w:t>
            </w:r>
            <w:r>
              <w:t>dapat</w:t>
            </w:r>
            <w:r w:rsidRPr="00280471">
              <w:rPr>
                <w:spacing w:val="-2"/>
              </w:rPr>
              <w:t xml:space="preserve"> </w:t>
            </w:r>
            <w:r>
              <w:t>juga mengajukan</w:t>
            </w:r>
            <w:r w:rsidRPr="00280471">
              <w:rPr>
                <w:spacing w:val="-7"/>
              </w:rPr>
              <w:t xml:space="preserve"> </w:t>
            </w:r>
            <w:r>
              <w:t>pertanyaan</w:t>
            </w:r>
            <w:r w:rsidRPr="00280471">
              <w:rPr>
                <w:spacing w:val="-7"/>
              </w:rPr>
              <w:t xml:space="preserve"> </w:t>
            </w:r>
            <w:r>
              <w:t>lain.</w:t>
            </w:r>
            <w:r w:rsidRPr="00280471">
              <w:rPr>
                <w:spacing w:val="-1"/>
              </w:rPr>
              <w:t xml:space="preserve"> </w:t>
            </w:r>
            <w:r>
              <w:t>Misalnya,</w:t>
            </w:r>
            <w:r w:rsidRPr="00280471">
              <w:rPr>
                <w:spacing w:val="-1"/>
              </w:rPr>
              <w:t xml:space="preserve"> </w:t>
            </w:r>
            <w:r>
              <w:t>bola</w:t>
            </w:r>
            <w:r w:rsidRPr="00280471">
              <w:rPr>
                <w:spacing w:val="1"/>
              </w:rPr>
              <w:t xml:space="preserve"> </w:t>
            </w:r>
            <w:r>
              <w:t>warna</w:t>
            </w:r>
            <w:r w:rsidRPr="00280471">
              <w:rPr>
                <w:spacing w:val="-5"/>
              </w:rPr>
              <w:t xml:space="preserve"> </w:t>
            </w:r>
            <w:r>
              <w:t>apa</w:t>
            </w:r>
            <w:r w:rsidRPr="00280471">
              <w:rPr>
                <w:spacing w:val="8"/>
              </w:rPr>
              <w:t xml:space="preserve"> </w:t>
            </w:r>
            <w:r>
              <w:t>yang</w:t>
            </w:r>
            <w:r w:rsidRPr="00280471">
              <w:rPr>
                <w:spacing w:val="-8"/>
              </w:rPr>
              <w:t xml:space="preserve"> </w:t>
            </w:r>
            <w:r>
              <w:t>kalian</w:t>
            </w:r>
            <w:r w:rsidRPr="00280471">
              <w:rPr>
                <w:spacing w:val="-2"/>
              </w:rPr>
              <w:t xml:space="preserve"> </w:t>
            </w:r>
            <w:r>
              <w:t>miliki</w:t>
            </w:r>
            <w:r w:rsidRPr="00280471">
              <w:rPr>
                <w:spacing w:val="-2"/>
              </w:rPr>
              <w:t xml:space="preserve"> </w:t>
            </w:r>
            <w:r>
              <w:t>di</w:t>
            </w:r>
            <w:r w:rsidRPr="00280471">
              <w:rPr>
                <w:spacing w:val="-6"/>
              </w:rPr>
              <w:t xml:space="preserve"> </w:t>
            </w:r>
            <w:r>
              <w:t>rumah?</w:t>
            </w:r>
          </w:p>
          <w:p w14:paraId="0E72D850" w14:textId="77777777" w:rsidR="00280471" w:rsidRDefault="00000000" w:rsidP="00280471">
            <w:pPr>
              <w:pStyle w:val="TableParagraph"/>
              <w:numPr>
                <w:ilvl w:val="0"/>
                <w:numId w:val="34"/>
              </w:numPr>
              <w:spacing w:before="58"/>
              <w:rPr>
                <w:b/>
              </w:rPr>
            </w:pPr>
            <w:r>
              <w:t>Guru dapat memantulkan bola ke lantai, lalu mengajukan pertanyaan kepada peserta didik. Misalnya,</w:t>
            </w:r>
            <w:r w:rsidRPr="00280471">
              <w:rPr>
                <w:spacing w:val="1"/>
              </w:rPr>
              <w:t xml:space="preserve"> </w:t>
            </w:r>
            <w:r>
              <w:t>bagaimana</w:t>
            </w:r>
            <w:r w:rsidRPr="00280471">
              <w:rPr>
                <w:spacing w:val="4"/>
              </w:rPr>
              <w:t xml:space="preserve"> </w:t>
            </w:r>
            <w:r>
              <w:t>bunyinya</w:t>
            </w:r>
            <w:r w:rsidRPr="00280471">
              <w:rPr>
                <w:spacing w:val="4"/>
              </w:rPr>
              <w:t xml:space="preserve"> </w:t>
            </w:r>
            <w:r>
              <w:t>saat</w:t>
            </w:r>
            <w:r w:rsidRPr="00280471">
              <w:rPr>
                <w:spacing w:val="2"/>
              </w:rPr>
              <w:t xml:space="preserve"> </w:t>
            </w:r>
            <w:r>
              <w:t>memantul?</w:t>
            </w:r>
            <w:r w:rsidRPr="00280471">
              <w:rPr>
                <w:spacing w:val="4"/>
              </w:rPr>
              <w:t xml:space="preserve"> </w:t>
            </w:r>
            <w:r>
              <w:t>Apakah</w:t>
            </w:r>
            <w:r w:rsidRPr="00280471">
              <w:rPr>
                <w:spacing w:val="2"/>
              </w:rPr>
              <w:t xml:space="preserve"> </w:t>
            </w:r>
            <w:r>
              <w:t>bunyinya</w:t>
            </w:r>
            <w:r w:rsidRPr="00280471">
              <w:rPr>
                <w:spacing w:val="4"/>
              </w:rPr>
              <w:t xml:space="preserve"> </w:t>
            </w:r>
            <w:r>
              <w:t>pelan</w:t>
            </w:r>
            <w:r w:rsidRPr="00280471">
              <w:rPr>
                <w:spacing w:val="-4"/>
              </w:rPr>
              <w:t xml:space="preserve"> </w:t>
            </w:r>
            <w:r>
              <w:t>atau</w:t>
            </w:r>
            <w:r w:rsidRPr="00280471">
              <w:rPr>
                <w:spacing w:val="2"/>
              </w:rPr>
              <w:t xml:space="preserve"> </w:t>
            </w:r>
            <w:r>
              <w:t>keras?</w:t>
            </w:r>
          </w:p>
          <w:p w14:paraId="13691641" w14:textId="0623BFBC" w:rsidR="00004C9B" w:rsidRPr="00280471" w:rsidRDefault="00280471" w:rsidP="00280471">
            <w:pPr>
              <w:pStyle w:val="TableParagraph"/>
              <w:numPr>
                <w:ilvl w:val="0"/>
                <w:numId w:val="34"/>
              </w:numPr>
              <w:spacing w:before="58"/>
              <w:rPr>
                <w:b/>
              </w:rPr>
            </w:pPr>
            <w:r w:rsidRPr="00280471">
              <w:rPr>
                <w:bCs/>
                <w:lang w:val="en-US"/>
              </w:rPr>
              <w:t>Guru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mengg</w:t>
            </w:r>
            <w:proofErr w:type="spellEnd"/>
            <w:r>
              <w:t xml:space="preserve">unakan respons peserta didik untuk membuat pertanyaan lanjutan guna membangun komunikasi pada </w:t>
            </w:r>
            <w:proofErr w:type="gramStart"/>
            <w:r>
              <w:t>hari</w:t>
            </w:r>
            <w:r>
              <w:rPr>
                <w:lang w:val="en-US"/>
              </w:rPr>
              <w:t xml:space="preserve"> </w:t>
            </w:r>
            <w:r w:rsidRPr="00280471">
              <w:rPr>
                <w:spacing w:val="-52"/>
              </w:rPr>
              <w:t xml:space="preserve"> </w:t>
            </w:r>
            <w:r>
              <w:t>pertama</w:t>
            </w:r>
            <w:proofErr w:type="gramEnd"/>
            <w:r>
              <w:t xml:space="preserve"> sekolah. Pada hari pertama ini, mungkin sebagian peserta didik masih malu dan menjawab dengan</w:t>
            </w:r>
            <w:r w:rsidRPr="00280471">
              <w:rPr>
                <w:spacing w:val="1"/>
              </w:rPr>
              <w:t xml:space="preserve"> </w:t>
            </w:r>
            <w:r>
              <w:t>lirih. Sapalah nama-nama peserta didik yang terlihat pasif, namun jangan paksa mereka untuk menjawab</w:t>
            </w:r>
            <w:r w:rsidRPr="00280471">
              <w:rPr>
                <w:spacing w:val="1"/>
              </w:rPr>
              <w:t xml:space="preserve"> </w:t>
            </w:r>
            <w:r>
              <w:t>pertanyaan.</w:t>
            </w:r>
          </w:p>
          <w:p w14:paraId="41877648" w14:textId="77777777" w:rsidR="00004C9B" w:rsidRDefault="00004C9B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04D18A9E" w14:textId="77777777" w:rsidR="00004C9B" w:rsidRDefault="00000000">
            <w:pPr>
              <w:pStyle w:val="TableParagraph"/>
              <w:ind w:left="431"/>
              <w:rPr>
                <w:b/>
              </w:rPr>
            </w:pPr>
            <w:r>
              <w:rPr>
                <w:b/>
                <w:shd w:val="clear" w:color="auto" w:fill="FFFF00"/>
              </w:rPr>
              <w:t>Membaca</w:t>
            </w:r>
          </w:p>
          <w:p w14:paraId="75BF766F" w14:textId="77777777" w:rsidR="00004C9B" w:rsidRDefault="00000000">
            <w:pPr>
              <w:pStyle w:val="TableParagraph"/>
              <w:spacing w:before="59"/>
              <w:ind w:left="431" w:right="71"/>
              <w:jc w:val="both"/>
            </w:pPr>
            <w:r>
              <w:t>Sebagian peserta didik mungkin dapat menyebutkan atau menyanyikan huruf ‘a’ hingga ‘z’, tetapi mereka</w:t>
            </w:r>
            <w:r>
              <w:rPr>
                <w:spacing w:val="1"/>
              </w:rPr>
              <w:t xml:space="preserve"> </w:t>
            </w:r>
            <w:r>
              <w:t>belum tentu</w:t>
            </w:r>
            <w:r>
              <w:rPr>
                <w:spacing w:val="55"/>
              </w:rPr>
              <w:t xml:space="preserve"> </w:t>
            </w:r>
            <w:r>
              <w:t>dapat mengenali bentuknya. Sering pula peserta didik dapat menyebutkan dan mengenali</w:t>
            </w:r>
            <w:r>
              <w:rPr>
                <w:spacing w:val="1"/>
              </w:rPr>
              <w:t xml:space="preserve"> </w:t>
            </w:r>
            <w:r>
              <w:t>bentuk abjad, tetapi tidak dapat melafalkan bunyinya sehingga tidak dapat merangkainya dengan bunyi</w:t>
            </w:r>
            <w:r>
              <w:rPr>
                <w:spacing w:val="1"/>
              </w:rPr>
              <w:t xml:space="preserve"> </w:t>
            </w:r>
            <w:r>
              <w:t>huruf lain untuk membentuk bunyi suku kata. Oleh karena itu, kegiatan mengenali bentuk dan melafalkan</w:t>
            </w:r>
            <w:r>
              <w:rPr>
                <w:spacing w:val="1"/>
              </w:rPr>
              <w:t xml:space="preserve"> </w:t>
            </w:r>
            <w:r>
              <w:t>bunyi</w:t>
            </w:r>
            <w:r>
              <w:rPr>
                <w:spacing w:val="-3"/>
              </w:rPr>
              <w:t xml:space="preserve"> </w:t>
            </w:r>
            <w:r>
              <w:t>abjad</w:t>
            </w:r>
            <w:r>
              <w:rPr>
                <w:spacing w:val="-3"/>
              </w:rPr>
              <w:t xml:space="preserve"> </w:t>
            </w:r>
            <w:r>
              <w:t>sangat</w:t>
            </w:r>
            <w:r>
              <w:rPr>
                <w:spacing w:val="3"/>
              </w:rPr>
              <w:t xml:space="preserve"> </w:t>
            </w:r>
            <w:r>
              <w:t>penting.</w:t>
            </w:r>
          </w:p>
          <w:p w14:paraId="4D2F7284" w14:textId="77777777" w:rsidR="00004C9B" w:rsidRDefault="00000000">
            <w:pPr>
              <w:pStyle w:val="TableParagraph"/>
              <w:spacing w:before="60"/>
              <w:ind w:left="431"/>
              <w:jc w:val="both"/>
              <w:rPr>
                <w:b/>
              </w:rPr>
            </w:pPr>
            <w:r>
              <w:rPr>
                <w:b/>
              </w:rPr>
              <w:t>Melafalkan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Huruf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Bersama-sama</w:t>
            </w:r>
          </w:p>
          <w:p w14:paraId="4707EFE2" w14:textId="77777777" w:rsidR="00F534E3" w:rsidRDefault="00F534E3" w:rsidP="00F534E3">
            <w:pPr>
              <w:pStyle w:val="TableParagraph"/>
              <w:numPr>
                <w:ilvl w:val="0"/>
                <w:numId w:val="34"/>
              </w:numPr>
              <w:tabs>
                <w:tab w:val="left" w:pos="773"/>
              </w:tabs>
              <w:spacing w:before="61" w:line="237" w:lineRule="auto"/>
              <w:ind w:right="71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memb</w:t>
            </w:r>
            <w:proofErr w:type="spellEnd"/>
            <w:r>
              <w:t>aca huruf secara berurut dengan menunjuk pada poster abjad di kelas atau kartu huruf. Tanyakan</w:t>
            </w:r>
            <w:r>
              <w:rPr>
                <w:spacing w:val="1"/>
              </w:rPr>
              <w:t xml:space="preserve"> </w:t>
            </w:r>
            <w:r>
              <w:t>kepada</w:t>
            </w:r>
            <w:r>
              <w:rPr>
                <w:spacing w:val="4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peserta</w:t>
            </w:r>
            <w:r>
              <w:rPr>
                <w:spacing w:val="4"/>
              </w:rPr>
              <w:t xml:space="preserve"> </w:t>
            </w:r>
            <w:r>
              <w:t>didik,</w:t>
            </w:r>
            <w:r>
              <w:rPr>
                <w:spacing w:val="3"/>
              </w:rPr>
              <w:t xml:space="preserve"> </w:t>
            </w:r>
            <w:r>
              <w:t>apakah</w:t>
            </w:r>
            <w:r>
              <w:rPr>
                <w:spacing w:val="1"/>
              </w:rPr>
              <w:t xml:space="preserve"> </w:t>
            </w:r>
            <w:r>
              <w:t>mereka</w:t>
            </w:r>
            <w:r>
              <w:rPr>
                <w:spacing w:val="5"/>
              </w:rPr>
              <w:t xml:space="preserve"> </w:t>
            </w:r>
            <w:r>
              <w:t>dapat</w:t>
            </w:r>
            <w:r>
              <w:rPr>
                <w:spacing w:val="3"/>
              </w:rPr>
              <w:t xml:space="preserve"> </w:t>
            </w:r>
            <w:r>
              <w:t>melakukannya</w:t>
            </w:r>
            <w:r>
              <w:rPr>
                <w:spacing w:val="4"/>
              </w:rPr>
              <w:t xml:space="preserve"> </w:t>
            </w:r>
            <w:r>
              <w:t>sendiri.</w:t>
            </w:r>
          </w:p>
          <w:p w14:paraId="1571167C" w14:textId="77777777" w:rsidR="00F534E3" w:rsidRDefault="00F534E3" w:rsidP="00F534E3">
            <w:pPr>
              <w:pStyle w:val="TableParagraph"/>
              <w:numPr>
                <w:ilvl w:val="0"/>
                <w:numId w:val="34"/>
              </w:numPr>
              <w:tabs>
                <w:tab w:val="left" w:pos="773"/>
              </w:tabs>
              <w:spacing w:before="61" w:line="237" w:lineRule="auto"/>
              <w:ind w:right="71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menyuruh</w:t>
            </w:r>
            <w:proofErr w:type="spellEnd"/>
            <w:r w:rsidRPr="00F534E3">
              <w:rPr>
                <w:spacing w:val="-1"/>
              </w:rPr>
              <w:t xml:space="preserve"> </w:t>
            </w:r>
            <w:r>
              <w:t>peserta didik untuk</w:t>
            </w:r>
            <w:r w:rsidRPr="00F534E3">
              <w:rPr>
                <w:spacing w:val="-3"/>
              </w:rPr>
              <w:t xml:space="preserve"> </w:t>
            </w:r>
            <w:r>
              <w:t>menyanyikan</w:t>
            </w:r>
            <w:r w:rsidRPr="00F534E3">
              <w:rPr>
                <w:spacing w:val="-8"/>
              </w:rPr>
              <w:t xml:space="preserve"> </w:t>
            </w:r>
            <w:r>
              <w:t>lagu</w:t>
            </w:r>
            <w:r w:rsidRPr="00F534E3">
              <w:rPr>
                <w:spacing w:val="-3"/>
              </w:rPr>
              <w:t xml:space="preserve"> </w:t>
            </w:r>
            <w:r>
              <w:t>abjad.</w:t>
            </w:r>
          </w:p>
          <w:p w14:paraId="5C4DBEA1" w14:textId="77777777" w:rsidR="00F534E3" w:rsidRDefault="00F534E3" w:rsidP="00F534E3">
            <w:pPr>
              <w:pStyle w:val="TableParagraph"/>
              <w:numPr>
                <w:ilvl w:val="0"/>
                <w:numId w:val="34"/>
              </w:numPr>
              <w:tabs>
                <w:tab w:val="left" w:pos="773"/>
              </w:tabs>
              <w:spacing w:before="61" w:line="237" w:lineRule="auto"/>
              <w:ind w:right="71"/>
            </w:pPr>
            <w:r>
              <w:rPr>
                <w:lang w:val="en-US"/>
              </w:rPr>
              <w:t>Guru mem</w:t>
            </w:r>
            <w:r>
              <w:t>perkenalkan bunyi masing-masing abjad.</w:t>
            </w:r>
          </w:p>
          <w:p w14:paraId="4F0AA052" w14:textId="3E4FC951" w:rsidR="00004C9B" w:rsidRDefault="00F534E3" w:rsidP="00F534E3">
            <w:pPr>
              <w:pStyle w:val="TableParagraph"/>
              <w:numPr>
                <w:ilvl w:val="0"/>
                <w:numId w:val="34"/>
              </w:numPr>
              <w:tabs>
                <w:tab w:val="left" w:pos="773"/>
              </w:tabs>
              <w:spacing w:before="61" w:line="237" w:lineRule="auto"/>
              <w:ind w:right="71"/>
            </w:pPr>
            <w:r>
              <w:rPr>
                <w:lang w:val="en-US"/>
              </w:rPr>
              <w:t>Guru men</w:t>
            </w:r>
            <w:r>
              <w:t>unjuk setiap abjad dan lafalkan bunyinya.</w:t>
            </w:r>
            <w:r w:rsidRPr="00F534E3">
              <w:rPr>
                <w:spacing w:val="1"/>
              </w:rPr>
              <w:t xml:space="preserve"> </w:t>
            </w:r>
            <w:r>
              <w:t>Ajak</w:t>
            </w:r>
            <w:r w:rsidRPr="00F534E3">
              <w:rPr>
                <w:spacing w:val="-4"/>
              </w:rPr>
              <w:t xml:space="preserve"> </w:t>
            </w:r>
            <w:r>
              <w:t>peserta</w:t>
            </w:r>
            <w:r w:rsidRPr="00F534E3">
              <w:rPr>
                <w:spacing w:val="5"/>
              </w:rPr>
              <w:t xml:space="preserve"> </w:t>
            </w:r>
            <w:r>
              <w:t>didik</w:t>
            </w:r>
            <w:r w:rsidRPr="00F534E3">
              <w:rPr>
                <w:spacing w:val="2"/>
              </w:rPr>
              <w:t xml:space="preserve"> </w:t>
            </w:r>
            <w:r>
              <w:t>menirukannya.</w:t>
            </w:r>
          </w:p>
          <w:p w14:paraId="4A6F0C50" w14:textId="77777777" w:rsidR="00F534E3" w:rsidRDefault="00000000" w:rsidP="00F534E3">
            <w:pPr>
              <w:pStyle w:val="TableParagraph"/>
              <w:spacing w:before="68"/>
              <w:ind w:left="431"/>
              <w:jc w:val="both"/>
              <w:rPr>
                <w:b/>
              </w:rPr>
            </w:pPr>
            <w:r>
              <w:rPr>
                <w:b/>
              </w:rPr>
              <w:t>Mengidentifikasi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Bentuk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Huruf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Deret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Abjad</w:t>
            </w:r>
          </w:p>
          <w:p w14:paraId="111E9443" w14:textId="77777777" w:rsidR="00F534E3" w:rsidRDefault="00F534E3" w:rsidP="00F534E3">
            <w:pPr>
              <w:pStyle w:val="TableParagraph"/>
              <w:numPr>
                <w:ilvl w:val="0"/>
                <w:numId w:val="34"/>
              </w:numPr>
              <w:spacing w:before="68"/>
              <w:jc w:val="both"/>
              <w:rPr>
                <w:b/>
              </w:rPr>
            </w:pPr>
            <w:r w:rsidRPr="00F534E3">
              <w:rPr>
                <w:bCs/>
                <w:lang w:val="en-US"/>
              </w:rPr>
              <w:t>Guru men</w:t>
            </w:r>
            <w:r w:rsidRPr="00F534E3">
              <w:rPr>
                <w:bCs/>
              </w:rPr>
              <w:t>anyakan</w:t>
            </w:r>
            <w:r>
              <w:rPr>
                <w:spacing w:val="6"/>
              </w:rPr>
              <w:t xml:space="preserve"> </w:t>
            </w:r>
            <w:r>
              <w:t>beberapa</w:t>
            </w:r>
            <w:r>
              <w:rPr>
                <w:spacing w:val="9"/>
              </w:rPr>
              <w:t xml:space="preserve"> </w:t>
            </w:r>
            <w:r>
              <w:t>huruf</w:t>
            </w:r>
            <w:r>
              <w:rPr>
                <w:spacing w:val="10"/>
              </w:rPr>
              <w:t xml:space="preserve"> </w:t>
            </w:r>
            <w:r>
              <w:t>kepada</w:t>
            </w:r>
            <w:r>
              <w:rPr>
                <w:spacing w:val="13"/>
              </w:rPr>
              <w:t xml:space="preserve"> </w:t>
            </w:r>
            <w:r>
              <w:t>seorang</w:t>
            </w:r>
            <w:r>
              <w:rPr>
                <w:spacing w:val="7"/>
              </w:rPr>
              <w:t xml:space="preserve"> </w:t>
            </w:r>
            <w:r>
              <w:t>peserta</w:t>
            </w:r>
            <w:r>
              <w:rPr>
                <w:spacing w:val="13"/>
              </w:rPr>
              <w:t xml:space="preserve"> </w:t>
            </w:r>
            <w:r>
              <w:t>didik.</w:t>
            </w:r>
            <w:r>
              <w:rPr>
                <w:spacing w:val="13"/>
              </w:rPr>
              <w:t xml:space="preserve"> </w:t>
            </w:r>
            <w:r>
              <w:t>Apabila</w:t>
            </w:r>
            <w:r>
              <w:rPr>
                <w:spacing w:val="13"/>
              </w:rPr>
              <w:t xml:space="preserve"> </w:t>
            </w:r>
            <w:r>
              <w:t>ia</w:t>
            </w:r>
            <w:r>
              <w:rPr>
                <w:spacing w:val="14"/>
              </w:rPr>
              <w:t xml:space="preserve"> </w:t>
            </w:r>
            <w:r>
              <w:t>belum</w:t>
            </w:r>
            <w:r>
              <w:rPr>
                <w:spacing w:val="8"/>
              </w:rPr>
              <w:t xml:space="preserve"> </w:t>
            </w:r>
            <w:r>
              <w:t>dapat</w:t>
            </w:r>
            <w:r>
              <w:rPr>
                <w:spacing w:val="22"/>
              </w:rPr>
              <w:t xml:space="preserve"> </w:t>
            </w:r>
            <w:r>
              <w:t>menjawab</w:t>
            </w:r>
            <w:r>
              <w:rPr>
                <w:spacing w:val="11"/>
              </w:rPr>
              <w:t xml:space="preserve"> </w:t>
            </w:r>
            <w:r>
              <w:t>pertanyaan,</w:t>
            </w:r>
            <w:r>
              <w:rPr>
                <w:lang w:val="en-US"/>
              </w:rPr>
              <w:t xml:space="preserve"> </w:t>
            </w:r>
            <w:r>
              <w:rPr>
                <w:spacing w:val="-52"/>
              </w:rPr>
              <w:t xml:space="preserve"> </w:t>
            </w:r>
            <w:r>
              <w:t>tawarkan</w:t>
            </w:r>
            <w:r>
              <w:rPr>
                <w:spacing w:val="-4"/>
              </w:rPr>
              <w:t xml:space="preserve"> </w:t>
            </w:r>
            <w:r>
              <w:t>kepada</w:t>
            </w:r>
            <w:r>
              <w:rPr>
                <w:spacing w:val="4"/>
              </w:rPr>
              <w:t xml:space="preserve"> </w:t>
            </w:r>
            <w:r>
              <w:t>peserta</w:t>
            </w:r>
            <w:r>
              <w:rPr>
                <w:spacing w:val="5"/>
              </w:rPr>
              <w:t xml:space="preserve"> </w:t>
            </w:r>
            <w:r>
              <w:t>didik</w:t>
            </w:r>
            <w:r>
              <w:rPr>
                <w:spacing w:val="-4"/>
              </w:rPr>
              <w:t xml:space="preserve"> </w:t>
            </w:r>
            <w:r>
              <w:t>lain</w:t>
            </w:r>
            <w:r>
              <w:rPr>
                <w:spacing w:val="-3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menjawab</w:t>
            </w:r>
            <w:r>
              <w:rPr>
                <w:spacing w:val="8"/>
              </w:rPr>
              <w:t xml:space="preserve"> </w:t>
            </w:r>
            <w:r>
              <w:t>pertanyaan</w:t>
            </w:r>
            <w:r>
              <w:rPr>
                <w:spacing w:val="-4"/>
              </w:rPr>
              <w:t xml:space="preserve"> </w:t>
            </w:r>
            <w:r>
              <w:t>tersebut.</w:t>
            </w:r>
          </w:p>
          <w:p w14:paraId="2218E8CA" w14:textId="77777777" w:rsidR="00F534E3" w:rsidRDefault="00F534E3" w:rsidP="00F534E3">
            <w:pPr>
              <w:pStyle w:val="TableParagraph"/>
              <w:numPr>
                <w:ilvl w:val="0"/>
                <w:numId w:val="34"/>
              </w:numPr>
              <w:spacing w:before="68"/>
              <w:jc w:val="both"/>
              <w:rPr>
                <w:b/>
              </w:rPr>
            </w:pPr>
            <w:r w:rsidRPr="00F534E3">
              <w:rPr>
                <w:bCs/>
                <w:lang w:val="en-US"/>
              </w:rPr>
              <w:t xml:space="preserve">Guru </w:t>
            </w:r>
            <w:proofErr w:type="spellStart"/>
            <w:r w:rsidRPr="00F534E3">
              <w:rPr>
                <w:bCs/>
                <w:lang w:val="en-US"/>
              </w:rPr>
              <w:t>menga</w:t>
            </w:r>
            <w:proofErr w:type="spellEnd"/>
            <w:r w:rsidRPr="00F534E3">
              <w:rPr>
                <w:bCs/>
              </w:rPr>
              <w:t>jak</w:t>
            </w:r>
            <w:r w:rsidRPr="00F534E3">
              <w:rPr>
                <w:spacing w:val="-6"/>
              </w:rPr>
              <w:t xml:space="preserve"> </w:t>
            </w:r>
            <w:r>
              <w:t>peserta</w:t>
            </w:r>
            <w:r w:rsidRPr="00F534E3">
              <w:rPr>
                <w:spacing w:val="2"/>
              </w:rPr>
              <w:t xml:space="preserve"> </w:t>
            </w:r>
            <w:r>
              <w:t>didik</w:t>
            </w:r>
            <w:r w:rsidRPr="00F534E3">
              <w:rPr>
                <w:spacing w:val="-6"/>
              </w:rPr>
              <w:t xml:space="preserve"> </w:t>
            </w:r>
            <w:r>
              <w:t>untuk</w:t>
            </w:r>
            <w:r w:rsidRPr="00F534E3">
              <w:rPr>
                <w:spacing w:val="-1"/>
              </w:rPr>
              <w:t xml:space="preserve"> </w:t>
            </w:r>
            <w:r>
              <w:t>membedakan</w:t>
            </w:r>
            <w:r w:rsidRPr="00F534E3">
              <w:rPr>
                <w:spacing w:val="-6"/>
              </w:rPr>
              <w:t xml:space="preserve"> </w:t>
            </w:r>
            <w:r>
              <w:t>bentuk</w:t>
            </w:r>
            <w:r w:rsidRPr="00F534E3">
              <w:rPr>
                <w:spacing w:val="-6"/>
              </w:rPr>
              <w:t xml:space="preserve"> </w:t>
            </w:r>
            <w:r>
              <w:t>huruf</w:t>
            </w:r>
            <w:r w:rsidRPr="00F534E3">
              <w:rPr>
                <w:spacing w:val="-3"/>
              </w:rPr>
              <w:t xml:space="preserve"> </w:t>
            </w:r>
            <w:r>
              <w:t>kapital</w:t>
            </w:r>
            <w:r w:rsidRPr="00F534E3">
              <w:rPr>
                <w:spacing w:val="-4"/>
              </w:rPr>
              <w:t xml:space="preserve"> </w:t>
            </w:r>
            <w:r>
              <w:t>dan</w:t>
            </w:r>
            <w:r w:rsidRPr="00F534E3">
              <w:rPr>
                <w:spacing w:val="-1"/>
              </w:rPr>
              <w:t xml:space="preserve"> </w:t>
            </w:r>
            <w:r>
              <w:t>huruf</w:t>
            </w:r>
            <w:r w:rsidRPr="00F534E3">
              <w:rPr>
                <w:spacing w:val="-3"/>
              </w:rPr>
              <w:t xml:space="preserve"> </w:t>
            </w:r>
            <w:r>
              <w:t>kecil.</w:t>
            </w:r>
          </w:p>
          <w:p w14:paraId="18C36572" w14:textId="77777777" w:rsidR="002000C7" w:rsidRDefault="00F534E3" w:rsidP="002000C7">
            <w:pPr>
              <w:pStyle w:val="TableParagraph"/>
              <w:numPr>
                <w:ilvl w:val="0"/>
                <w:numId w:val="34"/>
              </w:numPr>
              <w:spacing w:before="68"/>
              <w:jc w:val="both"/>
              <w:rPr>
                <w:b/>
              </w:rPr>
            </w:pPr>
            <w:r w:rsidRPr="00F534E3">
              <w:rPr>
                <w:bCs/>
                <w:lang w:val="en-US"/>
              </w:rPr>
              <w:t xml:space="preserve">Guru </w:t>
            </w:r>
            <w:proofErr w:type="spellStart"/>
            <w:r w:rsidRPr="00F534E3">
              <w:rPr>
                <w:bCs/>
                <w:lang w:val="en-US"/>
              </w:rPr>
              <w:t>meminta</w:t>
            </w:r>
            <w:proofErr w:type="spellEnd"/>
            <w:r w:rsidRPr="00F534E3">
              <w:rPr>
                <w:bCs/>
                <w:lang w:val="en-US"/>
              </w:rPr>
              <w:t xml:space="preserve"> p</w:t>
            </w:r>
            <w:r w:rsidRPr="00F534E3">
              <w:rPr>
                <w:bCs/>
              </w:rPr>
              <w:t>eserta</w:t>
            </w:r>
            <w:r w:rsidRPr="00F534E3">
              <w:rPr>
                <w:spacing w:val="-3"/>
              </w:rPr>
              <w:t xml:space="preserve"> </w:t>
            </w:r>
            <w:r>
              <w:t>didik</w:t>
            </w:r>
            <w:r w:rsidRPr="00F534E3">
              <w:rPr>
                <w:spacing w:val="-6"/>
              </w:rPr>
              <w:t xml:space="preserve"> </w:t>
            </w:r>
            <w:r>
              <w:t>untuk</w:t>
            </w:r>
            <w:r w:rsidRPr="00F534E3">
              <w:rPr>
                <w:spacing w:val="-5"/>
              </w:rPr>
              <w:t xml:space="preserve"> </w:t>
            </w:r>
            <w:r>
              <w:t>bergantian</w:t>
            </w:r>
            <w:r w:rsidRPr="00F534E3">
              <w:rPr>
                <w:spacing w:val="-1"/>
              </w:rPr>
              <w:t xml:space="preserve"> </w:t>
            </w:r>
            <w:r>
              <w:t>menyebutkan</w:t>
            </w:r>
            <w:r w:rsidRPr="00F534E3">
              <w:rPr>
                <w:spacing w:val="-6"/>
              </w:rPr>
              <w:t xml:space="preserve"> </w:t>
            </w:r>
            <w:r>
              <w:t>nama</w:t>
            </w:r>
            <w:r w:rsidRPr="00F534E3">
              <w:rPr>
                <w:spacing w:val="2"/>
              </w:rPr>
              <w:t xml:space="preserve"> </w:t>
            </w:r>
            <w:r>
              <w:t>huruf</w:t>
            </w:r>
            <w:r w:rsidRPr="00F534E3">
              <w:rPr>
                <w:spacing w:val="-2"/>
              </w:rPr>
              <w:t xml:space="preserve"> </w:t>
            </w:r>
            <w:r>
              <w:t>yang</w:t>
            </w:r>
            <w:r w:rsidRPr="00F534E3">
              <w:rPr>
                <w:spacing w:val="3"/>
              </w:rPr>
              <w:t xml:space="preserve"> </w:t>
            </w:r>
            <w:r>
              <w:t>ditunjuk</w:t>
            </w:r>
            <w:r w:rsidRPr="00F534E3">
              <w:rPr>
                <w:spacing w:val="-5"/>
              </w:rPr>
              <w:t xml:space="preserve"> </w:t>
            </w:r>
            <w:r>
              <w:t>oleh</w:t>
            </w:r>
            <w:r w:rsidRPr="00F534E3">
              <w:rPr>
                <w:spacing w:val="-1"/>
              </w:rPr>
              <w:t xml:space="preserve"> </w:t>
            </w:r>
            <w:r>
              <w:t>guru.</w:t>
            </w:r>
          </w:p>
          <w:p w14:paraId="6FAE8371" w14:textId="77777777" w:rsidR="002000C7" w:rsidRDefault="002000C7" w:rsidP="002000C7">
            <w:pPr>
              <w:pStyle w:val="TableParagraph"/>
              <w:numPr>
                <w:ilvl w:val="0"/>
                <w:numId w:val="34"/>
              </w:numPr>
              <w:spacing w:before="68"/>
              <w:jc w:val="both"/>
              <w:rPr>
                <w:b/>
              </w:rPr>
            </w:pPr>
            <w:r w:rsidRPr="002000C7">
              <w:rPr>
                <w:bCs/>
                <w:lang w:val="en-US"/>
              </w:rPr>
              <w:t>Guru mem</w:t>
            </w:r>
            <w:r w:rsidRPr="002000C7">
              <w:rPr>
                <w:bCs/>
              </w:rPr>
              <w:t>inta</w:t>
            </w:r>
            <w:r>
              <w:t xml:space="preserve"> peserta</w:t>
            </w:r>
            <w:r w:rsidRPr="002000C7">
              <w:rPr>
                <w:spacing w:val="-4"/>
              </w:rPr>
              <w:t xml:space="preserve"> </w:t>
            </w:r>
            <w:r>
              <w:t>didik</w:t>
            </w:r>
            <w:r w:rsidRPr="002000C7">
              <w:rPr>
                <w:spacing w:val="-6"/>
              </w:rPr>
              <w:t xml:space="preserve"> </w:t>
            </w:r>
            <w:r>
              <w:t>untuk</w:t>
            </w:r>
            <w:r w:rsidRPr="002000C7">
              <w:rPr>
                <w:spacing w:val="-2"/>
              </w:rPr>
              <w:t xml:space="preserve"> </w:t>
            </w:r>
            <w:r>
              <w:t>mengidentifikasi</w:t>
            </w:r>
            <w:r w:rsidRPr="002000C7">
              <w:rPr>
                <w:spacing w:val="-5"/>
              </w:rPr>
              <w:t xml:space="preserve"> </w:t>
            </w:r>
            <w:r>
              <w:t>abjad</w:t>
            </w:r>
            <w:r w:rsidRPr="002000C7">
              <w:rPr>
                <w:spacing w:val="-6"/>
              </w:rPr>
              <w:t xml:space="preserve"> </w:t>
            </w:r>
            <w:r>
              <w:t>pada kata-kata</w:t>
            </w:r>
            <w:r w:rsidRPr="002000C7">
              <w:rPr>
                <w:spacing w:val="-3"/>
              </w:rPr>
              <w:t xml:space="preserve"> </w:t>
            </w:r>
            <w:r>
              <w:t>‘bola’, ‘biru’,</w:t>
            </w:r>
            <w:r w:rsidRPr="002000C7">
              <w:rPr>
                <w:spacing w:val="1"/>
              </w:rPr>
              <w:t xml:space="preserve"> </w:t>
            </w:r>
            <w:r>
              <w:t>‘Boni’, dan</w:t>
            </w:r>
            <w:r w:rsidRPr="002000C7">
              <w:rPr>
                <w:spacing w:val="-7"/>
              </w:rPr>
              <w:t xml:space="preserve"> </w:t>
            </w:r>
            <w:r>
              <w:t>‘batu’.</w:t>
            </w:r>
          </w:p>
          <w:p w14:paraId="11CB8E7E" w14:textId="02E52C38" w:rsidR="00004C9B" w:rsidRPr="000442A3" w:rsidRDefault="002000C7" w:rsidP="002000C7">
            <w:pPr>
              <w:pStyle w:val="TableParagraph"/>
              <w:numPr>
                <w:ilvl w:val="0"/>
                <w:numId w:val="34"/>
              </w:numPr>
              <w:spacing w:before="68"/>
              <w:jc w:val="both"/>
              <w:rPr>
                <w:b/>
              </w:rPr>
            </w:pPr>
            <w:r w:rsidRPr="002000C7">
              <w:rPr>
                <w:bCs/>
                <w:lang w:val="en-US"/>
              </w:rPr>
              <w:t xml:space="preserve">Guru </w:t>
            </w:r>
            <w:proofErr w:type="spellStart"/>
            <w:r w:rsidRPr="002000C7">
              <w:rPr>
                <w:bCs/>
                <w:lang w:val="en-US"/>
              </w:rPr>
              <w:t>mel</w:t>
            </w:r>
            <w:proofErr w:type="spellEnd"/>
            <w:r w:rsidRPr="002000C7">
              <w:rPr>
                <w:bCs/>
              </w:rPr>
              <w:t>akukan</w:t>
            </w:r>
            <w:r w:rsidRPr="002000C7">
              <w:rPr>
                <w:spacing w:val="1"/>
              </w:rPr>
              <w:t xml:space="preserve"> </w:t>
            </w:r>
            <w:r>
              <w:t>kegiatan</w:t>
            </w:r>
            <w:r w:rsidRPr="002000C7">
              <w:rPr>
                <w:spacing w:val="1"/>
              </w:rPr>
              <w:t xml:space="preserve"> </w:t>
            </w:r>
            <w:r>
              <w:t>membaca</w:t>
            </w:r>
            <w:r w:rsidRPr="002000C7">
              <w:rPr>
                <w:spacing w:val="1"/>
              </w:rPr>
              <w:t xml:space="preserve"> </w:t>
            </w:r>
            <w:r>
              <w:t>huruf</w:t>
            </w:r>
            <w:r w:rsidRPr="002000C7">
              <w:rPr>
                <w:spacing w:val="1"/>
              </w:rPr>
              <w:t xml:space="preserve"> </w:t>
            </w:r>
            <w:r>
              <w:t>ini</w:t>
            </w:r>
            <w:r w:rsidRPr="002000C7">
              <w:rPr>
                <w:spacing w:val="1"/>
              </w:rPr>
              <w:t xml:space="preserve"> </w:t>
            </w:r>
            <w:r>
              <w:t>secara</w:t>
            </w:r>
            <w:r w:rsidRPr="002000C7">
              <w:rPr>
                <w:spacing w:val="1"/>
              </w:rPr>
              <w:t xml:space="preserve"> </w:t>
            </w:r>
            <w:r>
              <w:t>rutin</w:t>
            </w:r>
            <w:r w:rsidRPr="002000C7">
              <w:rPr>
                <w:spacing w:val="1"/>
              </w:rPr>
              <w:t xml:space="preserve"> </w:t>
            </w:r>
            <w:r>
              <w:t>setiap</w:t>
            </w:r>
            <w:r w:rsidRPr="002000C7">
              <w:rPr>
                <w:spacing w:val="1"/>
              </w:rPr>
              <w:t xml:space="preserve"> </w:t>
            </w:r>
            <w:r>
              <w:t>sebelum</w:t>
            </w:r>
            <w:r w:rsidRPr="002000C7">
              <w:rPr>
                <w:spacing w:val="1"/>
              </w:rPr>
              <w:t xml:space="preserve"> </w:t>
            </w:r>
            <w:r>
              <w:t>memulai</w:t>
            </w:r>
            <w:r w:rsidRPr="002000C7">
              <w:rPr>
                <w:spacing w:val="1"/>
              </w:rPr>
              <w:t xml:space="preserve"> </w:t>
            </w:r>
            <w:r>
              <w:t>pembelajaran</w:t>
            </w:r>
            <w:r w:rsidRPr="002000C7">
              <w:rPr>
                <w:spacing w:val="1"/>
              </w:rPr>
              <w:t xml:space="preserve"> </w:t>
            </w:r>
            <w:r>
              <w:t>Bahasa</w:t>
            </w:r>
            <w:r w:rsidRPr="002000C7">
              <w:rPr>
                <w:spacing w:val="-52"/>
              </w:rPr>
              <w:t xml:space="preserve"> </w:t>
            </w:r>
            <w:r>
              <w:t>Indonesia,</w:t>
            </w:r>
            <w:r w:rsidRPr="002000C7">
              <w:rPr>
                <w:spacing w:val="1"/>
              </w:rPr>
              <w:t xml:space="preserve"> </w:t>
            </w:r>
            <w:r>
              <w:t>hingga</w:t>
            </w:r>
            <w:r w:rsidRPr="002000C7">
              <w:rPr>
                <w:spacing w:val="3"/>
              </w:rPr>
              <w:t xml:space="preserve"> </w:t>
            </w:r>
            <w:r>
              <w:t>seluruh</w:t>
            </w:r>
            <w:r w:rsidRPr="002000C7">
              <w:rPr>
                <w:spacing w:val="-5"/>
              </w:rPr>
              <w:t xml:space="preserve"> </w:t>
            </w:r>
            <w:r>
              <w:t>peserta</w:t>
            </w:r>
            <w:r w:rsidRPr="002000C7">
              <w:rPr>
                <w:spacing w:val="3"/>
              </w:rPr>
              <w:t xml:space="preserve"> </w:t>
            </w:r>
            <w:r>
              <w:t>didik mengenali</w:t>
            </w:r>
            <w:r w:rsidRPr="002000C7">
              <w:rPr>
                <w:spacing w:val="-4"/>
              </w:rPr>
              <w:t xml:space="preserve"> </w:t>
            </w:r>
            <w:r>
              <w:t>bunyi</w:t>
            </w:r>
            <w:r w:rsidRPr="002000C7">
              <w:rPr>
                <w:spacing w:val="2"/>
              </w:rPr>
              <w:t xml:space="preserve"> </w:t>
            </w:r>
            <w:r>
              <w:t>serta</w:t>
            </w:r>
            <w:r w:rsidRPr="002000C7">
              <w:rPr>
                <w:spacing w:val="3"/>
              </w:rPr>
              <w:t xml:space="preserve"> </w:t>
            </w:r>
            <w:r>
              <w:t>bentuk</w:t>
            </w:r>
            <w:r w:rsidRPr="002000C7">
              <w:rPr>
                <w:spacing w:val="-5"/>
              </w:rPr>
              <w:t xml:space="preserve"> </w:t>
            </w:r>
            <w:r>
              <w:t>huruf</w:t>
            </w:r>
            <w:r w:rsidRPr="002000C7">
              <w:rPr>
                <w:spacing w:val="-2"/>
              </w:rPr>
              <w:t xml:space="preserve"> </w:t>
            </w:r>
            <w:r>
              <w:t>kapital</w:t>
            </w:r>
            <w:r w:rsidRPr="002000C7">
              <w:rPr>
                <w:spacing w:val="-4"/>
              </w:rPr>
              <w:t xml:space="preserve"> </w:t>
            </w:r>
            <w:r>
              <w:t>dan huruf</w:t>
            </w:r>
            <w:r w:rsidRPr="002000C7">
              <w:rPr>
                <w:spacing w:val="-2"/>
              </w:rPr>
              <w:t xml:space="preserve"> </w:t>
            </w:r>
            <w:r>
              <w:t>kecil.</w:t>
            </w:r>
          </w:p>
          <w:p w14:paraId="680A4596" w14:textId="77777777" w:rsidR="000442A3" w:rsidRDefault="000442A3" w:rsidP="000442A3">
            <w:pPr>
              <w:pStyle w:val="TableParagraph"/>
              <w:tabs>
                <w:tab w:val="left" w:pos="639"/>
              </w:tabs>
              <w:spacing w:before="66"/>
              <w:ind w:left="431" w:right="112"/>
              <w:jc w:val="both"/>
              <w:rPr>
                <w:b/>
                <w:bCs/>
                <w:lang w:val="en-US"/>
              </w:rPr>
            </w:pPr>
            <w:proofErr w:type="spellStart"/>
            <w:r w:rsidRPr="00115EF5">
              <w:rPr>
                <w:b/>
                <w:bCs/>
                <w:lang w:val="en-US"/>
              </w:rPr>
              <w:t>Kegiatan</w:t>
            </w:r>
            <w:proofErr w:type="spellEnd"/>
            <w:r w:rsidRPr="00115EF5">
              <w:rPr>
                <w:b/>
                <w:bCs/>
                <w:lang w:val="en-US"/>
              </w:rPr>
              <w:t xml:space="preserve"> </w:t>
            </w:r>
            <w:proofErr w:type="spellStart"/>
            <w:r w:rsidRPr="00115EF5">
              <w:rPr>
                <w:b/>
                <w:bCs/>
                <w:lang w:val="en-US"/>
              </w:rPr>
              <w:t>penutup</w:t>
            </w:r>
            <w:proofErr w:type="spellEnd"/>
          </w:p>
          <w:p w14:paraId="6D1C6E18" w14:textId="289747D2" w:rsidR="000442A3" w:rsidRDefault="000442A3" w:rsidP="008C79AC">
            <w:pPr>
              <w:pStyle w:val="TableParagraph"/>
              <w:numPr>
                <w:ilvl w:val="0"/>
                <w:numId w:val="35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115EF5">
              <w:rPr>
                <w:spacing w:val="21"/>
              </w:rPr>
              <w:t xml:space="preserve"> </w:t>
            </w:r>
            <w:r w:rsidRPr="00F94258">
              <w:t>mengajak</w:t>
            </w:r>
            <w:r w:rsidRPr="00115EF5">
              <w:rPr>
                <w:spacing w:val="21"/>
              </w:rPr>
              <w:t xml:space="preserve"> </w:t>
            </w:r>
            <w:r w:rsidRPr="00F94258">
              <w:t>para</w:t>
            </w:r>
            <w:r w:rsidRPr="00115EF5">
              <w:rPr>
                <w:spacing w:val="19"/>
              </w:rPr>
              <w:t xml:space="preserve"> </w:t>
            </w:r>
            <w:r w:rsidRPr="00F94258">
              <w:t>peserta</w:t>
            </w:r>
            <w:r w:rsidRPr="00115EF5">
              <w:rPr>
                <w:spacing w:val="28"/>
              </w:rPr>
              <w:t xml:space="preserve"> </w:t>
            </w:r>
            <w:r w:rsidRPr="00F94258">
              <w:t>didik</w:t>
            </w:r>
            <w:r w:rsidRPr="00115EF5">
              <w:rPr>
                <w:spacing w:val="21"/>
              </w:rPr>
              <w:t xml:space="preserve"> </w:t>
            </w:r>
            <w:r w:rsidRPr="00F94258">
              <w:t>untuk</w:t>
            </w:r>
            <w:r w:rsidRPr="00115EF5">
              <w:rPr>
                <w:spacing w:val="25"/>
              </w:rPr>
              <w:t xml:space="preserve"> </w:t>
            </w:r>
            <w:r w:rsidRPr="00F94258">
              <w:t>mengingat</w:t>
            </w:r>
            <w:r w:rsidRPr="00115EF5">
              <w:rPr>
                <w:spacing w:val="26"/>
              </w:rPr>
              <w:t xml:space="preserve"> </w:t>
            </w:r>
            <w:r w:rsidRPr="00F94258">
              <w:t>kembali</w:t>
            </w:r>
            <w:r w:rsidRPr="00115EF5">
              <w:rPr>
                <w:spacing w:val="22"/>
              </w:rPr>
              <w:t xml:space="preserve"> </w:t>
            </w:r>
            <w:proofErr w:type="spellStart"/>
            <w:r>
              <w:rPr>
                <w:spacing w:val="22"/>
                <w:lang w:val="en-US"/>
              </w:rPr>
              <w:t>tentang</w:t>
            </w:r>
            <w:proofErr w:type="spellEnd"/>
            <w:r>
              <w:rPr>
                <w:spacing w:val="2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telah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pelajari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tadi</w:t>
            </w:r>
            <w:proofErr w:type="spellEnd"/>
            <w:r w:rsidR="008C79AC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tentang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huruf</w:t>
            </w:r>
            <w:proofErr w:type="spellEnd"/>
            <w:r>
              <w:rPr>
                <w:lang w:val="en-US"/>
              </w:rPr>
              <w:t xml:space="preserve"> abjad.</w:t>
            </w:r>
          </w:p>
          <w:p w14:paraId="76B8906B" w14:textId="77777777" w:rsidR="000442A3" w:rsidRDefault="000442A3" w:rsidP="000442A3">
            <w:pPr>
              <w:pStyle w:val="TableParagraph"/>
              <w:numPr>
                <w:ilvl w:val="0"/>
                <w:numId w:val="35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6F7FA7">
              <w:rPr>
                <w:lang w:val="en-US"/>
              </w:rPr>
              <w:t xml:space="preserve">Guru </w:t>
            </w:r>
            <w:proofErr w:type="spellStart"/>
            <w:r w:rsidRPr="006F7FA7">
              <w:rPr>
                <w:lang w:val="en-US"/>
              </w:rPr>
              <w:t>menyampaikan</w:t>
            </w:r>
            <w:proofErr w:type="spellEnd"/>
            <w:r w:rsidRPr="006F7FA7">
              <w:rPr>
                <w:lang w:val="en-US"/>
              </w:rPr>
              <w:t xml:space="preserve"> </w:t>
            </w:r>
            <w:proofErr w:type="spellStart"/>
            <w:r w:rsidRPr="006F7FA7">
              <w:rPr>
                <w:lang w:val="en-US"/>
              </w:rPr>
              <w:t>materi</w:t>
            </w:r>
            <w:proofErr w:type="spellEnd"/>
            <w:r w:rsidRPr="006F7FA7">
              <w:rPr>
                <w:lang w:val="en-US"/>
              </w:rPr>
              <w:t xml:space="preserve"> yang </w:t>
            </w:r>
            <w:proofErr w:type="spellStart"/>
            <w:r w:rsidRPr="006F7FA7">
              <w:rPr>
                <w:lang w:val="en-US"/>
              </w:rPr>
              <w:t>akan</w:t>
            </w:r>
            <w:proofErr w:type="spellEnd"/>
            <w:r w:rsidRPr="006F7FA7">
              <w:rPr>
                <w:lang w:val="en-US"/>
              </w:rPr>
              <w:t xml:space="preserve"> di </w:t>
            </w:r>
            <w:proofErr w:type="spellStart"/>
            <w:r w:rsidRPr="006F7FA7">
              <w:rPr>
                <w:lang w:val="en-US"/>
              </w:rPr>
              <w:t>pelajari</w:t>
            </w:r>
            <w:proofErr w:type="spellEnd"/>
            <w:r w:rsidRPr="006F7FA7">
              <w:rPr>
                <w:lang w:val="en-US"/>
              </w:rPr>
              <w:t xml:space="preserve"> </w:t>
            </w:r>
            <w:proofErr w:type="spellStart"/>
            <w:r w:rsidRPr="006F7FA7">
              <w:rPr>
                <w:lang w:val="en-US"/>
              </w:rPr>
              <w:t>untuk</w:t>
            </w:r>
            <w:proofErr w:type="spellEnd"/>
            <w:r w:rsidRPr="006F7FA7">
              <w:rPr>
                <w:lang w:val="en-US"/>
              </w:rPr>
              <w:t xml:space="preserve"> </w:t>
            </w:r>
            <w:proofErr w:type="spellStart"/>
            <w:r w:rsidRPr="006F7FA7">
              <w:rPr>
                <w:lang w:val="en-US"/>
              </w:rPr>
              <w:t>pertemuan</w:t>
            </w:r>
            <w:proofErr w:type="spellEnd"/>
            <w:r w:rsidRPr="006F7FA7">
              <w:rPr>
                <w:lang w:val="en-US"/>
              </w:rPr>
              <w:t xml:space="preserve"> </w:t>
            </w:r>
            <w:proofErr w:type="spellStart"/>
            <w:r w:rsidRPr="006F7FA7">
              <w:rPr>
                <w:lang w:val="en-US"/>
              </w:rPr>
              <w:t>selanjutnya</w:t>
            </w:r>
            <w:proofErr w:type="spellEnd"/>
            <w:r w:rsidRPr="006F7FA7">
              <w:rPr>
                <w:lang w:val="en-US"/>
              </w:rPr>
              <w:t>.</w:t>
            </w:r>
          </w:p>
          <w:p w14:paraId="218942E6" w14:textId="77777777" w:rsidR="000442A3" w:rsidRDefault="000442A3" w:rsidP="000442A3">
            <w:pPr>
              <w:pStyle w:val="TableParagraph"/>
              <w:numPr>
                <w:ilvl w:val="0"/>
                <w:numId w:val="35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6F7FA7">
              <w:rPr>
                <w:spacing w:val="24"/>
              </w:rPr>
              <w:t xml:space="preserve"> </w:t>
            </w:r>
            <w:r w:rsidRPr="00F94258">
              <w:t>memberikan</w:t>
            </w:r>
            <w:r w:rsidRPr="006F7FA7">
              <w:rPr>
                <w:spacing w:val="24"/>
              </w:rPr>
              <w:t xml:space="preserve"> </w:t>
            </w:r>
            <w:r w:rsidRPr="00F94258">
              <w:t>pesan</w:t>
            </w:r>
            <w:r w:rsidRPr="006F7FA7">
              <w:rPr>
                <w:spacing w:val="24"/>
              </w:rPr>
              <w:t xml:space="preserve"> </w:t>
            </w:r>
            <w:r w:rsidRPr="00F94258">
              <w:t>penutup</w:t>
            </w:r>
            <w:r w:rsidRPr="006F7FA7">
              <w:rPr>
                <w:spacing w:val="28"/>
              </w:rPr>
              <w:t xml:space="preserve"> </w:t>
            </w:r>
            <w:r w:rsidRPr="00F94258">
              <w:t>tentang</w:t>
            </w:r>
            <w:r w:rsidRPr="006F7FA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harus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bersikap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sopan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santun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berbicara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teman</w:t>
            </w:r>
            <w:proofErr w:type="spellEnd"/>
          </w:p>
          <w:p w14:paraId="29D825EE" w14:textId="77777777" w:rsidR="000442A3" w:rsidRPr="006F7FA7" w:rsidRDefault="000442A3" w:rsidP="000442A3">
            <w:pPr>
              <w:pStyle w:val="TableParagraph"/>
              <w:numPr>
                <w:ilvl w:val="0"/>
                <w:numId w:val="35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6F7FA7">
              <w:rPr>
                <w:lang w:val="en-US"/>
              </w:rPr>
              <w:t xml:space="preserve">Guru </w:t>
            </w:r>
            <w:proofErr w:type="spellStart"/>
            <w:r w:rsidRPr="006F7FA7">
              <w:rPr>
                <w:lang w:val="en-US"/>
              </w:rPr>
              <w:t>menutup</w:t>
            </w:r>
            <w:proofErr w:type="spellEnd"/>
            <w:r w:rsidRPr="006F7FA7">
              <w:rPr>
                <w:lang w:val="en-US"/>
              </w:rPr>
              <w:t xml:space="preserve"> </w:t>
            </w:r>
            <w:proofErr w:type="spellStart"/>
            <w:r w:rsidRPr="006F7FA7">
              <w:rPr>
                <w:lang w:val="en-US"/>
              </w:rPr>
              <w:t>pembelajaran</w:t>
            </w:r>
            <w:proofErr w:type="spellEnd"/>
            <w:r w:rsidRPr="006F7FA7">
              <w:rPr>
                <w:lang w:val="en-US"/>
              </w:rPr>
              <w:t xml:space="preserve"> </w:t>
            </w:r>
            <w:proofErr w:type="spellStart"/>
            <w:r w:rsidRPr="006F7FA7">
              <w:rPr>
                <w:lang w:val="en-US"/>
              </w:rPr>
              <w:t>dengan</w:t>
            </w:r>
            <w:proofErr w:type="spellEnd"/>
            <w:r w:rsidRPr="006F7FA7">
              <w:rPr>
                <w:lang w:val="en-US"/>
              </w:rPr>
              <w:t xml:space="preserve"> </w:t>
            </w:r>
            <w:proofErr w:type="spellStart"/>
            <w:r w:rsidRPr="006F7FA7">
              <w:rPr>
                <w:lang w:val="en-US"/>
              </w:rPr>
              <w:t>berdoa</w:t>
            </w:r>
            <w:proofErr w:type="spellEnd"/>
            <w:r w:rsidRPr="006F7FA7">
              <w:rPr>
                <w:lang w:val="en-US"/>
              </w:rPr>
              <w:t xml:space="preserve"> dan </w:t>
            </w:r>
            <w:proofErr w:type="spellStart"/>
            <w:r w:rsidRPr="006F7FA7">
              <w:rPr>
                <w:lang w:val="en-US"/>
              </w:rPr>
              <w:t>salam</w:t>
            </w:r>
            <w:proofErr w:type="spellEnd"/>
            <w:r w:rsidRPr="006F7FA7">
              <w:rPr>
                <w:lang w:val="en-US"/>
              </w:rPr>
              <w:t>.</w:t>
            </w:r>
          </w:p>
          <w:p w14:paraId="3932C30B" w14:textId="700485E8" w:rsidR="008C79AC" w:rsidRDefault="008C79AC" w:rsidP="008C79AC">
            <w:pPr>
              <w:pStyle w:val="TableParagraph"/>
              <w:spacing w:before="55" w:line="292" w:lineRule="auto"/>
              <w:ind w:left="431" w:right="6458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Pertemuan</w:t>
            </w:r>
            <w:proofErr w:type="spellEnd"/>
            <w:r>
              <w:rPr>
                <w:b/>
                <w:lang w:val="en-US"/>
              </w:rPr>
              <w:t xml:space="preserve"> 3-4-5</w:t>
            </w:r>
          </w:p>
          <w:p w14:paraId="6B71441A" w14:textId="77777777" w:rsidR="008C79AC" w:rsidRPr="00296A34" w:rsidRDefault="008C79AC" w:rsidP="008C79AC">
            <w:pPr>
              <w:pStyle w:val="TableParagraph"/>
              <w:spacing w:before="55" w:line="292" w:lineRule="auto"/>
              <w:ind w:left="431" w:right="6458"/>
              <w:rPr>
                <w:b/>
                <w:lang w:val="id-ID"/>
              </w:rPr>
            </w:pPr>
            <w:r>
              <w:rPr>
                <w:b/>
                <w:lang w:val="id-ID"/>
              </w:rPr>
              <w:t>Langkah-Langkah Pembelajaran</w:t>
            </w:r>
            <w:r>
              <w:rPr>
                <w:b/>
                <w:spacing w:val="-52"/>
                <w:lang w:val="id-ID"/>
              </w:rPr>
              <w:t xml:space="preserve"> </w:t>
            </w:r>
            <w:r>
              <w:rPr>
                <w:b/>
                <w:lang w:val="id-ID"/>
              </w:rPr>
              <w:t>Kegiatan</w:t>
            </w:r>
            <w:r>
              <w:rPr>
                <w:b/>
                <w:spacing w:val="-1"/>
                <w:lang w:val="id-ID"/>
              </w:rPr>
              <w:t xml:space="preserve"> </w:t>
            </w:r>
            <w:r>
              <w:rPr>
                <w:b/>
                <w:lang w:val="id-ID"/>
              </w:rPr>
              <w:t>Pendahuluan</w:t>
            </w:r>
          </w:p>
          <w:p w14:paraId="46F8C04C" w14:textId="77777777" w:rsidR="008C79AC" w:rsidRDefault="008C79AC" w:rsidP="008C79AC">
            <w:pPr>
              <w:pStyle w:val="TableParagraph"/>
              <w:numPr>
                <w:ilvl w:val="0"/>
                <w:numId w:val="37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>
              <w:rPr>
                <w:spacing w:val="11"/>
              </w:rPr>
              <w:t xml:space="preserve"> </w:t>
            </w:r>
            <w:r>
              <w:t>membuka</w:t>
            </w:r>
            <w:r>
              <w:rPr>
                <w:spacing w:val="22"/>
              </w:rPr>
              <w:t xml:space="preserve"> </w:t>
            </w:r>
            <w:r>
              <w:t>kegiatan</w:t>
            </w:r>
            <w:r>
              <w:rPr>
                <w:spacing w:val="12"/>
              </w:rPr>
              <w:t xml:space="preserve"> </w:t>
            </w:r>
            <w:r>
              <w:t>dengan</w:t>
            </w:r>
            <w:r>
              <w:rPr>
                <w:spacing w:val="12"/>
              </w:rPr>
              <w:t xml:space="preserve"> </w:t>
            </w:r>
            <w:r>
              <w:t>aktifitas</w:t>
            </w:r>
            <w:r>
              <w:rPr>
                <w:spacing w:val="17"/>
              </w:rPr>
              <w:t xml:space="preserve"> </w:t>
            </w:r>
            <w:r>
              <w:t>rutin</w:t>
            </w:r>
            <w:r>
              <w:rPr>
                <w:spacing w:val="12"/>
              </w:rPr>
              <w:t xml:space="preserve"> </w:t>
            </w:r>
            <w:r>
              <w:t>kelas,</w:t>
            </w:r>
            <w:r>
              <w:rPr>
                <w:spacing w:val="10"/>
              </w:rPr>
              <w:t xml:space="preserve"> </w:t>
            </w:r>
            <w:r>
              <w:t>sesuai</w:t>
            </w:r>
            <w:r>
              <w:rPr>
                <w:spacing w:val="13"/>
              </w:rPr>
              <w:t xml:space="preserve"> </w:t>
            </w:r>
            <w:r>
              <w:t>kesepakatan</w:t>
            </w:r>
            <w:r>
              <w:rPr>
                <w:spacing w:val="12"/>
              </w:rPr>
              <w:t xml:space="preserve"> </w:t>
            </w:r>
            <w:r>
              <w:t>kelas</w:t>
            </w:r>
            <w:r>
              <w:rPr>
                <w:spacing w:val="17"/>
              </w:rPr>
              <w:t xml:space="preserve"> </w:t>
            </w:r>
            <w:r>
              <w:t>(</w:t>
            </w:r>
            <w:r>
              <w:rPr>
                <w:spacing w:val="16"/>
              </w:rPr>
              <w:t xml:space="preserve"> </w:t>
            </w:r>
            <w:r>
              <w:t>menyapa,</w:t>
            </w:r>
            <w:r>
              <w:rPr>
                <w:spacing w:val="15"/>
              </w:rPr>
              <w:t xml:space="preserve"> </w:t>
            </w:r>
            <w:r>
              <w:t>berdoa,</w:t>
            </w:r>
            <w:r>
              <w:rPr>
                <w:spacing w:val="18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mengecek</w:t>
            </w:r>
            <w:r>
              <w:rPr>
                <w:spacing w:val="2"/>
              </w:rPr>
              <w:t xml:space="preserve"> </w:t>
            </w:r>
            <w:r>
              <w:t>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14:paraId="394714D6" w14:textId="77777777" w:rsidR="008C79AC" w:rsidRDefault="008C79AC" w:rsidP="008C79AC">
            <w:pPr>
              <w:pStyle w:val="TableParagraph"/>
              <w:numPr>
                <w:ilvl w:val="0"/>
                <w:numId w:val="37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 w:rsidRPr="008C79AC">
              <w:rPr>
                <w:spacing w:val="-1"/>
              </w:rPr>
              <w:t xml:space="preserve"> </w:t>
            </w:r>
            <w:r>
              <w:t>menyapa</w:t>
            </w:r>
            <w:r w:rsidRPr="008C79AC">
              <w:rPr>
                <w:spacing w:val="2"/>
              </w:rPr>
              <w:t xml:space="preserve"> </w:t>
            </w:r>
            <w:r>
              <w:t>para</w:t>
            </w:r>
            <w:r w:rsidRPr="008C79AC">
              <w:rPr>
                <w:spacing w:val="2"/>
              </w:rPr>
              <w:t xml:space="preserve"> </w:t>
            </w:r>
            <w:r>
              <w:t>peserta</w:t>
            </w:r>
            <w:r w:rsidRPr="008C79AC">
              <w:rPr>
                <w:spacing w:val="2"/>
              </w:rPr>
              <w:t xml:space="preserve"> </w:t>
            </w:r>
            <w:r>
              <w:t>didik</w:t>
            </w:r>
            <w:r w:rsidRPr="008C79AC">
              <w:rPr>
                <w:spacing w:val="-1"/>
              </w:rPr>
              <w:t xml:space="preserve"> </w:t>
            </w:r>
            <w:r>
              <w:t>dan</w:t>
            </w:r>
            <w:r w:rsidRPr="008C79AC">
              <w:rPr>
                <w:spacing w:val="-1"/>
              </w:rPr>
              <w:t xml:space="preserve"> </w:t>
            </w:r>
            <w:r>
              <w:t>mengajak mereka</w:t>
            </w:r>
            <w:r w:rsidRPr="008C79AC">
              <w:rPr>
                <w:spacing w:val="2"/>
              </w:rPr>
              <w:t xml:space="preserve"> </w:t>
            </w:r>
            <w:r>
              <w:t>berbincang</w:t>
            </w:r>
            <w:r w:rsidRPr="008C79AC">
              <w:rPr>
                <w:spacing w:val="-6"/>
              </w:rPr>
              <w:t xml:space="preserve"> </w:t>
            </w:r>
            <w:r>
              <w:t>tentang</w:t>
            </w:r>
            <w:r w:rsidRPr="008C79AC">
              <w:rPr>
                <w:spacing w:val="-5"/>
              </w:rPr>
              <w:t xml:space="preserve"> </w:t>
            </w:r>
            <w:proofErr w:type="spellStart"/>
            <w:r w:rsidRPr="008C79AC">
              <w:rPr>
                <w:lang w:val="en-US"/>
              </w:rPr>
              <w:t>hewan</w:t>
            </w:r>
            <w:proofErr w:type="spellEnd"/>
            <w:r w:rsidRPr="008C79AC">
              <w:rPr>
                <w:lang w:val="en-US"/>
              </w:rPr>
              <w:t xml:space="preserve"> </w:t>
            </w:r>
            <w:proofErr w:type="spellStart"/>
            <w:r w:rsidRPr="008C79AC">
              <w:rPr>
                <w:lang w:val="en-US"/>
              </w:rPr>
              <w:t>apa</w:t>
            </w:r>
            <w:proofErr w:type="spellEnd"/>
            <w:r w:rsidRPr="008C79AC">
              <w:rPr>
                <w:lang w:val="en-US"/>
              </w:rPr>
              <w:t xml:space="preserve"> yang </w:t>
            </w:r>
            <w:proofErr w:type="spellStart"/>
            <w:r w:rsidRPr="008C79AC">
              <w:rPr>
                <w:lang w:val="en-US"/>
              </w:rPr>
              <w:t>biasa</w:t>
            </w:r>
            <w:proofErr w:type="spellEnd"/>
            <w:r w:rsidRPr="008C79AC">
              <w:rPr>
                <w:lang w:val="en-US"/>
              </w:rPr>
              <w:t xml:space="preserve"> </w:t>
            </w:r>
            <w:proofErr w:type="spellStart"/>
            <w:r w:rsidRPr="008C79AC">
              <w:rPr>
                <w:lang w:val="en-US"/>
              </w:rPr>
              <w:t>mereka</w:t>
            </w:r>
            <w:proofErr w:type="spellEnd"/>
            <w:r w:rsidRPr="008C79AC">
              <w:rPr>
                <w:lang w:val="en-US"/>
              </w:rPr>
              <w:t xml:space="preserve"> </w:t>
            </w:r>
            <w:proofErr w:type="spellStart"/>
            <w:r w:rsidRPr="008C79AC">
              <w:rPr>
                <w:lang w:val="en-US"/>
              </w:rPr>
              <w:t>pelihara</w:t>
            </w:r>
            <w:proofErr w:type="spellEnd"/>
            <w:r w:rsidRPr="008C79AC">
              <w:rPr>
                <w:lang w:val="en-US"/>
              </w:rPr>
              <w:t xml:space="preserve"> di </w:t>
            </w:r>
            <w:proofErr w:type="spellStart"/>
            <w:r w:rsidRPr="008C79AC">
              <w:rPr>
                <w:lang w:val="en-US"/>
              </w:rPr>
              <w:t>rumah</w:t>
            </w:r>
            <w:proofErr w:type="spellEnd"/>
            <w:r w:rsidRPr="008C79AC">
              <w:rPr>
                <w:lang w:val="en-US"/>
              </w:rPr>
              <w:t xml:space="preserve"> dan </w:t>
            </w:r>
            <w:proofErr w:type="spellStart"/>
            <w:r w:rsidRPr="008C79AC">
              <w:rPr>
                <w:lang w:val="en-US"/>
              </w:rPr>
              <w:t>bagaimana</w:t>
            </w:r>
            <w:proofErr w:type="spellEnd"/>
            <w:r w:rsidRPr="008C79AC">
              <w:rPr>
                <w:lang w:val="en-US"/>
              </w:rPr>
              <w:t xml:space="preserve"> </w:t>
            </w:r>
            <w:proofErr w:type="spellStart"/>
            <w:r w:rsidRPr="008C79AC">
              <w:rPr>
                <w:lang w:val="en-US"/>
              </w:rPr>
              <w:t>bunyinya</w:t>
            </w:r>
            <w:proofErr w:type="spellEnd"/>
            <w:r w:rsidRPr="008C79AC">
              <w:rPr>
                <w:lang w:val="en-US"/>
              </w:rPr>
              <w:t>.</w:t>
            </w:r>
          </w:p>
          <w:p w14:paraId="72DE566D" w14:textId="77777777" w:rsidR="008C79AC" w:rsidRDefault="008C79AC" w:rsidP="008C79AC">
            <w:pPr>
              <w:pStyle w:val="TableParagraph"/>
              <w:numPr>
                <w:ilvl w:val="0"/>
                <w:numId w:val="37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 w:rsidRPr="008C79AC">
              <w:rPr>
                <w:spacing w:val="31"/>
              </w:rPr>
              <w:t xml:space="preserve"> </w:t>
            </w:r>
            <w:r>
              <w:t>menjelaskan</w:t>
            </w:r>
            <w:r w:rsidRPr="008C79AC">
              <w:rPr>
                <w:spacing w:val="28"/>
              </w:rPr>
              <w:t xml:space="preserve"> </w:t>
            </w:r>
            <w:r>
              <w:t>bahwa</w:t>
            </w:r>
            <w:r w:rsidRPr="008C79AC">
              <w:rPr>
                <w:spacing w:val="35"/>
              </w:rPr>
              <w:t xml:space="preserve"> </w:t>
            </w:r>
            <w:r>
              <w:t>ia</w:t>
            </w:r>
            <w:r w:rsidRPr="008C79AC">
              <w:rPr>
                <w:spacing w:val="35"/>
              </w:rPr>
              <w:t xml:space="preserve"> </w:t>
            </w:r>
            <w:r>
              <w:t>akan</w:t>
            </w:r>
            <w:r w:rsidRPr="008C79AC">
              <w:rPr>
                <w:spacing w:val="32"/>
              </w:rPr>
              <w:t xml:space="preserve"> </w:t>
            </w:r>
            <w:r>
              <w:t>membacakan</w:t>
            </w:r>
            <w:r w:rsidRPr="008C79AC">
              <w:rPr>
                <w:spacing w:val="28"/>
              </w:rPr>
              <w:t xml:space="preserve"> </w:t>
            </w:r>
            <w:r>
              <w:t>buku</w:t>
            </w:r>
            <w:r w:rsidRPr="008C79AC">
              <w:rPr>
                <w:spacing w:val="37"/>
              </w:rPr>
              <w:t xml:space="preserve"> </w:t>
            </w:r>
            <w:r>
              <w:t>dan</w:t>
            </w:r>
            <w:r w:rsidRPr="008C79AC">
              <w:rPr>
                <w:spacing w:val="31"/>
              </w:rPr>
              <w:t xml:space="preserve"> </w:t>
            </w:r>
            <w:r>
              <w:t>menunjukkan</w:t>
            </w:r>
            <w:r w:rsidRPr="008C79AC">
              <w:rPr>
                <w:spacing w:val="28"/>
              </w:rPr>
              <w:t xml:space="preserve"> </w:t>
            </w:r>
            <w:r>
              <w:t>sampul</w:t>
            </w:r>
            <w:r w:rsidRPr="008C79AC">
              <w:rPr>
                <w:spacing w:val="34"/>
              </w:rPr>
              <w:t xml:space="preserve"> </w:t>
            </w:r>
            <w:r>
              <w:t>cerita</w:t>
            </w:r>
            <w:r w:rsidRPr="008C79AC">
              <w:rPr>
                <w:spacing w:val="35"/>
              </w:rPr>
              <w:t xml:space="preserve"> </w:t>
            </w:r>
            <w:r>
              <w:t>untuk</w:t>
            </w:r>
            <w:r w:rsidRPr="008C79AC">
              <w:rPr>
                <w:spacing w:val="32"/>
              </w:rPr>
              <w:t xml:space="preserve"> </w:t>
            </w:r>
            <w:r>
              <w:t>diamati</w:t>
            </w:r>
            <w:r w:rsidRPr="008C79AC">
              <w:rPr>
                <w:spacing w:val="-52"/>
              </w:rPr>
              <w:t xml:space="preserve"> </w:t>
            </w:r>
            <w:r>
              <w:t>peserta</w:t>
            </w:r>
            <w:r w:rsidRPr="008C79AC">
              <w:rPr>
                <w:spacing w:val="4"/>
              </w:rPr>
              <w:t xml:space="preserve"> </w:t>
            </w:r>
            <w:r>
              <w:t>didik.</w:t>
            </w:r>
          </w:p>
          <w:p w14:paraId="51D5646E" w14:textId="77777777" w:rsidR="008C79AC" w:rsidRPr="008C79AC" w:rsidRDefault="008C79AC" w:rsidP="008C79AC">
            <w:pPr>
              <w:pStyle w:val="TableParagraph"/>
              <w:numPr>
                <w:ilvl w:val="0"/>
                <w:numId w:val="37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 w:rsidRPr="008C79AC">
              <w:rPr>
                <w:spacing w:val="-2"/>
              </w:rPr>
              <w:t xml:space="preserve"> </w:t>
            </w:r>
            <w:r>
              <w:t>juga</w:t>
            </w:r>
            <w:r w:rsidRPr="008C79AC">
              <w:rPr>
                <w:spacing w:val="1"/>
              </w:rPr>
              <w:t xml:space="preserve"> </w:t>
            </w:r>
            <w:r>
              <w:t>mendiskusikan</w:t>
            </w:r>
            <w:r w:rsidRPr="008C79AC">
              <w:rPr>
                <w:spacing w:val="-6"/>
              </w:rPr>
              <w:t xml:space="preserve"> </w:t>
            </w:r>
            <w:r>
              <w:t>tata</w:t>
            </w:r>
            <w:r w:rsidRPr="008C79AC">
              <w:rPr>
                <w:spacing w:val="-3"/>
              </w:rPr>
              <w:t xml:space="preserve"> </w:t>
            </w:r>
            <w:r>
              <w:t>cara</w:t>
            </w:r>
            <w:r w:rsidRPr="008C79AC">
              <w:rPr>
                <w:spacing w:val="-3"/>
              </w:rPr>
              <w:t xml:space="preserve"> </w:t>
            </w:r>
            <w:r>
              <w:t>menyimak</w:t>
            </w:r>
            <w:r w:rsidRPr="008C79AC">
              <w:rPr>
                <w:spacing w:val="-2"/>
              </w:rPr>
              <w:t xml:space="preserve"> </w:t>
            </w:r>
            <w:r>
              <w:t>dan</w:t>
            </w:r>
            <w:r w:rsidRPr="008C79AC">
              <w:rPr>
                <w:spacing w:val="-6"/>
              </w:rPr>
              <w:t xml:space="preserve"> </w:t>
            </w:r>
            <w:r>
              <w:t>berdiskusi</w:t>
            </w:r>
            <w:r>
              <w:rPr>
                <w:lang w:val="en-US"/>
              </w:rPr>
              <w:t>.</w:t>
            </w:r>
          </w:p>
          <w:p w14:paraId="4C2A495F" w14:textId="77777777" w:rsidR="008C79AC" w:rsidRDefault="008C79AC" w:rsidP="008C79AC">
            <w:pPr>
              <w:pStyle w:val="TableParagraph"/>
              <w:numPr>
                <w:ilvl w:val="0"/>
                <w:numId w:val="37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 w:rsidRPr="008C79AC">
              <w:rPr>
                <w:spacing w:val="-3"/>
              </w:rPr>
              <w:t xml:space="preserve"> </w:t>
            </w:r>
            <w:r>
              <w:t>mengajak</w:t>
            </w:r>
            <w:r w:rsidRPr="008C79AC">
              <w:rPr>
                <w:spacing w:val="-8"/>
              </w:rPr>
              <w:t xml:space="preserve"> </w:t>
            </w:r>
            <w:r>
              <w:t>peserta didik</w:t>
            </w:r>
            <w:r w:rsidRPr="008C79AC">
              <w:rPr>
                <w:spacing w:val="-2"/>
              </w:rPr>
              <w:t xml:space="preserve"> </w:t>
            </w:r>
            <w:r>
              <w:t>mengamati</w:t>
            </w:r>
            <w:r w:rsidRPr="008C79AC">
              <w:rPr>
                <w:spacing w:val="-7"/>
              </w:rPr>
              <w:t xml:space="preserve"> </w:t>
            </w:r>
            <w:r>
              <w:t>gambar sampul</w:t>
            </w:r>
            <w:r w:rsidRPr="008C79AC">
              <w:rPr>
                <w:spacing w:val="-2"/>
              </w:rPr>
              <w:t xml:space="preserve"> </w:t>
            </w:r>
            <w:r>
              <w:t>dan</w:t>
            </w:r>
            <w:r w:rsidRPr="008C79AC">
              <w:rPr>
                <w:spacing w:val="-3"/>
              </w:rPr>
              <w:t xml:space="preserve"> </w:t>
            </w:r>
            <w:r>
              <w:t>mengajukan</w:t>
            </w:r>
            <w:r w:rsidRPr="008C79AC">
              <w:rPr>
                <w:spacing w:val="-7"/>
              </w:rPr>
              <w:t xml:space="preserve"> </w:t>
            </w:r>
            <w:r>
              <w:t>pertanyaan-pertanyaan.</w:t>
            </w:r>
          </w:p>
          <w:p w14:paraId="04AB5AF6" w14:textId="77777777" w:rsidR="008C79AC" w:rsidRPr="008C79AC" w:rsidRDefault="008C79AC" w:rsidP="008C79AC">
            <w:pPr>
              <w:pStyle w:val="TableParagraph"/>
              <w:numPr>
                <w:ilvl w:val="0"/>
                <w:numId w:val="37"/>
              </w:numPr>
              <w:tabs>
                <w:tab w:val="left" w:pos="749"/>
              </w:tabs>
              <w:spacing w:before="4" w:line="237" w:lineRule="auto"/>
              <w:ind w:right="74"/>
            </w:pPr>
            <w:r w:rsidRPr="008C79AC">
              <w:rPr>
                <w:lang w:val="en-US"/>
              </w:rPr>
              <w:t xml:space="preserve">Guru </w:t>
            </w:r>
            <w:proofErr w:type="spellStart"/>
            <w:r w:rsidRPr="008C79AC">
              <w:rPr>
                <w:lang w:val="en-US"/>
              </w:rPr>
              <w:t>menyampaikan</w:t>
            </w:r>
            <w:proofErr w:type="spellEnd"/>
            <w:r w:rsidRPr="008C79AC">
              <w:rPr>
                <w:lang w:val="en-US"/>
              </w:rPr>
              <w:t xml:space="preserve"> </w:t>
            </w:r>
            <w:proofErr w:type="spellStart"/>
            <w:r w:rsidRPr="008C79AC">
              <w:rPr>
                <w:lang w:val="en-US"/>
              </w:rPr>
              <w:t>tujuan</w:t>
            </w:r>
            <w:proofErr w:type="spellEnd"/>
            <w:r w:rsidRPr="008C79AC">
              <w:rPr>
                <w:lang w:val="en-US"/>
              </w:rPr>
              <w:t xml:space="preserve"> dan </w:t>
            </w:r>
            <w:proofErr w:type="spellStart"/>
            <w:r w:rsidRPr="008C79AC">
              <w:rPr>
                <w:lang w:val="en-US"/>
              </w:rPr>
              <w:t>manfaat</w:t>
            </w:r>
            <w:proofErr w:type="spellEnd"/>
            <w:r w:rsidRPr="008C79AC">
              <w:rPr>
                <w:lang w:val="en-US"/>
              </w:rPr>
              <w:t xml:space="preserve"> </w:t>
            </w:r>
            <w:proofErr w:type="spellStart"/>
            <w:r w:rsidRPr="008C79AC">
              <w:rPr>
                <w:lang w:val="en-US"/>
              </w:rPr>
              <w:t>pembelajaran</w:t>
            </w:r>
            <w:proofErr w:type="spellEnd"/>
            <w:r w:rsidRPr="008C79AC">
              <w:rPr>
                <w:lang w:val="en-US"/>
              </w:rPr>
              <w:t>.</w:t>
            </w:r>
          </w:p>
          <w:p w14:paraId="2BC91047" w14:textId="77777777" w:rsidR="008C79AC" w:rsidRDefault="008C79AC" w:rsidP="008C79AC">
            <w:pPr>
              <w:pStyle w:val="TableParagraph"/>
              <w:tabs>
                <w:tab w:val="left" w:pos="749"/>
              </w:tabs>
              <w:spacing w:before="4" w:line="237" w:lineRule="auto"/>
              <w:ind w:left="720" w:right="74"/>
              <w:rPr>
                <w:lang w:val="en-US"/>
              </w:rPr>
            </w:pPr>
          </w:p>
          <w:p w14:paraId="2E0EF260" w14:textId="77777777" w:rsidR="008C79AC" w:rsidRDefault="008C79AC" w:rsidP="008C79AC">
            <w:pPr>
              <w:pStyle w:val="TableParagraph"/>
              <w:tabs>
                <w:tab w:val="left" w:pos="749"/>
              </w:tabs>
              <w:spacing w:before="4" w:line="237" w:lineRule="auto"/>
              <w:ind w:left="720" w:right="74"/>
              <w:rPr>
                <w:lang w:val="en-US"/>
              </w:rPr>
            </w:pPr>
          </w:p>
          <w:p w14:paraId="3B2DBC43" w14:textId="77777777" w:rsidR="008C79AC" w:rsidRDefault="008C79AC" w:rsidP="008C79AC">
            <w:pPr>
              <w:pStyle w:val="TableParagraph"/>
              <w:tabs>
                <w:tab w:val="left" w:pos="749"/>
              </w:tabs>
              <w:spacing w:before="4" w:line="237" w:lineRule="auto"/>
              <w:ind w:left="720" w:right="74"/>
              <w:rPr>
                <w:lang w:val="en-US"/>
              </w:rPr>
            </w:pPr>
          </w:p>
          <w:p w14:paraId="56A669BF" w14:textId="77777777" w:rsidR="008C79AC" w:rsidRDefault="008C79AC" w:rsidP="008C79AC">
            <w:pPr>
              <w:pStyle w:val="TableParagraph"/>
              <w:tabs>
                <w:tab w:val="left" w:pos="749"/>
              </w:tabs>
              <w:spacing w:before="4" w:line="237" w:lineRule="auto"/>
              <w:ind w:left="720" w:right="74"/>
            </w:pPr>
          </w:p>
          <w:p w14:paraId="4466DC32" w14:textId="77777777" w:rsidR="008C79AC" w:rsidRDefault="008C79AC" w:rsidP="008C79AC">
            <w:pPr>
              <w:pStyle w:val="TableParagraph"/>
              <w:tabs>
                <w:tab w:val="left" w:pos="749"/>
              </w:tabs>
              <w:spacing w:before="4" w:line="237" w:lineRule="auto"/>
              <w:ind w:left="360" w:right="74"/>
            </w:pPr>
            <w:proofErr w:type="spellStart"/>
            <w:r w:rsidRPr="008C79AC">
              <w:rPr>
                <w:b/>
                <w:lang w:val="en-US"/>
              </w:rPr>
              <w:lastRenderedPageBreak/>
              <w:t>Kegiatan</w:t>
            </w:r>
            <w:proofErr w:type="spellEnd"/>
            <w:r w:rsidRPr="008C79AC">
              <w:rPr>
                <w:b/>
                <w:lang w:val="en-US"/>
              </w:rPr>
              <w:t xml:space="preserve"> inti</w:t>
            </w:r>
          </w:p>
          <w:p w14:paraId="132D9148" w14:textId="77777777" w:rsidR="008C79AC" w:rsidRDefault="008C79AC" w:rsidP="008C79AC">
            <w:pPr>
              <w:pStyle w:val="TableParagraph"/>
              <w:numPr>
                <w:ilvl w:val="0"/>
                <w:numId w:val="38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menyuruh</w:t>
            </w:r>
            <w:proofErr w:type="spellEnd"/>
            <w:r>
              <w:rPr>
                <w:lang w:val="en-US"/>
              </w:rPr>
              <w:t xml:space="preserve"> p</w:t>
            </w:r>
            <w:r>
              <w:t xml:space="preserve">eserta didik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t xml:space="preserve"> dapat mengidentifikasi abjad dan mengeja suku kata</w:t>
            </w:r>
            <w:r>
              <w:rPr>
                <w:lang w:val="en-US"/>
              </w:rPr>
              <w:t xml:space="preserve">, </w:t>
            </w:r>
            <w:r>
              <w:t>perlu didampingi secara</w:t>
            </w:r>
            <w:r>
              <w:rPr>
                <w:spacing w:val="1"/>
              </w:rPr>
              <w:t xml:space="preserve"> </w:t>
            </w:r>
            <w:r>
              <w:t>khusus.</w:t>
            </w:r>
          </w:p>
          <w:p w14:paraId="1FC18E3A" w14:textId="77777777" w:rsidR="008C79AC" w:rsidRDefault="008C79AC" w:rsidP="008C79AC">
            <w:pPr>
              <w:pStyle w:val="TableParagraph"/>
              <w:numPr>
                <w:ilvl w:val="0"/>
                <w:numId w:val="38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rPr>
                <w:lang w:val="en-US"/>
              </w:rPr>
              <w:t>Guru mem</w:t>
            </w:r>
            <w:r>
              <w:t>etakan peserta didik yang belum lancar membaca dan ajaklah berkegiatan secara terpisah.</w:t>
            </w:r>
          </w:p>
          <w:p w14:paraId="6B7E0615" w14:textId="77777777" w:rsidR="00F7236A" w:rsidRDefault="00000000" w:rsidP="00F7236A">
            <w:pPr>
              <w:pStyle w:val="TableParagraph"/>
              <w:numPr>
                <w:ilvl w:val="0"/>
                <w:numId w:val="38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Saat</w:t>
            </w:r>
            <w:r>
              <w:rPr>
                <w:spacing w:val="1"/>
              </w:rPr>
              <w:t xml:space="preserve"> </w:t>
            </w:r>
            <w:r>
              <w:t>teman</w:t>
            </w:r>
            <w:r w:rsidR="002000C7">
              <w:rPr>
                <w:lang w:val="en-US"/>
              </w:rPr>
              <w:t xml:space="preserve"> </w:t>
            </w:r>
            <w:r>
              <w:t xml:space="preserve">temannya menulis, </w:t>
            </w:r>
            <w:r w:rsidR="008C79AC">
              <w:rPr>
                <w:lang w:val="en-US"/>
              </w:rPr>
              <w:t xml:space="preserve">guru </w:t>
            </w:r>
            <w:proofErr w:type="spellStart"/>
            <w:r w:rsidR="008C79AC">
              <w:rPr>
                <w:lang w:val="en-US"/>
              </w:rPr>
              <w:t>mendampingi</w:t>
            </w:r>
            <w:proofErr w:type="spellEnd"/>
            <w:r w:rsidR="008C79AC">
              <w:rPr>
                <w:lang w:val="en-US"/>
              </w:rPr>
              <w:t xml:space="preserve"> </w:t>
            </w:r>
            <w:r>
              <w:t>peserta didik yang belum lancar membaca d</w:t>
            </w:r>
            <w:r w:rsidR="008C79AC">
              <w:rPr>
                <w:lang w:val="en-US"/>
              </w:rPr>
              <w:t>an men</w:t>
            </w:r>
            <w:r>
              <w:t>dampingi untuk mengenali</w:t>
            </w:r>
            <w:r>
              <w:rPr>
                <w:spacing w:val="1"/>
              </w:rPr>
              <w:t xml:space="preserve"> </w:t>
            </w:r>
            <w:r>
              <w:t>abjad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bantuan</w:t>
            </w:r>
            <w:r>
              <w:rPr>
                <w:spacing w:val="-3"/>
              </w:rPr>
              <w:t xml:space="preserve"> </w:t>
            </w:r>
            <w:r>
              <w:t>gambar</w:t>
            </w:r>
            <w:r>
              <w:rPr>
                <w:spacing w:val="5"/>
              </w:rPr>
              <w:t xml:space="preserve"> </w:t>
            </w:r>
            <w:r>
              <w:t>pada</w:t>
            </w:r>
            <w:r>
              <w:rPr>
                <w:spacing w:val="5"/>
              </w:rPr>
              <w:t xml:space="preserve"> </w:t>
            </w:r>
            <w:r>
              <w:t>kartu</w:t>
            </w:r>
            <w:r>
              <w:rPr>
                <w:spacing w:val="1"/>
              </w:rPr>
              <w:t xml:space="preserve"> </w:t>
            </w:r>
            <w:r>
              <w:t>kata dan</w:t>
            </w:r>
            <w:r>
              <w:rPr>
                <w:spacing w:val="-3"/>
              </w:rPr>
              <w:t xml:space="preserve"> </w:t>
            </w:r>
            <w:r>
              <w:t>kartu</w:t>
            </w:r>
            <w:r>
              <w:rPr>
                <w:spacing w:val="-3"/>
              </w:rPr>
              <w:t xml:space="preserve"> </w:t>
            </w:r>
            <w:r>
              <w:t>huruf.</w:t>
            </w:r>
          </w:p>
          <w:p w14:paraId="507A228D" w14:textId="77777777" w:rsidR="00F7236A" w:rsidRPr="00F7236A" w:rsidRDefault="00F7236A" w:rsidP="00F7236A">
            <w:pPr>
              <w:pStyle w:val="TableParagraph"/>
              <w:numPr>
                <w:ilvl w:val="0"/>
                <w:numId w:val="38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rPr>
                <w:lang w:val="en-US"/>
              </w:rPr>
              <w:t>G</w:t>
            </w:r>
            <w:r>
              <w:t>uru melakukan</w:t>
            </w:r>
            <w:r w:rsidRPr="00F7236A">
              <w:rPr>
                <w:spacing w:val="1"/>
              </w:rPr>
              <w:t xml:space="preserve"> </w:t>
            </w:r>
            <w:r>
              <w:t>pemetaan dan menuliskan nama-nama peserta didik berdasarkan kemampuan mereka</w:t>
            </w:r>
            <w:r w:rsidRPr="00F7236A">
              <w:rPr>
                <w:spacing w:val="55"/>
              </w:rPr>
              <w:t xml:space="preserve"> </w:t>
            </w:r>
            <w:r>
              <w:t>mengenali huruf.</w:t>
            </w:r>
          </w:p>
          <w:p w14:paraId="0E946E0F" w14:textId="77777777" w:rsidR="00F7236A" w:rsidRDefault="00F7236A" w:rsidP="00F7236A">
            <w:pPr>
              <w:pStyle w:val="TableParagraph"/>
              <w:numPr>
                <w:ilvl w:val="0"/>
                <w:numId w:val="38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rPr>
                <w:spacing w:val="1"/>
                <w:lang w:val="en-US"/>
              </w:rPr>
              <w:t xml:space="preserve">Guru </w:t>
            </w:r>
            <w:proofErr w:type="spellStart"/>
            <w:r>
              <w:rPr>
                <w:spacing w:val="1"/>
                <w:lang w:val="en-US"/>
              </w:rPr>
              <w:t>menc</w:t>
            </w:r>
            <w:proofErr w:type="spellEnd"/>
            <w:r>
              <w:t>atat kemampuan para peserta didik dalam mengenali huruf untuk memastikan bahwa masing-masing akan</w:t>
            </w:r>
            <w:r w:rsidRPr="00F7236A">
              <w:rPr>
                <w:spacing w:val="1"/>
              </w:rPr>
              <w:t xml:space="preserve"> </w:t>
            </w:r>
            <w:r>
              <w:t>memperoleh</w:t>
            </w:r>
            <w:r w:rsidRPr="00F7236A">
              <w:rPr>
                <w:spacing w:val="-4"/>
              </w:rPr>
              <w:t xml:space="preserve"> </w:t>
            </w:r>
            <w:r>
              <w:t>bantuan</w:t>
            </w:r>
            <w:r w:rsidRPr="00F7236A">
              <w:rPr>
                <w:spacing w:val="-3"/>
              </w:rPr>
              <w:t xml:space="preserve"> </w:t>
            </w:r>
            <w:r>
              <w:t>yang</w:t>
            </w:r>
            <w:r w:rsidRPr="00F7236A">
              <w:rPr>
                <w:spacing w:val="-3"/>
              </w:rPr>
              <w:t xml:space="preserve"> </w:t>
            </w:r>
            <w:r>
              <w:t>tepat</w:t>
            </w:r>
            <w:r w:rsidRPr="00F7236A">
              <w:rPr>
                <w:spacing w:val="7"/>
              </w:rPr>
              <w:t xml:space="preserve"> </w:t>
            </w:r>
            <w:r>
              <w:t>pada</w:t>
            </w:r>
            <w:r w:rsidRPr="00F7236A">
              <w:rPr>
                <w:spacing w:val="4"/>
              </w:rPr>
              <w:t xml:space="preserve"> </w:t>
            </w:r>
            <w:r>
              <w:t>kegiatan</w:t>
            </w:r>
            <w:r w:rsidRPr="00F7236A">
              <w:rPr>
                <w:spacing w:val="-3"/>
              </w:rPr>
              <w:t xml:space="preserve"> </w:t>
            </w:r>
            <w:r>
              <w:t>berikutnya.</w:t>
            </w:r>
          </w:p>
          <w:p w14:paraId="59DF975E" w14:textId="77777777" w:rsidR="00F7236A" w:rsidRDefault="00F7236A" w:rsidP="00F7236A">
            <w:pPr>
              <w:pStyle w:val="TableParagraph"/>
              <w:numPr>
                <w:ilvl w:val="0"/>
                <w:numId w:val="38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membiasakan</w:t>
            </w:r>
            <w:proofErr w:type="spellEnd"/>
            <w:r>
              <w:rPr>
                <w:lang w:val="en-US"/>
              </w:rPr>
              <w:t xml:space="preserve"> </w:t>
            </w:r>
            <w:r>
              <w:t>peserta didik</w:t>
            </w:r>
            <w:r w:rsidR="002000C7" w:rsidRPr="00F7236A">
              <w:rPr>
                <w:lang w:val="en-US"/>
              </w:rPr>
              <w:t xml:space="preserve"> </w:t>
            </w:r>
            <w:r>
              <w:t>melafalkan bunyi huruf dengan benar.</w:t>
            </w:r>
          </w:p>
          <w:p w14:paraId="7FEF36A9" w14:textId="77777777" w:rsidR="00F7236A" w:rsidRPr="00F7236A" w:rsidRDefault="00F7236A" w:rsidP="00F7236A">
            <w:pPr>
              <w:pStyle w:val="TableParagraph"/>
              <w:numPr>
                <w:ilvl w:val="0"/>
                <w:numId w:val="38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rPr>
                <w:lang w:val="en-US"/>
              </w:rPr>
              <w:t xml:space="preserve">Guru </w:t>
            </w:r>
            <w:r>
              <w:t>dapat memeragakan pelafalan</w:t>
            </w:r>
            <w:r w:rsidRPr="00F7236A">
              <w:rPr>
                <w:spacing w:val="1"/>
              </w:rPr>
              <w:t xml:space="preserve"> </w:t>
            </w:r>
            <w:r>
              <w:t>huruf dengan benar dan mengajak peserta didik menirukannya</w:t>
            </w:r>
            <w:r>
              <w:rPr>
                <w:lang w:val="en-US"/>
              </w:rPr>
              <w:t>.</w:t>
            </w:r>
          </w:p>
          <w:p w14:paraId="16825BEE" w14:textId="7BD0EB50" w:rsidR="00004C9B" w:rsidRPr="00451B7E" w:rsidRDefault="00000000" w:rsidP="00F7236A">
            <w:pPr>
              <w:pStyle w:val="TableParagraph"/>
              <w:numPr>
                <w:ilvl w:val="0"/>
                <w:numId w:val="38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 xml:space="preserve">Sambil bermain, </w:t>
            </w:r>
            <w:r w:rsidR="00F7236A">
              <w:rPr>
                <w:lang w:val="en-US"/>
              </w:rPr>
              <w:t>guru meng</w:t>
            </w:r>
            <w:r>
              <w:t>ajak para peserta didik</w:t>
            </w:r>
            <w:r w:rsidRPr="00F7236A">
              <w:rPr>
                <w:spacing w:val="1"/>
              </w:rPr>
              <w:t xml:space="preserve"> </w:t>
            </w:r>
            <w:r>
              <w:t>melakukan berbagai eksperimen dengan alat</w:t>
            </w:r>
            <w:r w:rsidRPr="00F7236A">
              <w:rPr>
                <w:spacing w:val="1"/>
              </w:rPr>
              <w:t xml:space="preserve"> </w:t>
            </w:r>
            <w:r>
              <w:t>ucap. Misalnya</w:t>
            </w:r>
            <w:r w:rsidRPr="00F7236A">
              <w:rPr>
                <w:spacing w:val="1"/>
              </w:rPr>
              <w:t xml:space="preserve"> </w:t>
            </w:r>
            <w:r>
              <w:t>melafalkan huruf dengan</w:t>
            </w:r>
            <w:r w:rsidRPr="00F7236A">
              <w:rPr>
                <w:spacing w:val="55"/>
              </w:rPr>
              <w:t xml:space="preserve"> </w:t>
            </w:r>
            <w:r>
              <w:t>berbagai bentuk</w:t>
            </w:r>
            <w:r w:rsidRPr="00F7236A">
              <w:rPr>
                <w:spacing w:val="1"/>
              </w:rPr>
              <w:t xml:space="preserve"> </w:t>
            </w:r>
            <w:r>
              <w:t xml:space="preserve">bibir, dengan bibir tertutup, rahang terkatup, dan </w:t>
            </w:r>
            <w:r w:rsidRPr="00451B7E">
              <w:t>lidah tak bergerak. Ingatlah untuk menghargai upaya yang</w:t>
            </w:r>
            <w:r w:rsidRPr="00451B7E">
              <w:rPr>
                <w:spacing w:val="1"/>
              </w:rPr>
              <w:t xml:space="preserve"> </w:t>
            </w:r>
            <w:r w:rsidRPr="00451B7E">
              <w:t>telah</w:t>
            </w:r>
            <w:r w:rsidRPr="00451B7E">
              <w:rPr>
                <w:spacing w:val="1"/>
              </w:rPr>
              <w:t xml:space="preserve"> </w:t>
            </w:r>
            <w:r w:rsidRPr="00451B7E">
              <w:t>mereka</w:t>
            </w:r>
            <w:r w:rsidRPr="00451B7E">
              <w:rPr>
                <w:spacing w:val="5"/>
              </w:rPr>
              <w:t xml:space="preserve"> </w:t>
            </w:r>
            <w:r w:rsidRPr="00451B7E">
              <w:t>lakukan.</w:t>
            </w:r>
          </w:p>
          <w:p w14:paraId="2AA36BD9" w14:textId="77777777" w:rsidR="00004C9B" w:rsidRPr="00451B7E" w:rsidRDefault="00000000">
            <w:pPr>
              <w:pStyle w:val="TableParagraph"/>
              <w:spacing w:before="60"/>
              <w:ind w:left="431" w:right="71"/>
              <w:jc w:val="both"/>
            </w:pPr>
            <w:r w:rsidRPr="00451B7E">
              <w:t>Catatan: Beberapa peserta didik mungkin sulit melafalkan bunyi huruf tertentu. Bisa jadi penyebabnya</w:t>
            </w:r>
            <w:r w:rsidRPr="00451B7E">
              <w:rPr>
                <w:spacing w:val="1"/>
              </w:rPr>
              <w:t xml:space="preserve"> </w:t>
            </w:r>
            <w:r w:rsidRPr="00451B7E">
              <w:t>adalah kebiasaan orang dewasa di sekitar mereka. Apabila hal itu terjadi, hindarilah mengolok-olok atau</w:t>
            </w:r>
            <w:r w:rsidRPr="00451B7E">
              <w:rPr>
                <w:spacing w:val="1"/>
              </w:rPr>
              <w:t xml:space="preserve"> </w:t>
            </w:r>
            <w:r w:rsidRPr="00451B7E">
              <w:t>mengkritik peserta didik yang bersangkutan di hadapan teman-temannya. Namun, apabila guru menemukan</w:t>
            </w:r>
            <w:r w:rsidRPr="00451B7E">
              <w:rPr>
                <w:spacing w:val="1"/>
              </w:rPr>
              <w:t xml:space="preserve"> </w:t>
            </w:r>
            <w:r w:rsidRPr="00451B7E">
              <w:t>permasalahan klinis terkait fungsi alat ucap yang menyebabkan peserta didik tidak dapat melafalkan huruf</w:t>
            </w:r>
            <w:r w:rsidRPr="00451B7E">
              <w:rPr>
                <w:spacing w:val="1"/>
              </w:rPr>
              <w:t xml:space="preserve"> </w:t>
            </w:r>
            <w:r w:rsidRPr="00451B7E">
              <w:t>dengan</w:t>
            </w:r>
            <w:r w:rsidRPr="00451B7E">
              <w:rPr>
                <w:spacing w:val="-4"/>
              </w:rPr>
              <w:t xml:space="preserve"> </w:t>
            </w:r>
            <w:r w:rsidRPr="00451B7E">
              <w:t>tepat,</w:t>
            </w:r>
            <w:r w:rsidRPr="00451B7E">
              <w:rPr>
                <w:spacing w:val="3"/>
              </w:rPr>
              <w:t xml:space="preserve"> </w:t>
            </w:r>
            <w:r w:rsidRPr="00451B7E">
              <w:t>guru</w:t>
            </w:r>
            <w:r w:rsidRPr="00451B7E">
              <w:rPr>
                <w:spacing w:val="-1"/>
              </w:rPr>
              <w:t xml:space="preserve"> </w:t>
            </w:r>
            <w:r w:rsidRPr="00451B7E">
              <w:t>perlu</w:t>
            </w:r>
            <w:r w:rsidRPr="00451B7E">
              <w:rPr>
                <w:spacing w:val="1"/>
              </w:rPr>
              <w:t xml:space="preserve"> </w:t>
            </w:r>
            <w:r w:rsidRPr="00451B7E">
              <w:t>berkonsultasi</w:t>
            </w:r>
            <w:r w:rsidRPr="00451B7E">
              <w:rPr>
                <w:spacing w:val="-2"/>
              </w:rPr>
              <w:t xml:space="preserve"> </w:t>
            </w:r>
            <w:r w:rsidRPr="00451B7E">
              <w:t>dengan</w:t>
            </w:r>
            <w:r w:rsidRPr="00451B7E">
              <w:rPr>
                <w:spacing w:val="-4"/>
              </w:rPr>
              <w:t xml:space="preserve"> </w:t>
            </w:r>
            <w:r w:rsidRPr="00451B7E">
              <w:t>kepala</w:t>
            </w:r>
            <w:r w:rsidRPr="00451B7E">
              <w:rPr>
                <w:spacing w:val="4"/>
              </w:rPr>
              <w:t xml:space="preserve"> </w:t>
            </w:r>
            <w:r w:rsidRPr="00451B7E">
              <w:t>sekolah,</w:t>
            </w:r>
            <w:r w:rsidRPr="00451B7E">
              <w:rPr>
                <w:spacing w:val="3"/>
              </w:rPr>
              <w:t xml:space="preserve"> </w:t>
            </w:r>
            <w:r w:rsidRPr="00451B7E">
              <w:t>orang</w:t>
            </w:r>
            <w:r w:rsidRPr="00451B7E">
              <w:rPr>
                <w:spacing w:val="-4"/>
              </w:rPr>
              <w:t xml:space="preserve"> </w:t>
            </w:r>
            <w:r w:rsidRPr="00451B7E">
              <w:t>tua,</w:t>
            </w:r>
            <w:r w:rsidRPr="00451B7E">
              <w:rPr>
                <w:spacing w:val="-2"/>
              </w:rPr>
              <w:t xml:space="preserve"> </w:t>
            </w:r>
            <w:r w:rsidRPr="00451B7E">
              <w:t>atau</w:t>
            </w:r>
            <w:r w:rsidRPr="00451B7E">
              <w:rPr>
                <w:spacing w:val="-3"/>
              </w:rPr>
              <w:t xml:space="preserve"> </w:t>
            </w:r>
            <w:r w:rsidRPr="00451B7E">
              <w:t>pakar</w:t>
            </w:r>
            <w:r w:rsidRPr="00451B7E">
              <w:rPr>
                <w:spacing w:val="-1"/>
              </w:rPr>
              <w:t xml:space="preserve"> </w:t>
            </w:r>
            <w:r w:rsidRPr="00451B7E">
              <w:t>terkait.</w:t>
            </w:r>
          </w:p>
          <w:p w14:paraId="6CA89707" w14:textId="08F5DA77" w:rsidR="00451B7E" w:rsidRPr="00451B7E" w:rsidRDefault="00451B7E" w:rsidP="00D16BF9">
            <w:pPr>
              <w:pStyle w:val="TableParagraph"/>
              <w:spacing w:line="249" w:lineRule="exact"/>
              <w:ind w:left="431"/>
            </w:pPr>
            <w:r w:rsidRPr="00451B7E">
              <w:rPr>
                <w:shd w:val="clear" w:color="auto" w:fill="FFFF00"/>
              </w:rPr>
              <w:t>Menulis</w:t>
            </w:r>
            <w:r w:rsidRPr="00451B7E">
              <w:rPr>
                <w:color w:val="FFFFFF"/>
              </w:rPr>
              <w:t>embelajaran:</w:t>
            </w:r>
            <w:r w:rsidRPr="00451B7E">
              <w:rPr>
                <w:color w:val="FFFFFF"/>
                <w:spacing w:val="-3"/>
              </w:rPr>
              <w:t xml:space="preserve"> </w:t>
            </w:r>
            <w:r w:rsidRPr="00451B7E">
              <w:rPr>
                <w:color w:val="FFFFFF"/>
              </w:rPr>
              <w:t>Membiasakan</w:t>
            </w:r>
            <w:r w:rsidRPr="00451B7E">
              <w:rPr>
                <w:color w:val="FFFFFF"/>
                <w:spacing w:val="1"/>
              </w:rPr>
              <w:t xml:space="preserve"> </w:t>
            </w:r>
            <w:r w:rsidRPr="00451B7E">
              <w:rPr>
                <w:color w:val="FFFFFF"/>
              </w:rPr>
              <w:t>Postur</w:t>
            </w:r>
            <w:r w:rsidRPr="00451B7E">
              <w:rPr>
                <w:color w:val="FFFFFF"/>
                <w:spacing w:val="-3"/>
              </w:rPr>
              <w:t xml:space="preserve"> </w:t>
            </w:r>
            <w:r w:rsidRPr="00451B7E">
              <w:rPr>
                <w:color w:val="FFFFFF"/>
              </w:rPr>
              <w:t>Tubuh</w:t>
            </w:r>
            <w:r w:rsidRPr="00451B7E">
              <w:rPr>
                <w:color w:val="FFFFFF"/>
                <w:spacing w:val="-8"/>
              </w:rPr>
              <w:t xml:space="preserve"> </w:t>
            </w:r>
            <w:r w:rsidRPr="00451B7E">
              <w:rPr>
                <w:color w:val="FFFFFF"/>
              </w:rPr>
              <w:t>yang</w:t>
            </w:r>
            <w:r w:rsidRPr="00451B7E">
              <w:rPr>
                <w:color w:val="FFFFFF"/>
                <w:spacing w:val="-1"/>
              </w:rPr>
              <w:t xml:space="preserve"> </w:t>
            </w:r>
            <w:r w:rsidRPr="00451B7E">
              <w:rPr>
                <w:color w:val="FFFFFF"/>
              </w:rPr>
              <w:t>Baik</w:t>
            </w:r>
            <w:r w:rsidRPr="00451B7E">
              <w:rPr>
                <w:color w:val="FFFFFF"/>
                <w:spacing w:val="-8"/>
              </w:rPr>
              <w:t xml:space="preserve"> </w:t>
            </w:r>
            <w:r w:rsidRPr="00451B7E">
              <w:rPr>
                <w:color w:val="FFFFFF"/>
              </w:rPr>
              <w:t>Saat</w:t>
            </w:r>
            <w:r w:rsidRPr="00451B7E">
              <w:rPr>
                <w:color w:val="FFFFFF"/>
                <w:spacing w:val="-3"/>
              </w:rPr>
              <w:t xml:space="preserve"> </w:t>
            </w:r>
            <w:r w:rsidRPr="00451B7E">
              <w:rPr>
                <w:color w:val="FFFFFF"/>
              </w:rPr>
              <w:t>Menulis</w:t>
            </w:r>
          </w:p>
          <w:p w14:paraId="42AC402A" w14:textId="77777777" w:rsidR="00451B7E" w:rsidRPr="00451B7E" w:rsidRDefault="00451B7E" w:rsidP="00451B7E">
            <w:pPr>
              <w:pStyle w:val="TableParagraph"/>
              <w:numPr>
                <w:ilvl w:val="0"/>
                <w:numId w:val="38"/>
              </w:numPr>
              <w:spacing w:before="54"/>
              <w:ind w:right="79"/>
              <w:jc w:val="both"/>
            </w:pPr>
            <w:r w:rsidRPr="00451B7E">
              <w:t>Guru perlu memastikan bahwa setiap peserta didik menulis dengan postur tubuh yang baik untuk melatih</w:t>
            </w:r>
            <w:r w:rsidRPr="00451B7E">
              <w:rPr>
                <w:spacing w:val="1"/>
              </w:rPr>
              <w:t xml:space="preserve"> </w:t>
            </w:r>
            <w:r w:rsidRPr="00451B7E">
              <w:t>kemampuan</w:t>
            </w:r>
            <w:r w:rsidRPr="00451B7E">
              <w:rPr>
                <w:spacing w:val="1"/>
              </w:rPr>
              <w:t xml:space="preserve"> </w:t>
            </w:r>
            <w:r w:rsidRPr="00451B7E">
              <w:t>motorik</w:t>
            </w:r>
            <w:r w:rsidRPr="00451B7E">
              <w:rPr>
                <w:spacing w:val="1"/>
              </w:rPr>
              <w:t xml:space="preserve"> </w:t>
            </w:r>
            <w:r w:rsidRPr="00451B7E">
              <w:t>halus,</w:t>
            </w:r>
            <w:r w:rsidRPr="00451B7E">
              <w:rPr>
                <w:spacing w:val="1"/>
              </w:rPr>
              <w:t xml:space="preserve"> </w:t>
            </w:r>
            <w:r w:rsidRPr="00451B7E">
              <w:t>koordinasi</w:t>
            </w:r>
            <w:r w:rsidRPr="00451B7E">
              <w:rPr>
                <w:spacing w:val="1"/>
              </w:rPr>
              <w:t xml:space="preserve"> </w:t>
            </w:r>
            <w:r w:rsidRPr="00451B7E">
              <w:t>otak,</w:t>
            </w:r>
            <w:r w:rsidRPr="00451B7E">
              <w:rPr>
                <w:spacing w:val="1"/>
              </w:rPr>
              <w:t xml:space="preserve"> </w:t>
            </w:r>
            <w:r w:rsidRPr="00451B7E">
              <w:t>dan</w:t>
            </w:r>
            <w:r w:rsidRPr="00451B7E">
              <w:rPr>
                <w:spacing w:val="1"/>
              </w:rPr>
              <w:t xml:space="preserve"> </w:t>
            </w:r>
            <w:r w:rsidRPr="00451B7E">
              <w:t>konsentrasinya.</w:t>
            </w:r>
          </w:p>
          <w:p w14:paraId="0F64C9FF" w14:textId="77777777" w:rsidR="00451B7E" w:rsidRPr="00451B7E" w:rsidRDefault="00451B7E" w:rsidP="00451B7E">
            <w:pPr>
              <w:pStyle w:val="TableParagraph"/>
              <w:numPr>
                <w:ilvl w:val="0"/>
                <w:numId w:val="38"/>
              </w:numPr>
              <w:spacing w:before="54"/>
              <w:ind w:right="79"/>
              <w:jc w:val="both"/>
            </w:pPr>
            <w:r w:rsidRPr="00451B7E">
              <w:t>Pada</w:t>
            </w:r>
            <w:r w:rsidRPr="00451B7E">
              <w:rPr>
                <w:spacing w:val="1"/>
              </w:rPr>
              <w:t xml:space="preserve"> </w:t>
            </w:r>
            <w:r w:rsidRPr="00451B7E">
              <w:t>kegiatan</w:t>
            </w:r>
            <w:r w:rsidRPr="00451B7E">
              <w:rPr>
                <w:spacing w:val="1"/>
              </w:rPr>
              <w:t xml:space="preserve"> </w:t>
            </w:r>
            <w:r w:rsidRPr="00451B7E">
              <w:t>menulis,</w:t>
            </w:r>
            <w:r w:rsidRPr="00451B7E">
              <w:rPr>
                <w:spacing w:val="1"/>
              </w:rPr>
              <w:t xml:space="preserve"> </w:t>
            </w:r>
            <w:r w:rsidRPr="00451B7E">
              <w:t>guru</w:t>
            </w:r>
            <w:r w:rsidRPr="00451B7E">
              <w:rPr>
                <w:spacing w:val="1"/>
              </w:rPr>
              <w:t xml:space="preserve"> </w:t>
            </w:r>
            <w:r w:rsidRPr="00451B7E">
              <w:t>dapat</w:t>
            </w:r>
            <w:r w:rsidRPr="00451B7E">
              <w:rPr>
                <w:spacing w:val="1"/>
              </w:rPr>
              <w:t xml:space="preserve"> </w:t>
            </w:r>
            <w:r w:rsidRPr="00451B7E">
              <w:t>berkeliling untuk memberikan bantuan dan mengingatkan peserta didik untuk mengoreksi postur tubuhnya.</w:t>
            </w:r>
          </w:p>
          <w:p w14:paraId="26607444" w14:textId="4964CE4F" w:rsidR="00451B7E" w:rsidRPr="00451B7E" w:rsidRDefault="00451B7E" w:rsidP="00451B7E">
            <w:pPr>
              <w:pStyle w:val="TableParagraph"/>
              <w:numPr>
                <w:ilvl w:val="0"/>
                <w:numId w:val="38"/>
              </w:numPr>
              <w:spacing w:before="54"/>
              <w:ind w:right="79"/>
              <w:jc w:val="both"/>
            </w:pPr>
            <w:r w:rsidRPr="00451B7E">
              <w:rPr>
                <w:spacing w:val="1"/>
                <w:lang w:val="en-US"/>
              </w:rPr>
              <w:t>Guru mem</w:t>
            </w:r>
            <w:r w:rsidRPr="00451B7E">
              <w:t>astikan peserta didik duduk tegak dengan posisi kaki rileks pada lantai, tubuh menghadap</w:t>
            </w:r>
            <w:r w:rsidRPr="00451B7E">
              <w:rPr>
                <w:spacing w:val="55"/>
              </w:rPr>
              <w:t xml:space="preserve"> </w:t>
            </w:r>
            <w:r w:rsidRPr="00451B7E">
              <w:t>meja, kertas</w:t>
            </w:r>
            <w:r w:rsidRPr="00451B7E">
              <w:rPr>
                <w:spacing w:val="1"/>
              </w:rPr>
              <w:t xml:space="preserve"> </w:t>
            </w:r>
            <w:r w:rsidRPr="00451B7E">
              <w:t>atau</w:t>
            </w:r>
            <w:r w:rsidRPr="00451B7E">
              <w:rPr>
                <w:spacing w:val="1"/>
              </w:rPr>
              <w:t xml:space="preserve"> </w:t>
            </w:r>
            <w:r w:rsidRPr="00451B7E">
              <w:t>buku</w:t>
            </w:r>
            <w:r w:rsidRPr="00451B7E">
              <w:rPr>
                <w:spacing w:val="2"/>
              </w:rPr>
              <w:t xml:space="preserve"> </w:t>
            </w:r>
            <w:r w:rsidRPr="00451B7E">
              <w:t>miring</w:t>
            </w:r>
            <w:r w:rsidRPr="00451B7E">
              <w:rPr>
                <w:spacing w:val="-3"/>
              </w:rPr>
              <w:t xml:space="preserve"> </w:t>
            </w:r>
            <w:r w:rsidRPr="00451B7E">
              <w:t>30</w:t>
            </w:r>
            <w:r w:rsidRPr="00451B7E">
              <w:rPr>
                <w:spacing w:val="2"/>
              </w:rPr>
              <w:t xml:space="preserve"> </w:t>
            </w:r>
            <w:r w:rsidRPr="00451B7E">
              <w:t>hingga</w:t>
            </w:r>
            <w:r w:rsidRPr="00451B7E">
              <w:rPr>
                <w:spacing w:val="4"/>
              </w:rPr>
              <w:t xml:space="preserve"> </w:t>
            </w:r>
            <w:r w:rsidRPr="00451B7E">
              <w:t>40</w:t>
            </w:r>
            <w:r w:rsidRPr="00451B7E">
              <w:rPr>
                <w:spacing w:val="2"/>
              </w:rPr>
              <w:t xml:space="preserve"> </w:t>
            </w:r>
            <w:r w:rsidRPr="00451B7E">
              <w:t>derajat</w:t>
            </w:r>
            <w:r w:rsidRPr="00451B7E">
              <w:rPr>
                <w:spacing w:val="-2"/>
              </w:rPr>
              <w:t xml:space="preserve"> </w:t>
            </w:r>
            <w:r w:rsidRPr="00451B7E">
              <w:t>ke</w:t>
            </w:r>
            <w:r w:rsidRPr="00451B7E">
              <w:rPr>
                <w:spacing w:val="-5"/>
              </w:rPr>
              <w:t xml:space="preserve"> </w:t>
            </w:r>
            <w:r w:rsidRPr="00451B7E">
              <w:t>arah</w:t>
            </w:r>
            <w:r w:rsidRPr="00451B7E">
              <w:rPr>
                <w:spacing w:val="-4"/>
              </w:rPr>
              <w:t xml:space="preserve"> </w:t>
            </w:r>
            <w:r w:rsidRPr="00451B7E">
              <w:t>tangan</w:t>
            </w:r>
            <w:r w:rsidRPr="00451B7E">
              <w:rPr>
                <w:spacing w:val="-3"/>
              </w:rPr>
              <w:t xml:space="preserve"> </w:t>
            </w:r>
            <w:r w:rsidRPr="00451B7E">
              <w:t>yang</w:t>
            </w:r>
            <w:r w:rsidRPr="00451B7E">
              <w:rPr>
                <w:spacing w:val="2"/>
              </w:rPr>
              <w:t xml:space="preserve"> </w:t>
            </w:r>
            <w:r w:rsidRPr="00451B7E">
              <w:t>menul</w:t>
            </w:r>
          </w:p>
          <w:p w14:paraId="257B393D" w14:textId="77777777" w:rsidR="00451B7E" w:rsidRPr="00451B7E" w:rsidRDefault="00451B7E" w:rsidP="00451B7E">
            <w:pPr>
              <w:pStyle w:val="TableParagraph"/>
              <w:ind w:left="431"/>
            </w:pPr>
            <w:r w:rsidRPr="00451B7E">
              <w:t>Membuat</w:t>
            </w:r>
            <w:r w:rsidRPr="00451B7E">
              <w:rPr>
                <w:spacing w:val="-3"/>
              </w:rPr>
              <w:t xml:space="preserve"> </w:t>
            </w:r>
            <w:r w:rsidRPr="00451B7E">
              <w:t>Kartu</w:t>
            </w:r>
            <w:r w:rsidRPr="00451B7E">
              <w:rPr>
                <w:spacing w:val="-7"/>
              </w:rPr>
              <w:t xml:space="preserve"> </w:t>
            </w:r>
            <w:r w:rsidRPr="00451B7E">
              <w:t>Nama</w:t>
            </w:r>
          </w:p>
          <w:p w14:paraId="2980F74E" w14:textId="77777777" w:rsidR="00451B7E" w:rsidRPr="00451B7E" w:rsidRDefault="00451B7E" w:rsidP="00451B7E">
            <w:pPr>
              <w:pStyle w:val="TableParagraph"/>
              <w:numPr>
                <w:ilvl w:val="0"/>
                <w:numId w:val="38"/>
              </w:numPr>
              <w:spacing w:line="276" w:lineRule="auto"/>
            </w:pPr>
            <w:r w:rsidRPr="00451B7E">
              <w:rPr>
                <w:lang w:val="en-US"/>
              </w:rPr>
              <w:t xml:space="preserve">Guru </w:t>
            </w:r>
            <w:proofErr w:type="spellStart"/>
            <w:r w:rsidRPr="00451B7E">
              <w:rPr>
                <w:lang w:val="en-US"/>
              </w:rPr>
              <w:t>memb</w:t>
            </w:r>
            <w:proofErr w:type="spellEnd"/>
            <w:r w:rsidRPr="00451B7E">
              <w:t>agikan</w:t>
            </w:r>
            <w:r w:rsidRPr="00451B7E">
              <w:rPr>
                <w:spacing w:val="4"/>
              </w:rPr>
              <w:t xml:space="preserve"> </w:t>
            </w:r>
            <w:r w:rsidRPr="00451B7E">
              <w:t>kertas</w:t>
            </w:r>
            <w:r w:rsidRPr="00451B7E">
              <w:rPr>
                <w:spacing w:val="4"/>
              </w:rPr>
              <w:t xml:space="preserve"> </w:t>
            </w:r>
            <w:r w:rsidRPr="00451B7E">
              <w:t>karton</w:t>
            </w:r>
            <w:r w:rsidRPr="00451B7E">
              <w:rPr>
                <w:spacing w:val="5"/>
              </w:rPr>
              <w:t xml:space="preserve"> </w:t>
            </w:r>
            <w:r w:rsidRPr="00451B7E">
              <w:t>yang</w:t>
            </w:r>
            <w:r w:rsidRPr="00451B7E">
              <w:rPr>
                <w:spacing w:val="4"/>
              </w:rPr>
              <w:t xml:space="preserve"> </w:t>
            </w:r>
            <w:r w:rsidRPr="00451B7E">
              <w:t>telah</w:t>
            </w:r>
            <w:r w:rsidRPr="00451B7E">
              <w:rPr>
                <w:spacing w:val="5"/>
              </w:rPr>
              <w:t xml:space="preserve"> </w:t>
            </w:r>
            <w:r w:rsidRPr="00451B7E">
              <w:t>dipotong-potong</w:t>
            </w:r>
            <w:r w:rsidRPr="00451B7E">
              <w:rPr>
                <w:spacing w:val="4"/>
              </w:rPr>
              <w:t xml:space="preserve"> </w:t>
            </w:r>
            <w:r w:rsidRPr="00451B7E">
              <w:t>dengan</w:t>
            </w:r>
            <w:r w:rsidRPr="00451B7E">
              <w:rPr>
                <w:spacing w:val="5"/>
              </w:rPr>
              <w:t xml:space="preserve"> </w:t>
            </w:r>
            <w:r w:rsidRPr="00451B7E">
              <w:t>ukuran</w:t>
            </w:r>
            <w:r w:rsidRPr="00451B7E">
              <w:rPr>
                <w:spacing w:val="4"/>
              </w:rPr>
              <w:t xml:space="preserve"> </w:t>
            </w:r>
            <w:r w:rsidRPr="00451B7E">
              <w:t>lebih</w:t>
            </w:r>
            <w:r w:rsidRPr="00451B7E">
              <w:rPr>
                <w:spacing w:val="5"/>
              </w:rPr>
              <w:t xml:space="preserve"> </w:t>
            </w:r>
            <w:r w:rsidRPr="00451B7E">
              <w:t>besar</w:t>
            </w:r>
            <w:r w:rsidRPr="00451B7E">
              <w:rPr>
                <w:spacing w:val="7"/>
              </w:rPr>
              <w:t xml:space="preserve"> </w:t>
            </w:r>
            <w:r w:rsidRPr="00451B7E">
              <w:t>daripada</w:t>
            </w:r>
            <w:r w:rsidRPr="00451B7E">
              <w:rPr>
                <w:spacing w:val="7"/>
              </w:rPr>
              <w:t xml:space="preserve"> </w:t>
            </w:r>
            <w:r w:rsidRPr="00451B7E">
              <w:t>kartu</w:t>
            </w:r>
            <w:r w:rsidRPr="00451B7E">
              <w:rPr>
                <w:spacing w:val="4"/>
              </w:rPr>
              <w:t xml:space="preserve"> </w:t>
            </w:r>
            <w:r w:rsidRPr="00451B7E">
              <w:t>nama</w:t>
            </w:r>
            <w:r w:rsidRPr="00451B7E">
              <w:rPr>
                <w:spacing w:val="11"/>
              </w:rPr>
              <w:t xml:space="preserve"> </w:t>
            </w:r>
            <w:r w:rsidRPr="00451B7E">
              <w:t>yang</w:t>
            </w:r>
            <w:r w:rsidRPr="00451B7E">
              <w:rPr>
                <w:spacing w:val="-52"/>
              </w:rPr>
              <w:t xml:space="preserve"> </w:t>
            </w:r>
            <w:r w:rsidRPr="00451B7E">
              <w:rPr>
                <w:spacing w:val="-52"/>
                <w:lang w:val="en-US"/>
              </w:rPr>
              <w:t xml:space="preserve">          </w:t>
            </w:r>
            <w:r w:rsidRPr="00451B7E">
              <w:t>disematkan</w:t>
            </w:r>
            <w:r w:rsidRPr="00451B7E">
              <w:rPr>
                <w:spacing w:val="-4"/>
              </w:rPr>
              <w:t xml:space="preserve"> </w:t>
            </w:r>
            <w:r w:rsidRPr="00451B7E">
              <w:t>di</w:t>
            </w:r>
            <w:r w:rsidRPr="00451B7E">
              <w:rPr>
                <w:spacing w:val="-3"/>
              </w:rPr>
              <w:t xml:space="preserve"> </w:t>
            </w:r>
            <w:r w:rsidRPr="00451B7E">
              <w:t>dada</w:t>
            </w:r>
            <w:r w:rsidRPr="00451B7E">
              <w:rPr>
                <w:spacing w:val="4"/>
              </w:rPr>
              <w:t xml:space="preserve"> </w:t>
            </w:r>
            <w:r w:rsidRPr="00451B7E">
              <w:t>peserta</w:t>
            </w:r>
            <w:r w:rsidRPr="00451B7E">
              <w:rPr>
                <w:spacing w:val="7"/>
              </w:rPr>
              <w:t xml:space="preserve"> </w:t>
            </w:r>
            <w:r w:rsidRPr="00451B7E">
              <w:t>didik</w:t>
            </w:r>
            <w:r w:rsidRPr="00451B7E">
              <w:rPr>
                <w:spacing w:val="-4"/>
              </w:rPr>
              <w:t xml:space="preserve"> </w:t>
            </w:r>
            <w:r w:rsidRPr="00451B7E">
              <w:t>(bisa</w:t>
            </w:r>
            <w:r w:rsidRPr="00451B7E">
              <w:rPr>
                <w:spacing w:val="4"/>
              </w:rPr>
              <w:t xml:space="preserve"> </w:t>
            </w:r>
            <w:r w:rsidRPr="00451B7E">
              <w:t>berukuran</w:t>
            </w:r>
            <w:r w:rsidRPr="00451B7E">
              <w:rPr>
                <w:spacing w:val="-4"/>
              </w:rPr>
              <w:t xml:space="preserve"> </w:t>
            </w:r>
            <w:r w:rsidRPr="00451B7E">
              <w:t>kertas</w:t>
            </w:r>
            <w:r w:rsidRPr="00451B7E">
              <w:rPr>
                <w:spacing w:val="-3"/>
              </w:rPr>
              <w:t xml:space="preserve"> </w:t>
            </w:r>
            <w:r w:rsidRPr="00451B7E">
              <w:t>A5,</w:t>
            </w:r>
            <w:r w:rsidRPr="00451B7E">
              <w:rPr>
                <w:spacing w:val="3"/>
              </w:rPr>
              <w:t xml:space="preserve"> </w:t>
            </w:r>
            <w:r w:rsidRPr="00451B7E">
              <w:t>kurang</w:t>
            </w:r>
            <w:r w:rsidRPr="00451B7E">
              <w:rPr>
                <w:spacing w:val="-4"/>
              </w:rPr>
              <w:t xml:space="preserve"> </w:t>
            </w:r>
            <w:r w:rsidRPr="00451B7E">
              <w:t>lebih</w:t>
            </w:r>
            <w:r w:rsidRPr="00451B7E">
              <w:rPr>
                <w:spacing w:val="-4"/>
              </w:rPr>
              <w:t xml:space="preserve"> </w:t>
            </w:r>
            <w:r w:rsidRPr="00451B7E">
              <w:t>6</w:t>
            </w:r>
            <w:r w:rsidRPr="00451B7E">
              <w:rPr>
                <w:spacing w:val="1"/>
              </w:rPr>
              <w:t xml:space="preserve"> </w:t>
            </w:r>
            <w:r w:rsidRPr="00451B7E">
              <w:t>x</w:t>
            </w:r>
            <w:r w:rsidRPr="00451B7E">
              <w:rPr>
                <w:spacing w:val="1"/>
              </w:rPr>
              <w:t xml:space="preserve"> </w:t>
            </w:r>
            <w:r w:rsidRPr="00451B7E">
              <w:t>8,5</w:t>
            </w:r>
            <w:r w:rsidRPr="00451B7E">
              <w:rPr>
                <w:spacing w:val="1"/>
              </w:rPr>
              <w:t xml:space="preserve"> </w:t>
            </w:r>
            <w:r w:rsidRPr="00451B7E">
              <w:t>cm).</w:t>
            </w:r>
          </w:p>
          <w:p w14:paraId="6C271E97" w14:textId="77777777" w:rsidR="00451B7E" w:rsidRPr="00451B7E" w:rsidRDefault="00451B7E" w:rsidP="00451B7E">
            <w:pPr>
              <w:pStyle w:val="TableParagraph"/>
              <w:numPr>
                <w:ilvl w:val="0"/>
                <w:numId w:val="38"/>
              </w:numPr>
              <w:spacing w:line="276" w:lineRule="auto"/>
            </w:pPr>
            <w:r w:rsidRPr="00451B7E">
              <w:rPr>
                <w:lang w:val="en-US"/>
              </w:rPr>
              <w:t>Guru mem</w:t>
            </w:r>
            <w:r w:rsidRPr="00451B7E">
              <w:t>inta peserta</w:t>
            </w:r>
            <w:r w:rsidRPr="00451B7E">
              <w:rPr>
                <w:spacing w:val="-4"/>
              </w:rPr>
              <w:t xml:space="preserve"> </w:t>
            </w:r>
            <w:r w:rsidRPr="00451B7E">
              <w:t>didik</w:t>
            </w:r>
            <w:r w:rsidRPr="00451B7E">
              <w:rPr>
                <w:spacing w:val="-2"/>
              </w:rPr>
              <w:t xml:space="preserve"> </w:t>
            </w:r>
            <w:r w:rsidRPr="00451B7E">
              <w:t>menulis</w:t>
            </w:r>
            <w:r w:rsidRPr="00451B7E">
              <w:rPr>
                <w:spacing w:val="3"/>
              </w:rPr>
              <w:t xml:space="preserve"> </w:t>
            </w:r>
            <w:r w:rsidRPr="00451B7E">
              <w:t>namanya di</w:t>
            </w:r>
            <w:r w:rsidRPr="00451B7E">
              <w:rPr>
                <w:spacing w:val="-6"/>
              </w:rPr>
              <w:t xml:space="preserve"> </w:t>
            </w:r>
            <w:r w:rsidRPr="00451B7E">
              <w:t>salah</w:t>
            </w:r>
            <w:r w:rsidRPr="00451B7E">
              <w:rPr>
                <w:spacing w:val="-6"/>
              </w:rPr>
              <w:t xml:space="preserve"> </w:t>
            </w:r>
            <w:r w:rsidRPr="00451B7E">
              <w:t>satu</w:t>
            </w:r>
            <w:r w:rsidRPr="00451B7E">
              <w:rPr>
                <w:spacing w:val="-7"/>
              </w:rPr>
              <w:t xml:space="preserve"> </w:t>
            </w:r>
            <w:r w:rsidRPr="00451B7E">
              <w:t>sisi</w:t>
            </w:r>
            <w:r w:rsidRPr="00451B7E">
              <w:rPr>
                <w:spacing w:val="-1"/>
              </w:rPr>
              <w:t xml:space="preserve"> </w:t>
            </w:r>
            <w:r w:rsidRPr="00451B7E">
              <w:t>kartu</w:t>
            </w:r>
            <w:r w:rsidRPr="00451B7E">
              <w:rPr>
                <w:spacing w:val="-7"/>
              </w:rPr>
              <w:t xml:space="preserve"> </w:t>
            </w:r>
            <w:r w:rsidRPr="00451B7E">
              <w:t>tersebut.</w:t>
            </w:r>
          </w:p>
          <w:p w14:paraId="42B98259" w14:textId="77777777" w:rsidR="00451B7E" w:rsidRDefault="00451B7E" w:rsidP="00451B7E">
            <w:pPr>
              <w:pStyle w:val="TableParagraph"/>
              <w:numPr>
                <w:ilvl w:val="0"/>
                <w:numId w:val="38"/>
              </w:numPr>
              <w:spacing w:line="276" w:lineRule="auto"/>
              <w:rPr>
                <w:b/>
              </w:rPr>
            </w:pPr>
            <w:r w:rsidRPr="00451B7E">
              <w:rPr>
                <w:lang w:val="en-US"/>
              </w:rPr>
              <w:t xml:space="preserve">Guru </w:t>
            </w:r>
            <w:proofErr w:type="spellStart"/>
            <w:r w:rsidRPr="00451B7E">
              <w:rPr>
                <w:lang w:val="en-US"/>
              </w:rPr>
              <w:t>meminta</w:t>
            </w:r>
            <w:proofErr w:type="spellEnd"/>
            <w:r w:rsidRPr="00451B7E">
              <w:rPr>
                <w:lang w:val="en-US"/>
              </w:rPr>
              <w:t xml:space="preserve"> p</w:t>
            </w:r>
            <w:r w:rsidRPr="00451B7E">
              <w:t>eserta</w:t>
            </w:r>
            <w:r w:rsidRPr="00451B7E">
              <w:rPr>
                <w:spacing w:val="29"/>
              </w:rPr>
              <w:t xml:space="preserve"> </w:t>
            </w:r>
            <w:r>
              <w:t>didik</w:t>
            </w:r>
            <w:r w:rsidRPr="00451B7E">
              <w:rPr>
                <w:spacing w:val="27"/>
              </w:rPr>
              <w:t xml:space="preserve"> </w:t>
            </w:r>
            <w:r>
              <w:t>yang</w:t>
            </w:r>
            <w:r w:rsidRPr="00451B7E">
              <w:rPr>
                <w:spacing w:val="23"/>
              </w:rPr>
              <w:t xml:space="preserve"> </w:t>
            </w:r>
            <w:r>
              <w:t>belum</w:t>
            </w:r>
            <w:r w:rsidRPr="00451B7E">
              <w:rPr>
                <w:spacing w:val="24"/>
              </w:rPr>
              <w:t xml:space="preserve"> </w:t>
            </w:r>
            <w:r>
              <w:t>dapat</w:t>
            </w:r>
            <w:r w:rsidRPr="00451B7E">
              <w:rPr>
                <w:spacing w:val="28"/>
              </w:rPr>
              <w:t xml:space="preserve"> </w:t>
            </w:r>
            <w:r>
              <w:t>menulis</w:t>
            </w:r>
            <w:r w:rsidRPr="00451B7E">
              <w:rPr>
                <w:spacing w:val="32"/>
              </w:rPr>
              <w:t xml:space="preserve"> </w:t>
            </w:r>
            <w:r>
              <w:t>namanya</w:t>
            </w:r>
            <w:r w:rsidRPr="00451B7E">
              <w:rPr>
                <w:spacing w:val="30"/>
              </w:rPr>
              <w:t xml:space="preserve"> </w:t>
            </w:r>
            <w:r>
              <w:t>boleh</w:t>
            </w:r>
            <w:r w:rsidRPr="00451B7E">
              <w:rPr>
                <w:spacing w:val="27"/>
              </w:rPr>
              <w:t xml:space="preserve"> </w:t>
            </w:r>
            <w:r>
              <w:t>mencontoh</w:t>
            </w:r>
            <w:r w:rsidRPr="00451B7E">
              <w:rPr>
                <w:spacing w:val="23"/>
              </w:rPr>
              <w:t xml:space="preserve"> </w:t>
            </w:r>
            <w:r>
              <w:t>tulisan</w:t>
            </w:r>
            <w:r w:rsidRPr="00451B7E">
              <w:rPr>
                <w:spacing w:val="28"/>
              </w:rPr>
              <w:t xml:space="preserve"> </w:t>
            </w:r>
            <w:r>
              <w:t>nama</w:t>
            </w:r>
            <w:r w:rsidRPr="00451B7E">
              <w:rPr>
                <w:spacing w:val="29"/>
              </w:rPr>
              <w:t xml:space="preserve"> </w:t>
            </w:r>
            <w:r>
              <w:t>yang</w:t>
            </w:r>
            <w:r w:rsidRPr="00451B7E">
              <w:rPr>
                <w:spacing w:val="23"/>
              </w:rPr>
              <w:t xml:space="preserve"> </w:t>
            </w:r>
            <w:r>
              <w:t>terdapat</w:t>
            </w:r>
            <w:r w:rsidRPr="00451B7E">
              <w:rPr>
                <w:spacing w:val="28"/>
              </w:rPr>
              <w:t xml:space="preserve"> </w:t>
            </w:r>
            <w:r>
              <w:t>pada</w:t>
            </w:r>
            <w:r w:rsidRPr="00451B7E">
              <w:rPr>
                <w:spacing w:val="-52"/>
              </w:rPr>
              <w:t xml:space="preserve"> </w:t>
            </w:r>
            <w:r>
              <w:t>kartu</w:t>
            </w:r>
            <w:r w:rsidRPr="00451B7E">
              <w:rPr>
                <w:spacing w:val="1"/>
              </w:rPr>
              <w:t xml:space="preserve"> </w:t>
            </w:r>
            <w:r>
              <w:t>nama</w:t>
            </w:r>
            <w:r w:rsidRPr="00451B7E">
              <w:rPr>
                <w:spacing w:val="5"/>
              </w:rPr>
              <w:t xml:space="preserve"> </w:t>
            </w:r>
            <w:r>
              <w:t>yang</w:t>
            </w:r>
            <w:r w:rsidRPr="00451B7E">
              <w:rPr>
                <w:spacing w:val="2"/>
              </w:rPr>
              <w:t xml:space="preserve"> </w:t>
            </w:r>
            <w:r>
              <w:t>dipakainya.</w:t>
            </w:r>
          </w:p>
          <w:p w14:paraId="6C642E71" w14:textId="77777777" w:rsidR="00731F1B" w:rsidRDefault="00451B7E" w:rsidP="00731F1B">
            <w:pPr>
              <w:pStyle w:val="TableParagraph"/>
              <w:numPr>
                <w:ilvl w:val="0"/>
                <w:numId w:val="38"/>
              </w:numPr>
              <w:spacing w:line="276" w:lineRule="auto"/>
              <w:rPr>
                <w:b/>
              </w:rPr>
            </w:pPr>
            <w:r>
              <w:t>Pada</w:t>
            </w:r>
            <w:r w:rsidRPr="00451B7E">
              <w:rPr>
                <w:spacing w:val="1"/>
              </w:rPr>
              <w:t xml:space="preserve"> </w:t>
            </w:r>
            <w:r>
              <w:t>sisi</w:t>
            </w:r>
            <w:r w:rsidRPr="00451B7E">
              <w:rPr>
                <w:spacing w:val="1"/>
              </w:rPr>
              <w:t xml:space="preserve"> </w:t>
            </w:r>
            <w:r>
              <w:t>kartu</w:t>
            </w:r>
            <w:r w:rsidRPr="00451B7E">
              <w:rPr>
                <w:spacing w:val="1"/>
              </w:rPr>
              <w:t xml:space="preserve"> </w:t>
            </w:r>
            <w:r>
              <w:t>yang lain,</w:t>
            </w:r>
            <w:r w:rsidRPr="00451B7E">
              <w:rPr>
                <w:spacing w:val="1"/>
                <w:lang w:val="en-US"/>
              </w:rPr>
              <w:t xml:space="preserve"> guru </w:t>
            </w:r>
            <w:proofErr w:type="spellStart"/>
            <w:r w:rsidRPr="00451B7E">
              <w:rPr>
                <w:spacing w:val="1"/>
                <w:lang w:val="en-US"/>
              </w:rPr>
              <w:t>meminta</w:t>
            </w:r>
            <w:proofErr w:type="spellEnd"/>
            <w:r w:rsidRPr="00451B7E">
              <w:rPr>
                <w:spacing w:val="1"/>
                <w:lang w:val="en-US"/>
              </w:rPr>
              <w:t xml:space="preserve"> </w:t>
            </w:r>
            <w:r>
              <w:t>para</w:t>
            </w:r>
            <w:r w:rsidRPr="00451B7E">
              <w:rPr>
                <w:spacing w:val="1"/>
              </w:rPr>
              <w:t xml:space="preserve"> </w:t>
            </w:r>
            <w:r>
              <w:t>peserta</w:t>
            </w:r>
            <w:r w:rsidRPr="00451B7E">
              <w:rPr>
                <w:spacing w:val="1"/>
              </w:rPr>
              <w:t xml:space="preserve"> </w:t>
            </w:r>
            <w:r>
              <w:t>didik untuk</w:t>
            </w:r>
            <w:r w:rsidRPr="00451B7E">
              <w:rPr>
                <w:spacing w:val="1"/>
              </w:rPr>
              <w:t xml:space="preserve"> </w:t>
            </w:r>
            <w:r>
              <w:t>menggambar</w:t>
            </w:r>
            <w:r w:rsidRPr="00451B7E">
              <w:rPr>
                <w:spacing w:val="1"/>
              </w:rPr>
              <w:t xml:space="preserve"> </w:t>
            </w:r>
            <w:r>
              <w:t>benda</w:t>
            </w:r>
            <w:r w:rsidRPr="00451B7E">
              <w:rPr>
                <w:spacing w:val="1"/>
              </w:rPr>
              <w:t xml:space="preserve"> </w:t>
            </w:r>
            <w:r>
              <w:t>(bisa</w:t>
            </w:r>
            <w:r w:rsidRPr="00451B7E">
              <w:rPr>
                <w:spacing w:val="1"/>
              </w:rPr>
              <w:t xml:space="preserve"> </w:t>
            </w:r>
            <w:r>
              <w:t>mainan atau</w:t>
            </w:r>
            <w:r w:rsidRPr="00451B7E">
              <w:rPr>
                <w:spacing w:val="1"/>
              </w:rPr>
              <w:t xml:space="preserve"> </w:t>
            </w:r>
            <w:r>
              <w:t>makanan)</w:t>
            </w:r>
            <w:r w:rsidRPr="00451B7E">
              <w:rPr>
                <w:spacing w:val="1"/>
              </w:rPr>
              <w:t xml:space="preserve"> </w:t>
            </w:r>
            <w:r>
              <w:t>kesukaan</w:t>
            </w:r>
            <w:r w:rsidRPr="00451B7E">
              <w:rPr>
                <w:spacing w:val="1"/>
              </w:rPr>
              <w:t xml:space="preserve"> </w:t>
            </w:r>
            <w:r>
              <w:t>mereka</w:t>
            </w:r>
            <w:r w:rsidRPr="00451B7E">
              <w:rPr>
                <w:spacing w:val="1"/>
              </w:rPr>
              <w:t xml:space="preserve"> </w:t>
            </w:r>
            <w:r>
              <w:t>dan</w:t>
            </w:r>
            <w:r w:rsidRPr="00451B7E">
              <w:rPr>
                <w:spacing w:val="1"/>
              </w:rPr>
              <w:t xml:space="preserve"> </w:t>
            </w:r>
            <w:r>
              <w:t>mewarnainya.</w:t>
            </w:r>
            <w:r w:rsidRPr="00451B7E">
              <w:rPr>
                <w:spacing w:val="1"/>
              </w:rPr>
              <w:t xml:space="preserve"> </w:t>
            </w:r>
            <w:r>
              <w:t>Sebagai</w:t>
            </w:r>
            <w:r w:rsidRPr="00451B7E">
              <w:rPr>
                <w:spacing w:val="1"/>
              </w:rPr>
              <w:t xml:space="preserve"> </w:t>
            </w:r>
            <w:r>
              <w:t>contoh,</w:t>
            </w:r>
            <w:r w:rsidRPr="00451B7E">
              <w:rPr>
                <w:spacing w:val="1"/>
              </w:rPr>
              <w:t xml:space="preserve"> </w:t>
            </w:r>
            <w:r>
              <w:t>guru</w:t>
            </w:r>
            <w:r w:rsidRPr="00451B7E">
              <w:rPr>
                <w:spacing w:val="1"/>
              </w:rPr>
              <w:t xml:space="preserve"> </w:t>
            </w:r>
            <w:r>
              <w:t>dapat</w:t>
            </w:r>
            <w:r w:rsidRPr="00451B7E">
              <w:rPr>
                <w:spacing w:val="1"/>
              </w:rPr>
              <w:t xml:space="preserve"> </w:t>
            </w:r>
            <w:r>
              <w:t>menulis</w:t>
            </w:r>
            <w:r w:rsidRPr="00451B7E">
              <w:rPr>
                <w:spacing w:val="1"/>
              </w:rPr>
              <w:t xml:space="preserve"> </w:t>
            </w:r>
            <w:r>
              <w:t>nama</w:t>
            </w:r>
            <w:r w:rsidRPr="00451B7E">
              <w:rPr>
                <w:spacing w:val="1"/>
              </w:rPr>
              <w:t xml:space="preserve"> </w:t>
            </w:r>
            <w:r>
              <w:t>dan</w:t>
            </w:r>
            <w:r w:rsidRPr="00451B7E">
              <w:rPr>
                <w:spacing w:val="1"/>
              </w:rPr>
              <w:t xml:space="preserve"> </w:t>
            </w:r>
            <w:r>
              <w:t>menggambar</w:t>
            </w:r>
            <w:r w:rsidRPr="00451B7E">
              <w:rPr>
                <w:spacing w:val="4"/>
              </w:rPr>
              <w:t xml:space="preserve"> </w:t>
            </w:r>
            <w:r>
              <w:t>benda/makanan</w:t>
            </w:r>
            <w:r w:rsidRPr="00451B7E">
              <w:rPr>
                <w:spacing w:val="5"/>
              </w:rPr>
              <w:t xml:space="preserve"> </w:t>
            </w:r>
            <w:r>
              <w:t>kesukaan</w:t>
            </w:r>
            <w:r w:rsidRPr="00451B7E">
              <w:rPr>
                <w:spacing w:val="-1"/>
              </w:rPr>
              <w:t xml:space="preserve"> </w:t>
            </w:r>
            <w:r>
              <w:t>di</w:t>
            </w:r>
            <w:r w:rsidRPr="00451B7E">
              <w:rPr>
                <w:spacing w:val="2"/>
              </w:rPr>
              <w:t xml:space="preserve"> </w:t>
            </w:r>
            <w:r>
              <w:t>kartunya.</w:t>
            </w:r>
          </w:p>
          <w:p w14:paraId="03C590FA" w14:textId="32FB43C8" w:rsidR="00731F1B" w:rsidRPr="00731F1B" w:rsidRDefault="00731F1B" w:rsidP="00731F1B">
            <w:pPr>
              <w:pStyle w:val="TableParagraph"/>
              <w:spacing w:line="276" w:lineRule="auto"/>
              <w:ind w:left="360"/>
              <w:rPr>
                <w:b/>
              </w:rPr>
            </w:pPr>
            <w:r w:rsidRPr="00731F1B">
              <w:rPr>
                <w:b/>
                <w:shd w:val="clear" w:color="auto" w:fill="FFFF00"/>
              </w:rPr>
              <w:t>Berbicara</w:t>
            </w:r>
          </w:p>
          <w:p w14:paraId="4D5784A3" w14:textId="77777777" w:rsidR="00731F1B" w:rsidRDefault="00731F1B" w:rsidP="00731F1B">
            <w:pPr>
              <w:pStyle w:val="TableParagraph"/>
              <w:spacing w:before="60"/>
              <w:ind w:left="431"/>
              <w:rPr>
                <w:b/>
              </w:rPr>
            </w:pPr>
            <w:r>
              <w:rPr>
                <w:b/>
              </w:rPr>
              <w:t>Memperkenalkan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Depan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Kelas</w:t>
            </w:r>
          </w:p>
          <w:p w14:paraId="3188356F" w14:textId="77777777" w:rsidR="00731F1B" w:rsidRDefault="00731F1B" w:rsidP="00731F1B">
            <w:pPr>
              <w:pStyle w:val="TableParagraph"/>
              <w:numPr>
                <w:ilvl w:val="0"/>
                <w:numId w:val="39"/>
              </w:numPr>
              <w:spacing w:before="59"/>
              <w:ind w:right="78"/>
              <w:jc w:val="both"/>
            </w:pPr>
            <w:r>
              <w:t xml:space="preserve">Secara bergiliran, </w:t>
            </w:r>
            <w:r>
              <w:rPr>
                <w:lang w:val="en-US"/>
              </w:rPr>
              <w:t>guru me</w:t>
            </w:r>
            <w:r>
              <w:t>minta peserta didik untuk menunjukkan kartu nama masing-masing di depan kelas.</w:t>
            </w:r>
          </w:p>
          <w:p w14:paraId="5176C375" w14:textId="77777777" w:rsidR="00731F1B" w:rsidRDefault="00731F1B" w:rsidP="00731F1B">
            <w:pPr>
              <w:pStyle w:val="TableParagraph"/>
              <w:numPr>
                <w:ilvl w:val="0"/>
                <w:numId w:val="39"/>
              </w:numPr>
              <w:spacing w:before="59"/>
              <w:ind w:right="78"/>
              <w:jc w:val="both"/>
            </w:pPr>
            <w:r>
              <w:rPr>
                <w:lang w:val="en-US"/>
              </w:rPr>
              <w:t xml:space="preserve">Guru </w:t>
            </w:r>
            <w:proofErr w:type="gramStart"/>
            <w:r>
              <w:rPr>
                <w:lang w:val="en-US"/>
              </w:rPr>
              <w:t>mem</w:t>
            </w:r>
            <w:r>
              <w:t>inta</w:t>
            </w:r>
            <w:r>
              <w:rPr>
                <w:lang w:val="en-US"/>
              </w:rPr>
              <w:t xml:space="preserve"> </w:t>
            </w:r>
            <w:r>
              <w:rPr>
                <w:spacing w:val="-52"/>
              </w:rPr>
              <w:t xml:space="preserve"> </w:t>
            </w:r>
            <w:r>
              <w:t>peserta</w:t>
            </w:r>
            <w:proofErr w:type="gramEnd"/>
            <w:r>
              <w:t xml:space="preserve"> didik memperkenalkan namanya (beserta nama lengkap jika memang cukup waktu dan kondusif),</w:t>
            </w:r>
            <w:r>
              <w:rPr>
                <w:spacing w:val="1"/>
              </w:rPr>
              <w:t xml:space="preserve"> </w:t>
            </w:r>
            <w:r>
              <w:t>juga benda kesukaannya yang telah digambar di bagian belakang kartu tersebut.</w:t>
            </w:r>
          </w:p>
          <w:p w14:paraId="54353B11" w14:textId="77777777" w:rsidR="00731F1B" w:rsidRDefault="00731F1B" w:rsidP="00731F1B">
            <w:pPr>
              <w:pStyle w:val="TableParagraph"/>
              <w:numPr>
                <w:ilvl w:val="0"/>
                <w:numId w:val="39"/>
              </w:numPr>
              <w:spacing w:before="59"/>
              <w:ind w:right="78"/>
              <w:jc w:val="both"/>
            </w:pPr>
            <w:r>
              <w:t>Guru dapat memeragakan</w:t>
            </w:r>
            <w:r>
              <w:rPr>
                <w:spacing w:val="1"/>
              </w:rPr>
              <w:t xml:space="preserve"> </w:t>
            </w:r>
            <w:r>
              <w:t>cara memperkenalkan diri dengan membacakan kartu namanya sendiri dan menceritakan benda/makanan</w:t>
            </w:r>
            <w:r>
              <w:rPr>
                <w:spacing w:val="1"/>
              </w:rPr>
              <w:t xml:space="preserve"> </w:t>
            </w:r>
            <w:r>
              <w:t>kesukaannya</w:t>
            </w:r>
            <w:r>
              <w:rPr>
                <w:spacing w:val="4"/>
              </w:rPr>
              <w:t xml:space="preserve"> </w:t>
            </w:r>
            <w:r>
              <w:t>yang</w:t>
            </w:r>
            <w:r>
              <w:rPr>
                <w:spacing w:val="2"/>
              </w:rPr>
              <w:t xml:space="preserve"> </w:t>
            </w:r>
            <w:r>
              <w:t>digambar</w:t>
            </w:r>
            <w:r>
              <w:rPr>
                <w:spacing w:val="4"/>
              </w:rPr>
              <w:t xml:space="preserve"> </w:t>
            </w:r>
            <w:r>
              <w:t>pada</w:t>
            </w:r>
            <w:r>
              <w:rPr>
                <w:spacing w:val="5"/>
              </w:rPr>
              <w:t xml:space="preserve"> </w:t>
            </w:r>
            <w:r>
              <w:t>kartu</w:t>
            </w:r>
            <w:r>
              <w:rPr>
                <w:spacing w:val="-3"/>
              </w:rPr>
              <w:t xml:space="preserve"> </w:t>
            </w:r>
            <w:r>
              <w:t>tersebut.</w:t>
            </w:r>
          </w:p>
          <w:p w14:paraId="3453B3C7" w14:textId="77777777" w:rsidR="00731F1B" w:rsidRDefault="00731F1B" w:rsidP="00731F1B">
            <w:pPr>
              <w:pStyle w:val="TableParagraph"/>
              <w:numPr>
                <w:ilvl w:val="0"/>
                <w:numId w:val="39"/>
              </w:numPr>
              <w:spacing w:before="59"/>
              <w:ind w:right="78"/>
              <w:jc w:val="both"/>
            </w:pPr>
            <w:r>
              <w:t>Guru perlu membiasakan berbicara dengan volume suara yang baik dan artikulasi yang jelas.</w:t>
            </w:r>
          </w:p>
          <w:p w14:paraId="28525E75" w14:textId="29CCFE95" w:rsidR="00731F1B" w:rsidRDefault="00731F1B" w:rsidP="00731F1B">
            <w:pPr>
              <w:pStyle w:val="TableParagraph"/>
              <w:numPr>
                <w:ilvl w:val="0"/>
                <w:numId w:val="39"/>
              </w:numPr>
              <w:spacing w:before="59"/>
              <w:ind w:right="78"/>
              <w:jc w:val="both"/>
            </w:pPr>
            <w:r w:rsidRPr="00731F1B">
              <w:rPr>
                <w:lang w:val="en-US"/>
              </w:rPr>
              <w:t>Guru mem</w:t>
            </w:r>
            <w:r>
              <w:t>eragakan</w:t>
            </w:r>
            <w:r w:rsidRPr="00731F1B">
              <w:rPr>
                <w:spacing w:val="1"/>
              </w:rPr>
              <w:t xml:space="preserve"> </w:t>
            </w:r>
            <w:r>
              <w:t>berbicara dengan suara yang pelan dan menggumam. Lalu tanyakan kepada para peserta didik, apakah</w:t>
            </w:r>
            <w:r w:rsidRPr="00731F1B">
              <w:rPr>
                <w:spacing w:val="1"/>
              </w:rPr>
              <w:t xml:space="preserve"> </w:t>
            </w:r>
            <w:r>
              <w:t>mereka mendengarnya? Berikan contoh bahwa volume yang cukup adalah yang dapat didengar oleh seluruh</w:t>
            </w:r>
            <w:r w:rsidRPr="00731F1B">
              <w:rPr>
                <w:lang w:val="en-US"/>
              </w:rPr>
              <w:t xml:space="preserve"> </w:t>
            </w:r>
            <w:r w:rsidRPr="00731F1B">
              <w:rPr>
                <w:spacing w:val="-52"/>
              </w:rPr>
              <w:t xml:space="preserve"> </w:t>
            </w:r>
            <w:r>
              <w:t>peserta</w:t>
            </w:r>
            <w:r w:rsidRPr="00731F1B">
              <w:rPr>
                <w:spacing w:val="4"/>
              </w:rPr>
              <w:t xml:space="preserve"> </w:t>
            </w:r>
            <w:r>
              <w:t>didik,</w:t>
            </w:r>
            <w:r w:rsidRPr="00731F1B">
              <w:rPr>
                <w:spacing w:val="4"/>
              </w:rPr>
              <w:t xml:space="preserve"> </w:t>
            </w:r>
            <w:r>
              <w:t>namun</w:t>
            </w:r>
            <w:r w:rsidRPr="00731F1B">
              <w:rPr>
                <w:spacing w:val="-3"/>
              </w:rPr>
              <w:t xml:space="preserve"> </w:t>
            </w:r>
            <w:r>
              <w:t>tidak</w:t>
            </w:r>
            <w:r w:rsidRPr="00731F1B">
              <w:rPr>
                <w:spacing w:val="-3"/>
              </w:rPr>
              <w:t xml:space="preserve"> </w:t>
            </w:r>
            <w:r>
              <w:t>berteriak.</w:t>
            </w:r>
          </w:p>
          <w:p w14:paraId="5FB5F16F" w14:textId="77777777" w:rsidR="00731F1B" w:rsidRDefault="00731F1B" w:rsidP="00731F1B">
            <w:pPr>
              <w:pStyle w:val="TableParagraph"/>
              <w:spacing w:before="64"/>
              <w:ind w:left="431"/>
              <w:rPr>
                <w:b/>
              </w:rPr>
            </w:pPr>
            <w:r>
              <w:rPr>
                <w:b/>
              </w:rPr>
              <w:t>Catatan</w:t>
            </w:r>
          </w:p>
          <w:p w14:paraId="5AD60620" w14:textId="61FC1A2C" w:rsidR="00731F1B" w:rsidRPr="00731F1B" w:rsidRDefault="00731F1B" w:rsidP="00731F1B">
            <w:pPr>
              <w:pStyle w:val="TableParagraph"/>
              <w:spacing w:before="59"/>
              <w:ind w:left="785" w:right="78"/>
              <w:jc w:val="both"/>
            </w:pPr>
            <w:r>
              <w:t>Pada kegiatan perkenalan ini, guru sebaiknya</w:t>
            </w:r>
            <w:r>
              <w:rPr>
                <w:spacing w:val="1"/>
              </w:rPr>
              <w:t xml:space="preserve"> </w:t>
            </w:r>
            <w:r>
              <w:t>mementingkan keberanian peserta didik untuk berbicara</w:t>
            </w:r>
            <w:r>
              <w:rPr>
                <w:spacing w:val="1"/>
              </w:rPr>
              <w:t xml:space="preserve"> </w:t>
            </w:r>
            <w:r>
              <w:t>ketimbang volume suara. Berikan apresiasi kepada peserta didik atas keberaniannya memperkenalkan diri</w:t>
            </w:r>
            <w:r>
              <w:rPr>
                <w:spacing w:val="1"/>
              </w:rPr>
              <w:t xml:space="preserve"> </w:t>
            </w:r>
            <w:r>
              <w:t>kepada</w:t>
            </w:r>
            <w:r>
              <w:rPr>
                <w:spacing w:val="3"/>
              </w:rPr>
              <w:t xml:space="preserve"> </w:t>
            </w:r>
            <w:r>
              <w:t>teman-teman</w:t>
            </w:r>
            <w:r>
              <w:rPr>
                <w:spacing w:val="-4"/>
              </w:rPr>
              <w:t xml:space="preserve"> </w:t>
            </w:r>
            <w:r>
              <w:t>sekelas.</w:t>
            </w:r>
            <w:r>
              <w:rPr>
                <w:spacing w:val="3"/>
              </w:rPr>
              <w:t xml:space="preserve"> </w:t>
            </w:r>
            <w:r>
              <w:t>Pujilah</w:t>
            </w:r>
            <w:r>
              <w:rPr>
                <w:spacing w:val="-4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kesukaan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diperkenalkannya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depan</w:t>
            </w:r>
            <w:r>
              <w:rPr>
                <w:spacing w:val="1"/>
              </w:rPr>
              <w:t xml:space="preserve"> </w:t>
            </w:r>
            <w:r>
              <w:t>kelas</w:t>
            </w:r>
          </w:p>
          <w:p w14:paraId="64CF4348" w14:textId="77777777" w:rsidR="00D16BF9" w:rsidRDefault="00D16BF9" w:rsidP="00D16BF9">
            <w:pPr>
              <w:pStyle w:val="TableParagraph"/>
              <w:spacing w:line="276" w:lineRule="auto"/>
              <w:ind w:left="720"/>
              <w:rPr>
                <w:b/>
              </w:rPr>
            </w:pPr>
          </w:p>
          <w:p w14:paraId="1FA35DFD" w14:textId="77777777" w:rsidR="008F484F" w:rsidRDefault="008F484F" w:rsidP="00D16BF9">
            <w:pPr>
              <w:pStyle w:val="TableParagraph"/>
              <w:spacing w:line="276" w:lineRule="auto"/>
              <w:ind w:left="720"/>
              <w:rPr>
                <w:b/>
              </w:rPr>
            </w:pPr>
          </w:p>
          <w:p w14:paraId="5865D6DB" w14:textId="77777777" w:rsidR="008F484F" w:rsidRDefault="008F484F" w:rsidP="00D16BF9">
            <w:pPr>
              <w:pStyle w:val="TableParagraph"/>
              <w:spacing w:line="276" w:lineRule="auto"/>
              <w:ind w:left="720"/>
              <w:rPr>
                <w:b/>
              </w:rPr>
            </w:pPr>
          </w:p>
          <w:p w14:paraId="057523CC" w14:textId="77777777" w:rsidR="008F484F" w:rsidRDefault="008F484F" w:rsidP="00D16BF9">
            <w:pPr>
              <w:pStyle w:val="TableParagraph"/>
              <w:spacing w:line="276" w:lineRule="auto"/>
              <w:ind w:left="720"/>
              <w:rPr>
                <w:b/>
              </w:rPr>
            </w:pPr>
          </w:p>
          <w:p w14:paraId="45ACA664" w14:textId="77777777" w:rsidR="008F484F" w:rsidRDefault="008F484F" w:rsidP="00D16BF9">
            <w:pPr>
              <w:pStyle w:val="TableParagraph"/>
              <w:spacing w:line="276" w:lineRule="auto"/>
              <w:ind w:left="720"/>
              <w:rPr>
                <w:b/>
              </w:rPr>
            </w:pPr>
          </w:p>
          <w:p w14:paraId="220D7C39" w14:textId="2D59B1CF" w:rsidR="008F484F" w:rsidRPr="00D16BF9" w:rsidRDefault="008F484F" w:rsidP="008F484F">
            <w:pPr>
              <w:pStyle w:val="TableParagraph"/>
              <w:spacing w:line="276" w:lineRule="auto"/>
              <w:rPr>
                <w:b/>
              </w:rPr>
            </w:pPr>
          </w:p>
        </w:tc>
      </w:tr>
    </w:tbl>
    <w:p w14:paraId="52F8A701" w14:textId="1F84E493" w:rsidR="00004C9B" w:rsidRPr="008F484F" w:rsidRDefault="00731F1B">
      <w:pPr>
        <w:jc w:val="both"/>
        <w:rPr>
          <w:lang w:val="en-US"/>
        </w:rPr>
        <w:sectPr w:rsidR="00004C9B" w:rsidRPr="008F484F">
          <w:pgSz w:w="12240" w:h="18720"/>
          <w:pgMar w:top="1120" w:right="980" w:bottom="840" w:left="980" w:header="0" w:footer="659" w:gutter="0"/>
          <w:cols w:space="720"/>
        </w:sectPr>
      </w:pPr>
      <w:r>
        <w:rPr>
          <w:lang w:val="en-US"/>
        </w:rPr>
        <w:lastRenderedPageBreak/>
        <w:tab/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5"/>
      </w:tblGrid>
      <w:tr w:rsidR="00004C9B" w14:paraId="27D08867" w14:textId="77777777">
        <w:trPr>
          <w:trHeight w:val="16227"/>
        </w:trPr>
        <w:tc>
          <w:tcPr>
            <w:tcW w:w="10055" w:type="dxa"/>
            <w:shd w:val="clear" w:color="auto" w:fill="FFFFFF" w:themeFill="background1"/>
          </w:tcPr>
          <w:p w14:paraId="06F958CC" w14:textId="08573966" w:rsidR="008F484F" w:rsidRDefault="00731F1B" w:rsidP="00731F1B">
            <w:pPr>
              <w:pStyle w:val="TableParagraph"/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 xml:space="preserve">      </w:t>
            </w:r>
            <w:proofErr w:type="spellStart"/>
            <w:r w:rsidR="008F484F" w:rsidRPr="00115EF5">
              <w:rPr>
                <w:b/>
                <w:bCs/>
                <w:lang w:val="en-US"/>
              </w:rPr>
              <w:t>Kegiatan</w:t>
            </w:r>
            <w:proofErr w:type="spellEnd"/>
            <w:r w:rsidR="008F484F" w:rsidRPr="00115EF5">
              <w:rPr>
                <w:b/>
                <w:bCs/>
                <w:lang w:val="en-US"/>
              </w:rPr>
              <w:t xml:space="preserve"> </w:t>
            </w:r>
            <w:proofErr w:type="spellStart"/>
            <w:r w:rsidR="008F484F" w:rsidRPr="00115EF5">
              <w:rPr>
                <w:b/>
                <w:bCs/>
                <w:lang w:val="en-US"/>
              </w:rPr>
              <w:t>penutup</w:t>
            </w:r>
            <w:proofErr w:type="spellEnd"/>
          </w:p>
          <w:p w14:paraId="26D03066" w14:textId="77777777" w:rsidR="008F484F" w:rsidRDefault="008F484F" w:rsidP="008F484F">
            <w:pPr>
              <w:pStyle w:val="TableParagraph"/>
              <w:numPr>
                <w:ilvl w:val="0"/>
                <w:numId w:val="40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115EF5">
              <w:rPr>
                <w:spacing w:val="21"/>
              </w:rPr>
              <w:t xml:space="preserve"> </w:t>
            </w:r>
            <w:r w:rsidRPr="00F94258">
              <w:t>mengajak</w:t>
            </w:r>
            <w:r w:rsidRPr="00115EF5">
              <w:rPr>
                <w:spacing w:val="21"/>
              </w:rPr>
              <w:t xml:space="preserve"> </w:t>
            </w:r>
            <w:r w:rsidRPr="00F94258">
              <w:t>para</w:t>
            </w:r>
            <w:r w:rsidRPr="00115EF5">
              <w:rPr>
                <w:spacing w:val="19"/>
              </w:rPr>
              <w:t xml:space="preserve"> </w:t>
            </w:r>
            <w:r w:rsidRPr="00F94258">
              <w:t>peserta</w:t>
            </w:r>
            <w:r w:rsidRPr="00115EF5">
              <w:rPr>
                <w:spacing w:val="28"/>
              </w:rPr>
              <w:t xml:space="preserve"> </w:t>
            </w:r>
            <w:r w:rsidRPr="00F94258">
              <w:t>didik</w:t>
            </w:r>
            <w:r w:rsidRPr="00115EF5">
              <w:rPr>
                <w:spacing w:val="21"/>
              </w:rPr>
              <w:t xml:space="preserve"> </w:t>
            </w:r>
            <w:r w:rsidRPr="00F94258">
              <w:t>untuk</w:t>
            </w:r>
            <w:r w:rsidRPr="00115EF5">
              <w:rPr>
                <w:spacing w:val="25"/>
              </w:rPr>
              <w:t xml:space="preserve"> </w:t>
            </w:r>
            <w:r w:rsidRPr="00F94258">
              <w:t>mengingat</w:t>
            </w:r>
            <w:r w:rsidRPr="00115EF5">
              <w:rPr>
                <w:spacing w:val="26"/>
              </w:rPr>
              <w:t xml:space="preserve"> </w:t>
            </w:r>
            <w:r w:rsidRPr="00F94258">
              <w:t>kembali</w:t>
            </w:r>
            <w:r w:rsidRPr="00115EF5">
              <w:rPr>
                <w:spacing w:val="22"/>
              </w:rPr>
              <w:t xml:space="preserve"> </w:t>
            </w:r>
            <w:proofErr w:type="spellStart"/>
            <w:r>
              <w:rPr>
                <w:spacing w:val="22"/>
                <w:lang w:val="en-US"/>
              </w:rPr>
              <w:t>tentang</w:t>
            </w:r>
            <w:proofErr w:type="spellEnd"/>
            <w:r>
              <w:rPr>
                <w:spacing w:val="2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telah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pelajari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tadi</w:t>
            </w:r>
            <w:proofErr w:type="spellEnd"/>
            <w:r>
              <w:rPr>
                <w:lang w:val="en-US"/>
              </w:rPr>
              <w:t>.</w:t>
            </w:r>
          </w:p>
          <w:p w14:paraId="1BDD8BEE" w14:textId="77777777" w:rsidR="008F484F" w:rsidRDefault="008F484F" w:rsidP="008F484F">
            <w:pPr>
              <w:pStyle w:val="TableParagraph"/>
              <w:numPr>
                <w:ilvl w:val="0"/>
                <w:numId w:val="40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D16BF9">
              <w:rPr>
                <w:lang w:val="en-US"/>
              </w:rPr>
              <w:t xml:space="preserve">Guru </w:t>
            </w:r>
            <w:proofErr w:type="spellStart"/>
            <w:r w:rsidRPr="00D16BF9">
              <w:rPr>
                <w:lang w:val="en-US"/>
              </w:rPr>
              <w:t>menyampaikan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materi</w:t>
            </w:r>
            <w:proofErr w:type="spellEnd"/>
            <w:r w:rsidRPr="00D16BF9">
              <w:rPr>
                <w:lang w:val="en-US"/>
              </w:rPr>
              <w:t xml:space="preserve"> yang </w:t>
            </w:r>
            <w:proofErr w:type="spellStart"/>
            <w:r w:rsidRPr="00D16BF9">
              <w:rPr>
                <w:lang w:val="en-US"/>
              </w:rPr>
              <w:t>akan</w:t>
            </w:r>
            <w:proofErr w:type="spellEnd"/>
            <w:r w:rsidRPr="00D16BF9">
              <w:rPr>
                <w:lang w:val="en-US"/>
              </w:rPr>
              <w:t xml:space="preserve"> di </w:t>
            </w:r>
            <w:proofErr w:type="spellStart"/>
            <w:r w:rsidRPr="00D16BF9">
              <w:rPr>
                <w:lang w:val="en-US"/>
              </w:rPr>
              <w:t>pelajari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untuk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pertemuan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selanjutnya</w:t>
            </w:r>
            <w:proofErr w:type="spellEnd"/>
            <w:r w:rsidRPr="00D16BF9">
              <w:rPr>
                <w:lang w:val="en-US"/>
              </w:rPr>
              <w:t>.</w:t>
            </w:r>
          </w:p>
          <w:p w14:paraId="1D4DD8E5" w14:textId="77777777" w:rsidR="008F484F" w:rsidRDefault="008F484F" w:rsidP="008F484F">
            <w:pPr>
              <w:pStyle w:val="TableParagraph"/>
              <w:numPr>
                <w:ilvl w:val="0"/>
                <w:numId w:val="40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D16BF9">
              <w:rPr>
                <w:spacing w:val="24"/>
              </w:rPr>
              <w:t xml:space="preserve"> </w:t>
            </w:r>
            <w:r w:rsidRPr="00F94258">
              <w:t>memberikan</w:t>
            </w:r>
            <w:r w:rsidRPr="00D16BF9">
              <w:rPr>
                <w:spacing w:val="24"/>
              </w:rPr>
              <w:t xml:space="preserve"> </w:t>
            </w:r>
            <w:r w:rsidRPr="00F94258">
              <w:t>pesan</w:t>
            </w:r>
            <w:r w:rsidRPr="00D16BF9">
              <w:rPr>
                <w:spacing w:val="24"/>
              </w:rPr>
              <w:t xml:space="preserve"> </w:t>
            </w:r>
            <w:r w:rsidRPr="00F94258">
              <w:t>penutup</w:t>
            </w:r>
            <w:r w:rsidRPr="00D16BF9">
              <w:rPr>
                <w:spacing w:val="28"/>
              </w:rPr>
              <w:t xml:space="preserve"> </w:t>
            </w:r>
            <w:r w:rsidRPr="00F94258">
              <w:t>tentang</w:t>
            </w:r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harus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bersikap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sopan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santun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dalam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berbicara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dengan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teman</w:t>
            </w:r>
            <w:proofErr w:type="spellEnd"/>
            <w:r>
              <w:rPr>
                <w:b/>
                <w:bCs/>
                <w:lang w:val="en-US"/>
              </w:rPr>
              <w:t>.</w:t>
            </w:r>
          </w:p>
          <w:p w14:paraId="6F6814F8" w14:textId="4E867BD8" w:rsidR="008F484F" w:rsidRDefault="008F484F" w:rsidP="008F484F">
            <w:pPr>
              <w:pStyle w:val="TableParagraph"/>
              <w:spacing w:before="59"/>
              <w:ind w:left="431" w:right="73"/>
              <w:jc w:val="both"/>
            </w:pPr>
            <w:r w:rsidRPr="00D16BF9">
              <w:rPr>
                <w:lang w:val="en-US"/>
              </w:rPr>
              <w:t xml:space="preserve">Guru </w:t>
            </w:r>
            <w:proofErr w:type="spellStart"/>
            <w:r w:rsidRPr="00D16BF9">
              <w:rPr>
                <w:lang w:val="en-US"/>
              </w:rPr>
              <w:t>menutup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pembelajaran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dengan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berdoa</w:t>
            </w:r>
            <w:proofErr w:type="spellEnd"/>
            <w:r w:rsidRPr="00D16BF9">
              <w:rPr>
                <w:lang w:val="en-US"/>
              </w:rPr>
              <w:t xml:space="preserve"> dan </w:t>
            </w:r>
            <w:proofErr w:type="spellStart"/>
            <w:r w:rsidRPr="00D16BF9">
              <w:rPr>
                <w:lang w:val="en-US"/>
              </w:rPr>
              <w:t>salam</w:t>
            </w:r>
            <w:proofErr w:type="spellEnd"/>
            <w:r w:rsidRPr="00D16BF9">
              <w:rPr>
                <w:lang w:val="en-US"/>
              </w:rPr>
              <w:t>.</w:t>
            </w:r>
          </w:p>
          <w:p w14:paraId="4F2F1ADC" w14:textId="77777777" w:rsidR="008F484F" w:rsidRDefault="008F484F" w:rsidP="008F484F">
            <w:pPr>
              <w:pStyle w:val="TableParagraph"/>
              <w:spacing w:before="55" w:line="292" w:lineRule="auto"/>
              <w:ind w:left="431" w:right="6458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Pertemuan</w:t>
            </w:r>
            <w:proofErr w:type="spellEnd"/>
            <w:r>
              <w:rPr>
                <w:b/>
                <w:lang w:val="en-US"/>
              </w:rPr>
              <w:t xml:space="preserve"> 6-7-8</w:t>
            </w:r>
          </w:p>
          <w:p w14:paraId="5D264901" w14:textId="77777777" w:rsidR="008F484F" w:rsidRPr="00296A34" w:rsidRDefault="008F484F" w:rsidP="008F484F">
            <w:pPr>
              <w:pStyle w:val="TableParagraph"/>
              <w:spacing w:before="55" w:line="292" w:lineRule="auto"/>
              <w:ind w:left="431" w:right="6458"/>
              <w:rPr>
                <w:b/>
                <w:lang w:val="id-ID"/>
              </w:rPr>
            </w:pPr>
            <w:r>
              <w:rPr>
                <w:b/>
                <w:lang w:val="id-ID"/>
              </w:rPr>
              <w:t>Langkah-Langkah Pembelajaran</w:t>
            </w:r>
            <w:r>
              <w:rPr>
                <w:b/>
                <w:spacing w:val="-52"/>
                <w:lang w:val="id-ID"/>
              </w:rPr>
              <w:t xml:space="preserve"> </w:t>
            </w:r>
            <w:r>
              <w:rPr>
                <w:b/>
                <w:lang w:val="id-ID"/>
              </w:rPr>
              <w:t>Kegiatan</w:t>
            </w:r>
            <w:r>
              <w:rPr>
                <w:b/>
                <w:spacing w:val="-1"/>
                <w:lang w:val="id-ID"/>
              </w:rPr>
              <w:t xml:space="preserve"> </w:t>
            </w:r>
            <w:r>
              <w:rPr>
                <w:b/>
                <w:lang w:val="id-ID"/>
              </w:rPr>
              <w:t>Pendahuluan</w:t>
            </w:r>
          </w:p>
          <w:p w14:paraId="20CB9876" w14:textId="77777777" w:rsidR="008F484F" w:rsidRDefault="008F484F" w:rsidP="008F484F">
            <w:pPr>
              <w:pStyle w:val="TableParagraph"/>
              <w:numPr>
                <w:ilvl w:val="0"/>
                <w:numId w:val="42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>
              <w:rPr>
                <w:spacing w:val="11"/>
              </w:rPr>
              <w:t xml:space="preserve"> </w:t>
            </w:r>
            <w:r>
              <w:t>membuka</w:t>
            </w:r>
            <w:r>
              <w:rPr>
                <w:spacing w:val="22"/>
              </w:rPr>
              <w:t xml:space="preserve"> </w:t>
            </w:r>
            <w:r>
              <w:t>kegiatan</w:t>
            </w:r>
            <w:r>
              <w:rPr>
                <w:spacing w:val="12"/>
              </w:rPr>
              <w:t xml:space="preserve"> </w:t>
            </w:r>
            <w:r>
              <w:t>dengan</w:t>
            </w:r>
            <w:r>
              <w:rPr>
                <w:spacing w:val="12"/>
              </w:rPr>
              <w:t xml:space="preserve"> </w:t>
            </w:r>
            <w:r>
              <w:t>aktifitas</w:t>
            </w:r>
            <w:r>
              <w:rPr>
                <w:spacing w:val="17"/>
              </w:rPr>
              <w:t xml:space="preserve"> </w:t>
            </w:r>
            <w:r>
              <w:t>rutin</w:t>
            </w:r>
            <w:r>
              <w:rPr>
                <w:spacing w:val="12"/>
              </w:rPr>
              <w:t xml:space="preserve"> </w:t>
            </w:r>
            <w:r>
              <w:t>kelas,</w:t>
            </w:r>
            <w:r>
              <w:rPr>
                <w:spacing w:val="10"/>
              </w:rPr>
              <w:t xml:space="preserve"> </w:t>
            </w:r>
            <w:r>
              <w:t>sesuai</w:t>
            </w:r>
            <w:r>
              <w:rPr>
                <w:spacing w:val="13"/>
              </w:rPr>
              <w:t xml:space="preserve"> </w:t>
            </w:r>
            <w:r>
              <w:t>kesepakatan</w:t>
            </w:r>
            <w:r>
              <w:rPr>
                <w:spacing w:val="12"/>
              </w:rPr>
              <w:t xml:space="preserve"> </w:t>
            </w:r>
            <w:r>
              <w:t>kelas</w:t>
            </w:r>
            <w:r>
              <w:rPr>
                <w:spacing w:val="17"/>
              </w:rPr>
              <w:t xml:space="preserve"> </w:t>
            </w:r>
            <w:r>
              <w:t>(</w:t>
            </w:r>
            <w:r>
              <w:rPr>
                <w:spacing w:val="16"/>
              </w:rPr>
              <w:t xml:space="preserve"> </w:t>
            </w:r>
            <w:r>
              <w:t>menyapa,</w:t>
            </w:r>
            <w:r>
              <w:rPr>
                <w:spacing w:val="15"/>
              </w:rPr>
              <w:t xml:space="preserve"> </w:t>
            </w:r>
            <w:r>
              <w:t>berdoa,</w:t>
            </w:r>
            <w:r>
              <w:rPr>
                <w:spacing w:val="18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mengecek</w:t>
            </w:r>
            <w:r>
              <w:rPr>
                <w:spacing w:val="2"/>
              </w:rPr>
              <w:t xml:space="preserve"> </w:t>
            </w:r>
            <w:r>
              <w:t>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14:paraId="3DA4AC54" w14:textId="77777777" w:rsidR="008F484F" w:rsidRDefault="008F484F" w:rsidP="008F484F">
            <w:pPr>
              <w:pStyle w:val="TableParagraph"/>
              <w:numPr>
                <w:ilvl w:val="0"/>
                <w:numId w:val="42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 w:rsidRPr="008C79AC">
              <w:rPr>
                <w:spacing w:val="-1"/>
              </w:rPr>
              <w:t xml:space="preserve"> </w:t>
            </w:r>
            <w:r>
              <w:t>menyapa</w:t>
            </w:r>
            <w:r w:rsidRPr="008C79AC">
              <w:rPr>
                <w:spacing w:val="2"/>
              </w:rPr>
              <w:t xml:space="preserve"> </w:t>
            </w:r>
            <w:r>
              <w:t>para</w:t>
            </w:r>
            <w:r w:rsidRPr="008C79AC">
              <w:rPr>
                <w:spacing w:val="2"/>
              </w:rPr>
              <w:t xml:space="preserve"> </w:t>
            </w:r>
            <w:r>
              <w:t>peserta</w:t>
            </w:r>
            <w:r w:rsidRPr="008C79AC">
              <w:rPr>
                <w:spacing w:val="2"/>
              </w:rPr>
              <w:t xml:space="preserve"> </w:t>
            </w:r>
            <w:r>
              <w:t>didik</w:t>
            </w:r>
            <w:r w:rsidRPr="008C79AC">
              <w:rPr>
                <w:spacing w:val="-1"/>
              </w:rPr>
              <w:t xml:space="preserve"> </w:t>
            </w:r>
            <w:r>
              <w:t>dan</w:t>
            </w:r>
            <w:r w:rsidRPr="008C79AC">
              <w:rPr>
                <w:spacing w:val="-1"/>
              </w:rPr>
              <w:t xml:space="preserve"> </w:t>
            </w:r>
            <w:r>
              <w:t>mengajak mereka</w:t>
            </w:r>
            <w:r w:rsidRPr="008C79AC">
              <w:rPr>
                <w:spacing w:val="2"/>
              </w:rPr>
              <w:t xml:space="preserve"> </w:t>
            </w:r>
            <w:r>
              <w:t>berbincang</w:t>
            </w:r>
            <w:r w:rsidRPr="008C79AC">
              <w:rPr>
                <w:spacing w:val="-6"/>
              </w:rPr>
              <w:t xml:space="preserve"> </w:t>
            </w:r>
            <w:r>
              <w:t>tentang</w:t>
            </w:r>
            <w:r w:rsidRPr="008C79AC">
              <w:rPr>
                <w:spacing w:val="-5"/>
              </w:rPr>
              <w:t xml:space="preserve"> </w:t>
            </w:r>
            <w:proofErr w:type="spellStart"/>
            <w:r>
              <w:rPr>
                <w:lang w:val="en-US"/>
              </w:rPr>
              <w:t>cara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memperkenalkan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diri</w:t>
            </w:r>
            <w:proofErr w:type="spellEnd"/>
            <w:r>
              <w:rPr>
                <w:lang w:val="en-US"/>
              </w:rPr>
              <w:t>.</w:t>
            </w:r>
          </w:p>
          <w:p w14:paraId="7173D49A" w14:textId="77777777" w:rsidR="008F484F" w:rsidRDefault="008F484F" w:rsidP="008F484F">
            <w:pPr>
              <w:pStyle w:val="TableParagraph"/>
              <w:numPr>
                <w:ilvl w:val="0"/>
                <w:numId w:val="42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 w:rsidRPr="008C79AC">
              <w:rPr>
                <w:spacing w:val="31"/>
              </w:rPr>
              <w:t xml:space="preserve"> </w:t>
            </w:r>
            <w:r>
              <w:t>menjelaskan</w:t>
            </w:r>
            <w:r w:rsidRPr="008C79AC">
              <w:rPr>
                <w:spacing w:val="28"/>
              </w:rPr>
              <w:t xml:space="preserve"> </w:t>
            </w:r>
            <w:r>
              <w:t>bahwa</w:t>
            </w:r>
            <w:r w:rsidRPr="008C79AC">
              <w:rPr>
                <w:spacing w:val="35"/>
              </w:rPr>
              <w:t xml:space="preserve"> </w:t>
            </w:r>
            <w:r>
              <w:t>ia</w:t>
            </w:r>
            <w:r w:rsidRPr="008C79AC">
              <w:rPr>
                <w:spacing w:val="35"/>
              </w:rPr>
              <w:t xml:space="preserve"> </w:t>
            </w:r>
            <w:r>
              <w:t>akan</w:t>
            </w:r>
            <w:r w:rsidRPr="008C79AC">
              <w:rPr>
                <w:spacing w:val="32"/>
              </w:rPr>
              <w:t xml:space="preserve"> </w:t>
            </w:r>
            <w:r>
              <w:t>membacakan</w:t>
            </w:r>
            <w:r w:rsidRPr="008C79AC">
              <w:rPr>
                <w:spacing w:val="28"/>
              </w:rPr>
              <w:t xml:space="preserve"> </w:t>
            </w:r>
            <w:r>
              <w:t>buku</w:t>
            </w:r>
            <w:r w:rsidRPr="008C79AC">
              <w:rPr>
                <w:spacing w:val="37"/>
              </w:rPr>
              <w:t xml:space="preserve"> </w:t>
            </w:r>
            <w:r>
              <w:t>dan</w:t>
            </w:r>
            <w:r w:rsidRPr="008C79AC">
              <w:rPr>
                <w:spacing w:val="31"/>
              </w:rPr>
              <w:t xml:space="preserve"> </w:t>
            </w:r>
            <w:r>
              <w:t>menunjukkan</w:t>
            </w:r>
            <w:r w:rsidRPr="008C79AC">
              <w:rPr>
                <w:spacing w:val="28"/>
              </w:rPr>
              <w:t xml:space="preserve"> </w:t>
            </w:r>
            <w:r>
              <w:t>sampul</w:t>
            </w:r>
            <w:r w:rsidRPr="008C79AC">
              <w:rPr>
                <w:spacing w:val="34"/>
              </w:rPr>
              <w:t xml:space="preserve"> </w:t>
            </w:r>
            <w:r>
              <w:t>cerita</w:t>
            </w:r>
            <w:r w:rsidRPr="008C79AC">
              <w:rPr>
                <w:spacing w:val="35"/>
              </w:rPr>
              <w:t xml:space="preserve"> </w:t>
            </w:r>
            <w:r>
              <w:t>untuk</w:t>
            </w:r>
            <w:r w:rsidRPr="008C79AC">
              <w:rPr>
                <w:spacing w:val="32"/>
              </w:rPr>
              <w:t xml:space="preserve"> </w:t>
            </w:r>
            <w:r>
              <w:t>diamati</w:t>
            </w:r>
            <w:r w:rsidRPr="008C79AC">
              <w:rPr>
                <w:spacing w:val="-52"/>
              </w:rPr>
              <w:t xml:space="preserve"> </w:t>
            </w:r>
            <w:r>
              <w:t>peserta</w:t>
            </w:r>
            <w:r w:rsidRPr="008C79AC">
              <w:rPr>
                <w:spacing w:val="4"/>
              </w:rPr>
              <w:t xml:space="preserve"> </w:t>
            </w:r>
            <w:r>
              <w:t>didik.</w:t>
            </w:r>
          </w:p>
          <w:p w14:paraId="03AFF9BB" w14:textId="77777777" w:rsidR="008F484F" w:rsidRPr="008C79AC" w:rsidRDefault="008F484F" w:rsidP="008F484F">
            <w:pPr>
              <w:pStyle w:val="TableParagraph"/>
              <w:numPr>
                <w:ilvl w:val="0"/>
                <w:numId w:val="42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 w:rsidRPr="008C79AC">
              <w:rPr>
                <w:spacing w:val="-2"/>
              </w:rPr>
              <w:t xml:space="preserve"> </w:t>
            </w:r>
            <w:r>
              <w:t>juga</w:t>
            </w:r>
            <w:r w:rsidRPr="008C79AC">
              <w:rPr>
                <w:spacing w:val="1"/>
              </w:rPr>
              <w:t xml:space="preserve"> </w:t>
            </w:r>
            <w:r>
              <w:t>mendiskusikan</w:t>
            </w:r>
            <w:r w:rsidRPr="008C79AC">
              <w:rPr>
                <w:spacing w:val="-6"/>
              </w:rPr>
              <w:t xml:space="preserve"> </w:t>
            </w:r>
            <w:r>
              <w:t>tata</w:t>
            </w:r>
            <w:r w:rsidRPr="008C79AC">
              <w:rPr>
                <w:spacing w:val="-3"/>
              </w:rPr>
              <w:t xml:space="preserve"> </w:t>
            </w:r>
            <w:r>
              <w:t>cara</w:t>
            </w:r>
            <w:r w:rsidRPr="008C79AC">
              <w:rPr>
                <w:spacing w:val="-3"/>
              </w:rPr>
              <w:t xml:space="preserve"> </w:t>
            </w:r>
            <w:r>
              <w:t>menyimak</w:t>
            </w:r>
            <w:r w:rsidRPr="008C79AC">
              <w:rPr>
                <w:spacing w:val="-2"/>
              </w:rPr>
              <w:t xml:space="preserve"> </w:t>
            </w:r>
            <w:r>
              <w:t>dan</w:t>
            </w:r>
            <w:r w:rsidRPr="008C79AC">
              <w:rPr>
                <w:spacing w:val="-6"/>
              </w:rPr>
              <w:t xml:space="preserve"> </w:t>
            </w:r>
            <w:r>
              <w:t>berdiskusi</w:t>
            </w:r>
            <w:r>
              <w:rPr>
                <w:lang w:val="en-US"/>
              </w:rPr>
              <w:t>.</w:t>
            </w:r>
          </w:p>
          <w:p w14:paraId="110C3010" w14:textId="77777777" w:rsidR="008F484F" w:rsidRDefault="008F484F" w:rsidP="008F484F">
            <w:pPr>
              <w:pStyle w:val="TableParagraph"/>
              <w:numPr>
                <w:ilvl w:val="0"/>
                <w:numId w:val="42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 w:rsidRPr="008C79AC">
              <w:rPr>
                <w:spacing w:val="-3"/>
              </w:rPr>
              <w:t xml:space="preserve"> </w:t>
            </w:r>
            <w:r>
              <w:t>mengajak</w:t>
            </w:r>
            <w:r w:rsidRPr="008C79AC">
              <w:rPr>
                <w:spacing w:val="-8"/>
              </w:rPr>
              <w:t xml:space="preserve"> </w:t>
            </w:r>
            <w:r>
              <w:t>peserta didik</w:t>
            </w:r>
            <w:r w:rsidRPr="008C79AC">
              <w:rPr>
                <w:spacing w:val="-2"/>
              </w:rPr>
              <w:t xml:space="preserve"> </w:t>
            </w:r>
            <w:r>
              <w:t>mengamati</w:t>
            </w:r>
            <w:r w:rsidRPr="008C79AC">
              <w:rPr>
                <w:spacing w:val="-7"/>
              </w:rPr>
              <w:t xml:space="preserve"> </w:t>
            </w:r>
            <w:r>
              <w:t>gambar sampul</w:t>
            </w:r>
            <w:r w:rsidRPr="008C79AC">
              <w:rPr>
                <w:spacing w:val="-2"/>
              </w:rPr>
              <w:t xml:space="preserve"> </w:t>
            </w:r>
            <w:r>
              <w:t>dan</w:t>
            </w:r>
            <w:r w:rsidRPr="008C79AC">
              <w:rPr>
                <w:spacing w:val="-3"/>
              </w:rPr>
              <w:t xml:space="preserve"> </w:t>
            </w:r>
            <w:r>
              <w:t>mengajukan</w:t>
            </w:r>
            <w:r w:rsidRPr="008C79AC">
              <w:rPr>
                <w:spacing w:val="-7"/>
              </w:rPr>
              <w:t xml:space="preserve"> </w:t>
            </w:r>
            <w:r>
              <w:t>pertanyaan-pertanyaan.</w:t>
            </w:r>
          </w:p>
          <w:p w14:paraId="1B9C80F9" w14:textId="77777777" w:rsidR="008F484F" w:rsidRPr="00731F1B" w:rsidRDefault="008F484F" w:rsidP="008F484F">
            <w:pPr>
              <w:pStyle w:val="TableParagraph"/>
              <w:numPr>
                <w:ilvl w:val="0"/>
                <w:numId w:val="42"/>
              </w:numPr>
              <w:tabs>
                <w:tab w:val="left" w:pos="749"/>
              </w:tabs>
              <w:spacing w:before="4" w:line="237" w:lineRule="auto"/>
              <w:ind w:right="74"/>
            </w:pPr>
            <w:r w:rsidRPr="008C79AC">
              <w:rPr>
                <w:lang w:val="en-US"/>
              </w:rPr>
              <w:t xml:space="preserve">Guru </w:t>
            </w:r>
            <w:proofErr w:type="spellStart"/>
            <w:r w:rsidRPr="008C79AC">
              <w:rPr>
                <w:lang w:val="en-US"/>
              </w:rPr>
              <w:t>menyampaikan</w:t>
            </w:r>
            <w:proofErr w:type="spellEnd"/>
            <w:r w:rsidRPr="008C79AC">
              <w:rPr>
                <w:lang w:val="en-US"/>
              </w:rPr>
              <w:t xml:space="preserve"> </w:t>
            </w:r>
            <w:proofErr w:type="spellStart"/>
            <w:r w:rsidRPr="008C79AC">
              <w:rPr>
                <w:lang w:val="en-US"/>
              </w:rPr>
              <w:t>tujuan</w:t>
            </w:r>
            <w:proofErr w:type="spellEnd"/>
            <w:r w:rsidRPr="008C79AC">
              <w:rPr>
                <w:lang w:val="en-US"/>
              </w:rPr>
              <w:t xml:space="preserve"> dan </w:t>
            </w:r>
            <w:proofErr w:type="spellStart"/>
            <w:r w:rsidRPr="008C79AC">
              <w:rPr>
                <w:lang w:val="en-US"/>
              </w:rPr>
              <w:t>manfaat</w:t>
            </w:r>
            <w:proofErr w:type="spellEnd"/>
            <w:r w:rsidRPr="008C79AC">
              <w:rPr>
                <w:lang w:val="en-US"/>
              </w:rPr>
              <w:t xml:space="preserve"> </w:t>
            </w:r>
            <w:proofErr w:type="spellStart"/>
            <w:r w:rsidRPr="008C79AC">
              <w:rPr>
                <w:lang w:val="en-US"/>
              </w:rPr>
              <w:t>pembelajaran</w:t>
            </w:r>
            <w:proofErr w:type="spellEnd"/>
            <w:r w:rsidRPr="008C79AC">
              <w:rPr>
                <w:lang w:val="en-US"/>
              </w:rPr>
              <w:t>.</w:t>
            </w:r>
          </w:p>
          <w:p w14:paraId="6A10964E" w14:textId="77777777" w:rsidR="00731F1B" w:rsidRPr="00731F1B" w:rsidRDefault="00731F1B" w:rsidP="00731F1B">
            <w:pPr>
              <w:pStyle w:val="TableParagraph"/>
              <w:tabs>
                <w:tab w:val="left" w:pos="749"/>
              </w:tabs>
              <w:spacing w:before="4" w:line="237" w:lineRule="auto"/>
              <w:ind w:left="720" w:right="74"/>
            </w:pPr>
          </w:p>
          <w:p w14:paraId="4995AF75" w14:textId="4B839AE9" w:rsidR="00004C9B" w:rsidRPr="00731F1B" w:rsidRDefault="00731F1B" w:rsidP="00731F1B">
            <w:pPr>
              <w:pStyle w:val="TableParagraph"/>
              <w:tabs>
                <w:tab w:val="left" w:pos="749"/>
              </w:tabs>
              <w:spacing w:before="4" w:line="237" w:lineRule="auto"/>
              <w:ind w:left="360" w:right="74"/>
            </w:pPr>
            <w:proofErr w:type="spellStart"/>
            <w:r w:rsidRPr="008C79AC">
              <w:rPr>
                <w:b/>
                <w:lang w:val="en-US"/>
              </w:rPr>
              <w:t>Kegiatan</w:t>
            </w:r>
            <w:proofErr w:type="spellEnd"/>
            <w:r w:rsidRPr="008C79AC">
              <w:rPr>
                <w:b/>
                <w:lang w:val="en-US"/>
              </w:rPr>
              <w:t xml:space="preserve"> inti</w:t>
            </w:r>
          </w:p>
          <w:p w14:paraId="0E78F93E" w14:textId="77777777" w:rsidR="00004C9B" w:rsidRDefault="00000000">
            <w:pPr>
              <w:pStyle w:val="TableParagraph"/>
              <w:ind w:left="431"/>
              <w:rPr>
                <w:b/>
              </w:rPr>
            </w:pPr>
            <w:r>
              <w:rPr>
                <w:b/>
                <w:shd w:val="clear" w:color="auto" w:fill="FFFF00"/>
              </w:rPr>
              <w:t>Membaca</w:t>
            </w:r>
          </w:p>
          <w:p w14:paraId="51FE7BEA" w14:textId="77777777" w:rsidR="00004C9B" w:rsidRDefault="00000000">
            <w:pPr>
              <w:pStyle w:val="TableParagraph"/>
              <w:spacing w:before="59"/>
              <w:ind w:left="431"/>
              <w:rPr>
                <w:b/>
              </w:rPr>
            </w:pPr>
            <w:r>
              <w:rPr>
                <w:b/>
              </w:rPr>
              <w:t>Membaca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Suku Kata</w:t>
            </w:r>
          </w:p>
          <w:p w14:paraId="611F62D9" w14:textId="77777777" w:rsidR="00731F1B" w:rsidRDefault="00731F1B" w:rsidP="00731F1B">
            <w:pPr>
              <w:pStyle w:val="TableParagraph"/>
              <w:numPr>
                <w:ilvl w:val="0"/>
                <w:numId w:val="15"/>
              </w:numPr>
              <w:tabs>
                <w:tab w:val="left" w:pos="744"/>
              </w:tabs>
              <w:spacing w:before="59"/>
              <w:ind w:right="88"/>
            </w:pPr>
            <w:r>
              <w:rPr>
                <w:lang w:val="en-US"/>
              </w:rPr>
              <w:t>Guru mem</w:t>
            </w:r>
            <w:r>
              <w:t>inta peserta didik mengingat bunyi huruf yang telah dilafalkan pada kegiatan sebelumnya.</w:t>
            </w:r>
          </w:p>
          <w:p w14:paraId="1C2A3978" w14:textId="77777777" w:rsidR="00731F1B" w:rsidRDefault="00731F1B" w:rsidP="00731F1B">
            <w:pPr>
              <w:pStyle w:val="TableParagraph"/>
              <w:numPr>
                <w:ilvl w:val="0"/>
                <w:numId w:val="15"/>
              </w:numPr>
              <w:tabs>
                <w:tab w:val="left" w:pos="744"/>
              </w:tabs>
              <w:spacing w:before="59"/>
              <w:ind w:right="88"/>
            </w:pPr>
            <w:r>
              <w:rPr>
                <w:lang w:val="en-US"/>
              </w:rPr>
              <w:t>Guru meng</w:t>
            </w:r>
            <w:r>
              <w:t>ajak peserta didik berlatih membaca suku kata dengan kombinasi konsonan dan vokal ‘o’ dan ‘i’ pada</w:t>
            </w:r>
            <w:r>
              <w:rPr>
                <w:spacing w:val="1"/>
              </w:rPr>
              <w:t xml:space="preserve"> </w:t>
            </w:r>
            <w:r>
              <w:t>poster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dinding</w:t>
            </w:r>
            <w:r>
              <w:rPr>
                <w:spacing w:val="-3"/>
              </w:rPr>
              <w:t xml:space="preserve"> </w:t>
            </w:r>
            <w:r>
              <w:t>kelas.</w:t>
            </w:r>
          </w:p>
          <w:p w14:paraId="6779D26A" w14:textId="77777777" w:rsidR="00731F1B" w:rsidRDefault="00000000" w:rsidP="00731F1B">
            <w:pPr>
              <w:pStyle w:val="TableParagraph"/>
              <w:numPr>
                <w:ilvl w:val="0"/>
                <w:numId w:val="15"/>
              </w:numPr>
              <w:tabs>
                <w:tab w:val="left" w:pos="734"/>
              </w:tabs>
              <w:spacing w:before="59"/>
              <w:ind w:right="88"/>
            </w:pPr>
            <w:r>
              <w:t xml:space="preserve">Pada saat mengeja suku kata, </w:t>
            </w:r>
            <w:r w:rsidR="00731F1B">
              <w:rPr>
                <w:lang w:val="en-US"/>
              </w:rPr>
              <w:t>guru mem</w:t>
            </w:r>
            <w:r>
              <w:t>beri penekanan pada bunyi huruf ‘b’ dan bunyinya ketika dirangkai</w:t>
            </w:r>
            <w:r w:rsidRPr="00731F1B">
              <w:rPr>
                <w:spacing w:val="1"/>
              </w:rPr>
              <w:t xml:space="preserve"> </w:t>
            </w:r>
            <w:r>
              <w:t>dengan</w:t>
            </w:r>
            <w:r w:rsidRPr="00731F1B">
              <w:rPr>
                <w:spacing w:val="1"/>
              </w:rPr>
              <w:t xml:space="preserve"> </w:t>
            </w:r>
            <w:r>
              <w:t>huruf ‘o’ dan</w:t>
            </w:r>
            <w:r w:rsidRPr="00731F1B">
              <w:rPr>
                <w:spacing w:val="-3"/>
              </w:rPr>
              <w:t xml:space="preserve"> </w:t>
            </w:r>
            <w:r>
              <w:t>‘i’.</w:t>
            </w:r>
          </w:p>
          <w:p w14:paraId="0B76C2BC" w14:textId="3C73CD55" w:rsidR="00004C9B" w:rsidRDefault="00000000" w:rsidP="00731F1B">
            <w:pPr>
              <w:pStyle w:val="TableParagraph"/>
              <w:numPr>
                <w:ilvl w:val="0"/>
                <w:numId w:val="15"/>
              </w:numPr>
              <w:tabs>
                <w:tab w:val="left" w:pos="734"/>
              </w:tabs>
              <w:spacing w:before="59"/>
              <w:ind w:right="88"/>
            </w:pPr>
            <w:r>
              <w:t>Lalu,</w:t>
            </w:r>
            <w:r w:rsidRPr="00731F1B">
              <w:rPr>
                <w:spacing w:val="-2"/>
              </w:rPr>
              <w:t xml:space="preserve"> </w:t>
            </w:r>
            <w:r w:rsidR="00731F1B">
              <w:rPr>
                <w:spacing w:val="-2"/>
                <w:lang w:val="en-US"/>
              </w:rPr>
              <w:t>guru me</w:t>
            </w:r>
            <w:r>
              <w:t>minta peserta</w:t>
            </w:r>
            <w:r w:rsidRPr="00731F1B">
              <w:rPr>
                <w:spacing w:val="-1"/>
              </w:rPr>
              <w:t xml:space="preserve"> </w:t>
            </w:r>
            <w:r>
              <w:t>didik</w:t>
            </w:r>
            <w:r w:rsidRPr="00731F1B">
              <w:rPr>
                <w:spacing w:val="-3"/>
              </w:rPr>
              <w:t xml:space="preserve"> </w:t>
            </w:r>
            <w:r>
              <w:t>merangkai</w:t>
            </w:r>
            <w:r w:rsidRPr="00731F1B">
              <w:rPr>
                <w:spacing w:val="-7"/>
              </w:rPr>
              <w:t xml:space="preserve"> </w:t>
            </w:r>
            <w:r>
              <w:t>serta mengeja</w:t>
            </w:r>
            <w:r w:rsidRPr="00731F1B">
              <w:rPr>
                <w:spacing w:val="-1"/>
              </w:rPr>
              <w:t xml:space="preserve"> </w:t>
            </w:r>
            <w:r>
              <w:t>huruf</w:t>
            </w:r>
            <w:r w:rsidRPr="00731F1B">
              <w:rPr>
                <w:spacing w:val="-5"/>
              </w:rPr>
              <w:t xml:space="preserve"> </w:t>
            </w:r>
            <w:r>
              <w:t>dan</w:t>
            </w:r>
            <w:r w:rsidRPr="00731F1B">
              <w:rPr>
                <w:spacing w:val="-7"/>
              </w:rPr>
              <w:t xml:space="preserve"> </w:t>
            </w:r>
            <w:r>
              <w:t>suku</w:t>
            </w:r>
            <w:r w:rsidRPr="00731F1B">
              <w:rPr>
                <w:spacing w:val="-4"/>
              </w:rPr>
              <w:t xml:space="preserve"> </w:t>
            </w:r>
            <w:r>
              <w:t>kata</w:t>
            </w:r>
            <w:r w:rsidRPr="00731F1B">
              <w:rPr>
                <w:spacing w:val="-5"/>
              </w:rPr>
              <w:t xml:space="preserve"> </w:t>
            </w:r>
            <w:r>
              <w:t>pada frasa ‘bola</w:t>
            </w:r>
            <w:r w:rsidRPr="00731F1B">
              <w:rPr>
                <w:spacing w:val="-1"/>
              </w:rPr>
              <w:t xml:space="preserve"> </w:t>
            </w:r>
            <w:r>
              <w:t>biru</w:t>
            </w:r>
            <w:r w:rsidRPr="00731F1B">
              <w:rPr>
                <w:spacing w:val="-3"/>
              </w:rPr>
              <w:t xml:space="preserve"> </w:t>
            </w:r>
            <w:r>
              <w:t>Boni’.</w:t>
            </w:r>
          </w:p>
          <w:p w14:paraId="395A1711" w14:textId="77777777" w:rsidR="00731F1B" w:rsidRDefault="00000000" w:rsidP="00731F1B">
            <w:pPr>
              <w:pStyle w:val="TableParagraph"/>
              <w:spacing w:before="64"/>
              <w:ind w:left="431"/>
              <w:jc w:val="both"/>
              <w:rPr>
                <w:b/>
              </w:rPr>
            </w:pPr>
            <w:r>
              <w:rPr>
                <w:b/>
              </w:rPr>
              <w:t>Membaca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Kartu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Kata</w:t>
            </w:r>
          </w:p>
          <w:p w14:paraId="70CF7552" w14:textId="77777777" w:rsidR="00731F1B" w:rsidRDefault="00731F1B" w:rsidP="00731F1B">
            <w:pPr>
              <w:pStyle w:val="TableParagraph"/>
              <w:numPr>
                <w:ilvl w:val="0"/>
                <w:numId w:val="15"/>
              </w:numPr>
              <w:spacing w:before="64"/>
              <w:jc w:val="both"/>
              <w:rPr>
                <w:b/>
              </w:rPr>
            </w:pPr>
            <w:r w:rsidRPr="00731F1B">
              <w:rPr>
                <w:bCs/>
                <w:lang w:val="en-US"/>
              </w:rPr>
              <w:t>Guru mem</w:t>
            </w:r>
            <w:r w:rsidRPr="00731F1B">
              <w:rPr>
                <w:bCs/>
              </w:rPr>
              <w:t>inta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-2"/>
              </w:rPr>
              <w:t xml:space="preserve"> </w:t>
            </w:r>
            <w:r>
              <w:t>didik</w:t>
            </w:r>
            <w:r>
              <w:rPr>
                <w:spacing w:val="-1"/>
              </w:rPr>
              <w:t xml:space="preserve"> </w:t>
            </w:r>
            <w:r>
              <w:t>membaca/mengeja</w:t>
            </w:r>
            <w:r>
              <w:rPr>
                <w:spacing w:val="2"/>
              </w:rPr>
              <w:t xml:space="preserve"> </w:t>
            </w:r>
            <w:r>
              <w:t>ulang</w:t>
            </w:r>
            <w:r>
              <w:rPr>
                <w:spacing w:val="-6"/>
              </w:rPr>
              <w:t xml:space="preserve"> </w:t>
            </w:r>
            <w:r>
              <w:t>suku</w:t>
            </w:r>
            <w:r>
              <w:rPr>
                <w:spacing w:val="-1"/>
              </w:rPr>
              <w:t xml:space="preserve"> </w:t>
            </w:r>
            <w:r>
              <w:t>kata</w:t>
            </w:r>
            <w:r>
              <w:rPr>
                <w:spacing w:val="2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diawali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‘bo-’</w:t>
            </w:r>
            <w:r>
              <w:rPr>
                <w:spacing w:val="-3"/>
              </w:rPr>
              <w:t xml:space="preserve"> </w:t>
            </w:r>
            <w:r>
              <w:t>atau</w:t>
            </w:r>
            <w:r>
              <w:rPr>
                <w:spacing w:val="-6"/>
              </w:rPr>
              <w:t xml:space="preserve"> </w:t>
            </w:r>
            <w:r>
              <w:t>‘bi-’.</w:t>
            </w:r>
          </w:p>
          <w:p w14:paraId="7138FFA1" w14:textId="77777777" w:rsidR="00731F1B" w:rsidRDefault="00731F1B" w:rsidP="00731F1B">
            <w:pPr>
              <w:pStyle w:val="TableParagraph"/>
              <w:numPr>
                <w:ilvl w:val="0"/>
                <w:numId w:val="15"/>
              </w:numPr>
              <w:spacing w:before="64"/>
              <w:jc w:val="both"/>
              <w:rPr>
                <w:b/>
              </w:rPr>
            </w:pPr>
            <w:r w:rsidRPr="00731F1B">
              <w:rPr>
                <w:bCs/>
                <w:lang w:val="en-US"/>
              </w:rPr>
              <w:t>Guru mem</w:t>
            </w:r>
            <w:r w:rsidRPr="00731F1B">
              <w:rPr>
                <w:bCs/>
              </w:rPr>
              <w:t>inta</w:t>
            </w:r>
            <w:r>
              <w:t xml:space="preserve"> peserta didik</w:t>
            </w:r>
            <w:r w:rsidRPr="00731F1B">
              <w:rPr>
                <w:spacing w:val="-2"/>
              </w:rPr>
              <w:t xml:space="preserve"> </w:t>
            </w:r>
            <w:r>
              <w:t>mengenali</w:t>
            </w:r>
            <w:r w:rsidRPr="00731F1B">
              <w:rPr>
                <w:spacing w:val="-7"/>
              </w:rPr>
              <w:t xml:space="preserve"> </w:t>
            </w:r>
            <w:r>
              <w:t>suku</w:t>
            </w:r>
            <w:r w:rsidRPr="00731F1B">
              <w:rPr>
                <w:spacing w:val="-2"/>
              </w:rPr>
              <w:t xml:space="preserve"> </w:t>
            </w:r>
            <w:r>
              <w:t>kata ‘bo-’</w:t>
            </w:r>
            <w:r w:rsidRPr="00731F1B">
              <w:rPr>
                <w:spacing w:val="-4"/>
              </w:rPr>
              <w:t xml:space="preserve"> </w:t>
            </w:r>
            <w:r>
              <w:t>atau</w:t>
            </w:r>
            <w:r w:rsidRPr="00731F1B">
              <w:rPr>
                <w:spacing w:val="-3"/>
              </w:rPr>
              <w:t xml:space="preserve"> </w:t>
            </w:r>
            <w:r>
              <w:t>‘bi-’</w:t>
            </w:r>
            <w:r w:rsidRPr="00731F1B">
              <w:rPr>
                <w:spacing w:val="-4"/>
              </w:rPr>
              <w:t xml:space="preserve"> </w:t>
            </w:r>
            <w:r>
              <w:t>pada setiap</w:t>
            </w:r>
            <w:r w:rsidRPr="00731F1B">
              <w:rPr>
                <w:spacing w:val="-2"/>
              </w:rPr>
              <w:t xml:space="preserve"> </w:t>
            </w:r>
            <w:r>
              <w:t>kata pada kartu</w:t>
            </w:r>
            <w:r w:rsidRPr="00731F1B">
              <w:rPr>
                <w:spacing w:val="-7"/>
              </w:rPr>
              <w:t xml:space="preserve"> </w:t>
            </w:r>
            <w:r>
              <w:t>kata.</w:t>
            </w:r>
          </w:p>
          <w:p w14:paraId="7D95FE40" w14:textId="039ADE14" w:rsidR="00004C9B" w:rsidRPr="00731F1B" w:rsidRDefault="00731F1B" w:rsidP="00731F1B">
            <w:pPr>
              <w:pStyle w:val="TableParagraph"/>
              <w:numPr>
                <w:ilvl w:val="0"/>
                <w:numId w:val="15"/>
              </w:numPr>
              <w:spacing w:before="64"/>
              <w:jc w:val="both"/>
              <w:rPr>
                <w:b/>
              </w:rPr>
            </w:pPr>
            <w:r w:rsidRPr="00731F1B">
              <w:rPr>
                <w:bCs/>
                <w:lang w:val="en-US"/>
              </w:rPr>
              <w:t xml:space="preserve">Guru </w:t>
            </w:r>
            <w:proofErr w:type="spellStart"/>
            <w:r w:rsidRPr="00731F1B">
              <w:rPr>
                <w:bCs/>
                <w:lang w:val="en-US"/>
              </w:rPr>
              <w:t>memb</w:t>
            </w:r>
            <w:proofErr w:type="spellEnd"/>
            <w:r w:rsidRPr="00731F1B">
              <w:rPr>
                <w:bCs/>
              </w:rPr>
              <w:t>uat</w:t>
            </w:r>
            <w:r w:rsidRPr="00731F1B">
              <w:rPr>
                <w:spacing w:val="-5"/>
              </w:rPr>
              <w:t xml:space="preserve"> </w:t>
            </w:r>
            <w:r>
              <w:t>tabel</w:t>
            </w:r>
            <w:r w:rsidRPr="00731F1B">
              <w:rPr>
                <w:spacing w:val="1"/>
              </w:rPr>
              <w:t xml:space="preserve"> </w:t>
            </w:r>
            <w:r>
              <w:t>di</w:t>
            </w:r>
            <w:r w:rsidRPr="00731F1B">
              <w:rPr>
                <w:spacing w:val="-4"/>
              </w:rPr>
              <w:t xml:space="preserve"> </w:t>
            </w:r>
            <w:r>
              <w:t>papan</w:t>
            </w:r>
            <w:r w:rsidRPr="00731F1B">
              <w:rPr>
                <w:spacing w:val="-4"/>
              </w:rPr>
              <w:t xml:space="preserve"> </w:t>
            </w:r>
            <w:r>
              <w:t>tulis dengan dua</w:t>
            </w:r>
            <w:r w:rsidRPr="00731F1B">
              <w:rPr>
                <w:spacing w:val="3"/>
              </w:rPr>
              <w:t xml:space="preserve"> </w:t>
            </w:r>
            <w:r>
              <w:t>kolom</w:t>
            </w:r>
            <w:r w:rsidRPr="00731F1B">
              <w:rPr>
                <w:spacing w:val="-8"/>
              </w:rPr>
              <w:t xml:space="preserve"> </w:t>
            </w:r>
            <w:r>
              <w:t>untuk</w:t>
            </w:r>
            <w:r w:rsidRPr="00731F1B">
              <w:rPr>
                <w:spacing w:val="-5"/>
              </w:rPr>
              <w:t xml:space="preserve"> </w:t>
            </w:r>
            <w:r>
              <w:t>‘bo-’</w:t>
            </w:r>
            <w:r w:rsidRPr="00731F1B">
              <w:rPr>
                <w:spacing w:val="-2"/>
              </w:rPr>
              <w:t xml:space="preserve"> </w:t>
            </w:r>
            <w:r>
              <w:t>dan</w:t>
            </w:r>
            <w:r w:rsidRPr="00731F1B">
              <w:rPr>
                <w:spacing w:val="-5"/>
              </w:rPr>
              <w:t xml:space="preserve"> </w:t>
            </w:r>
            <w:r>
              <w:t>‘bi-’</w:t>
            </w:r>
            <w:r w:rsidRPr="00731F1B">
              <w:rPr>
                <w:spacing w:val="-1"/>
              </w:rPr>
              <w:t xml:space="preserve"> </w:t>
            </w:r>
            <w:r>
              <w:t>seperti</w:t>
            </w:r>
            <w:r w:rsidRPr="00731F1B">
              <w:rPr>
                <w:spacing w:val="-4"/>
              </w:rPr>
              <w:t xml:space="preserve"> </w:t>
            </w:r>
            <w:r>
              <w:t>berikut.</w:t>
            </w:r>
          </w:p>
          <w:p w14:paraId="0DD344B6" w14:textId="77777777" w:rsidR="00004C9B" w:rsidRDefault="00000000">
            <w:pPr>
              <w:pStyle w:val="TableParagraph"/>
              <w:spacing w:before="64"/>
              <w:ind w:left="748"/>
              <w:rPr>
                <w:b/>
              </w:rPr>
            </w:pPr>
            <w:r>
              <w:pict w14:anchorId="7EA0FF33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1" type="#_x0000_t202" style="position:absolute;left:0;text-align:left;margin-left:29.1pt;margin-top:481pt;width:409.1pt;height:85.75pt;z-index:251652096;mso-position-horizontal-relative:page;mso-position-vertical-relative:page;mso-width-relative:page;mso-height-relative:page" filled="f" stroked="f">
                  <v:textbox style="mso-next-textbox:#_x0000_s2051" inset="0,0,0,0">
                    <w:txbxContent>
                      <w:tbl>
                        <w:tblPr>
                          <w:tblW w:w="0" w:type="auto"/>
                          <w:tblInd w:w="5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81"/>
                          <w:gridCol w:w="4086"/>
                        </w:tblGrid>
                        <w:tr w:rsidR="00004C9B" w14:paraId="352515CC" w14:textId="77777777">
                          <w:trPr>
                            <w:trHeight w:val="373"/>
                          </w:trPr>
                          <w:tc>
                            <w:tcPr>
                              <w:tcW w:w="4081" w:type="dxa"/>
                              <w:shd w:val="clear" w:color="auto" w:fill="F9BE8F"/>
                            </w:tcPr>
                            <w:p w14:paraId="6EB23CCC" w14:textId="77777777" w:rsidR="00004C9B" w:rsidRDefault="00000000">
                              <w:pPr>
                                <w:pStyle w:val="TableParagraph"/>
                                <w:spacing w:before="58"/>
                                <w:ind w:left="105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‘bo’</w:t>
                              </w:r>
                            </w:p>
                          </w:tc>
                          <w:tc>
                            <w:tcPr>
                              <w:tcW w:w="4086" w:type="dxa"/>
                              <w:shd w:val="clear" w:color="auto" w:fill="F9BE8F"/>
                            </w:tcPr>
                            <w:p w14:paraId="46D359B3" w14:textId="77777777" w:rsidR="00004C9B" w:rsidRDefault="00000000">
                              <w:pPr>
                                <w:pStyle w:val="TableParagraph"/>
                                <w:spacing w:before="58"/>
                                <w:ind w:left="105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‘bi’</w:t>
                              </w:r>
                            </w:p>
                          </w:tc>
                        </w:tr>
                        <w:tr w:rsidR="00004C9B" w14:paraId="28A10AE0" w14:textId="77777777">
                          <w:trPr>
                            <w:trHeight w:val="1310"/>
                          </w:trPr>
                          <w:tc>
                            <w:tcPr>
                              <w:tcW w:w="4081" w:type="dxa"/>
                            </w:tcPr>
                            <w:p w14:paraId="6AC210EB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4086" w:type="dxa"/>
                            </w:tcPr>
                            <w:p w14:paraId="320FF119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</w:tr>
                      </w:tbl>
                      <w:p w14:paraId="452AEF18" w14:textId="77777777" w:rsidR="00004C9B" w:rsidRDefault="00004C9B">
                        <w:pPr>
                          <w:pStyle w:val="BodyText"/>
                        </w:pPr>
                      </w:p>
                    </w:txbxContent>
                  </v:textbox>
                  <w10:wrap anchorx="page" anchory="page"/>
                </v:shape>
              </w:pict>
            </w:r>
            <w:r w:rsidR="00731F1B">
              <w:rPr>
                <w:b/>
              </w:rPr>
              <w:t>Tabel</w:t>
            </w:r>
            <w:r w:rsidR="00731F1B">
              <w:rPr>
                <w:b/>
                <w:spacing w:val="-3"/>
              </w:rPr>
              <w:t xml:space="preserve"> </w:t>
            </w:r>
            <w:r w:rsidR="00731F1B">
              <w:rPr>
                <w:b/>
              </w:rPr>
              <w:t>1.5</w:t>
            </w:r>
            <w:r w:rsidR="00731F1B">
              <w:rPr>
                <w:b/>
                <w:spacing w:val="2"/>
              </w:rPr>
              <w:t xml:space="preserve"> </w:t>
            </w:r>
            <w:r w:rsidR="00731F1B">
              <w:rPr>
                <w:b/>
              </w:rPr>
              <w:t>Contoh</w:t>
            </w:r>
            <w:r w:rsidR="00731F1B">
              <w:rPr>
                <w:b/>
                <w:spacing w:val="-7"/>
              </w:rPr>
              <w:t xml:space="preserve"> </w:t>
            </w:r>
            <w:r w:rsidR="00731F1B">
              <w:rPr>
                <w:b/>
              </w:rPr>
              <w:t>Tabel</w:t>
            </w:r>
            <w:r w:rsidR="00731F1B">
              <w:rPr>
                <w:b/>
                <w:spacing w:val="-2"/>
              </w:rPr>
              <w:t xml:space="preserve"> </w:t>
            </w:r>
            <w:r w:rsidR="00731F1B">
              <w:rPr>
                <w:b/>
              </w:rPr>
              <w:t>Pengelompokan</w:t>
            </w:r>
            <w:r w:rsidR="00731F1B">
              <w:rPr>
                <w:b/>
                <w:spacing w:val="-7"/>
              </w:rPr>
              <w:t xml:space="preserve"> </w:t>
            </w:r>
            <w:r w:rsidR="00731F1B">
              <w:rPr>
                <w:b/>
              </w:rPr>
              <w:t>Kata</w:t>
            </w:r>
          </w:p>
          <w:p w14:paraId="791501FB" w14:textId="77777777" w:rsidR="00731F1B" w:rsidRDefault="00731F1B">
            <w:pPr>
              <w:pStyle w:val="TableParagraph"/>
              <w:spacing w:before="64"/>
              <w:ind w:left="748"/>
              <w:rPr>
                <w:b/>
              </w:rPr>
            </w:pPr>
          </w:p>
          <w:p w14:paraId="50BFC874" w14:textId="77777777" w:rsidR="00731F1B" w:rsidRDefault="00731F1B">
            <w:pPr>
              <w:pStyle w:val="TableParagraph"/>
              <w:spacing w:before="64"/>
              <w:ind w:left="748"/>
              <w:rPr>
                <w:b/>
              </w:rPr>
            </w:pPr>
          </w:p>
          <w:p w14:paraId="29902A50" w14:textId="77777777" w:rsidR="00731F1B" w:rsidRDefault="00731F1B">
            <w:pPr>
              <w:pStyle w:val="TableParagraph"/>
              <w:spacing w:before="64"/>
              <w:ind w:left="748"/>
              <w:rPr>
                <w:b/>
              </w:rPr>
            </w:pPr>
          </w:p>
          <w:p w14:paraId="050A82B2" w14:textId="77777777" w:rsidR="00731F1B" w:rsidRDefault="00731F1B">
            <w:pPr>
              <w:pStyle w:val="TableParagraph"/>
              <w:spacing w:before="64"/>
              <w:ind w:left="748"/>
              <w:rPr>
                <w:b/>
              </w:rPr>
            </w:pPr>
          </w:p>
          <w:p w14:paraId="06500374" w14:textId="77777777" w:rsidR="00731F1B" w:rsidRDefault="00731F1B">
            <w:pPr>
              <w:pStyle w:val="TableParagraph"/>
              <w:spacing w:before="64"/>
              <w:ind w:left="748"/>
              <w:rPr>
                <w:b/>
              </w:rPr>
            </w:pPr>
          </w:p>
          <w:p w14:paraId="5DF8ACA3" w14:textId="77777777" w:rsidR="00731F1B" w:rsidRDefault="00731F1B" w:rsidP="00731F1B">
            <w:pPr>
              <w:pStyle w:val="TableParagraph"/>
              <w:ind w:right="71"/>
              <w:jc w:val="both"/>
            </w:pPr>
          </w:p>
          <w:p w14:paraId="2AA8A5CD" w14:textId="22ED741A" w:rsidR="00553B2B" w:rsidRDefault="00731F1B" w:rsidP="00553B2B">
            <w:pPr>
              <w:pStyle w:val="TableParagraph"/>
              <w:numPr>
                <w:ilvl w:val="0"/>
                <w:numId w:val="15"/>
              </w:numPr>
              <w:ind w:right="71"/>
              <w:rPr>
                <w:lang w:val="en-US"/>
              </w:rPr>
            </w:pPr>
            <w:r>
              <w:t>Guru</w:t>
            </w:r>
            <w:r>
              <w:rPr>
                <w:spacing w:val="1"/>
              </w:rPr>
              <w:t xml:space="preserve"> </w:t>
            </w:r>
            <w:r>
              <w:t>memberikan</w:t>
            </w:r>
            <w:r>
              <w:rPr>
                <w:spacing w:val="1"/>
              </w:rPr>
              <w:t xml:space="preserve"> </w:t>
            </w:r>
            <w:r>
              <w:t>satu</w:t>
            </w:r>
            <w:r>
              <w:rPr>
                <w:spacing w:val="1"/>
              </w:rPr>
              <w:t xml:space="preserve"> </w:t>
            </w:r>
            <w:r>
              <w:t>kartu</w:t>
            </w:r>
            <w:r>
              <w:rPr>
                <w:spacing w:val="1"/>
              </w:rPr>
              <w:t xml:space="preserve"> </w:t>
            </w:r>
            <w:r>
              <w:t>kata</w:t>
            </w:r>
            <w:r>
              <w:rPr>
                <w:spacing w:val="1"/>
              </w:rPr>
              <w:t xml:space="preserve"> </w:t>
            </w:r>
            <w:r>
              <w:t>kepada</w:t>
            </w:r>
            <w:r>
              <w:rPr>
                <w:spacing w:val="1"/>
              </w:rPr>
              <w:t xml:space="preserve"> </w:t>
            </w:r>
            <w:r>
              <w:t>setiap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meminta</w:t>
            </w:r>
            <w:r>
              <w:rPr>
                <w:spacing w:val="1"/>
              </w:rPr>
              <w:t xml:space="preserve"> </w:t>
            </w:r>
            <w:r>
              <w:t>masing-masing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-52"/>
              </w:rPr>
              <w:t xml:space="preserve"> </w:t>
            </w:r>
            <w:r>
              <w:t>menempelkan setiap kartu kata pada kolom ‘bo-’ dan ‘bi-’, tergantung pada suku kata awal kata yang</w:t>
            </w:r>
            <w:r>
              <w:rPr>
                <w:spacing w:val="1"/>
              </w:rPr>
              <w:t xml:space="preserve"> </w:t>
            </w:r>
            <w:r>
              <w:t>terdapat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kartu</w:t>
            </w:r>
            <w:r>
              <w:rPr>
                <w:spacing w:val="2"/>
              </w:rPr>
              <w:t xml:space="preserve"> </w:t>
            </w:r>
            <w:r>
              <w:t>yang dipegangnya</w:t>
            </w:r>
            <w:r w:rsidR="00553B2B">
              <w:rPr>
                <w:lang w:val="en-US"/>
              </w:rPr>
              <w:t>.</w:t>
            </w:r>
          </w:p>
          <w:p w14:paraId="06E40B83" w14:textId="47A2B536" w:rsidR="00553B2B" w:rsidRDefault="00553B2B" w:rsidP="00553B2B">
            <w:pPr>
              <w:pStyle w:val="TableParagraph"/>
              <w:numPr>
                <w:ilvl w:val="0"/>
                <w:numId w:val="15"/>
              </w:numPr>
              <w:ind w:right="71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memb</w:t>
            </w:r>
            <w:proofErr w:type="spellEnd"/>
            <w:r w:rsidR="00731F1B">
              <w:t>uat kegiatan</w:t>
            </w:r>
            <w:r w:rsidR="00731F1B">
              <w:rPr>
                <w:spacing w:val="-6"/>
              </w:rPr>
              <w:t xml:space="preserve"> </w:t>
            </w:r>
            <w:r w:rsidR="00731F1B">
              <w:t>membaca</w:t>
            </w:r>
            <w:r w:rsidR="00731F1B">
              <w:rPr>
                <w:spacing w:val="1"/>
              </w:rPr>
              <w:t xml:space="preserve"> </w:t>
            </w:r>
            <w:r w:rsidR="00731F1B">
              <w:t>menyenangkan</w:t>
            </w:r>
            <w:r w:rsidR="00731F1B">
              <w:rPr>
                <w:spacing w:val="-6"/>
              </w:rPr>
              <w:t xml:space="preserve"> </w:t>
            </w:r>
            <w:r w:rsidR="00731F1B">
              <w:t>dan</w:t>
            </w:r>
            <w:r w:rsidR="00731F1B">
              <w:rPr>
                <w:spacing w:val="-6"/>
              </w:rPr>
              <w:t xml:space="preserve"> </w:t>
            </w:r>
            <w:r w:rsidR="00731F1B">
              <w:t>berilah</w:t>
            </w:r>
            <w:r w:rsidR="00731F1B">
              <w:rPr>
                <w:spacing w:val="-2"/>
              </w:rPr>
              <w:t xml:space="preserve"> </w:t>
            </w:r>
            <w:r w:rsidR="00731F1B">
              <w:t>penghargaan</w:t>
            </w:r>
            <w:r w:rsidR="00731F1B">
              <w:rPr>
                <w:spacing w:val="-6"/>
              </w:rPr>
              <w:t xml:space="preserve"> </w:t>
            </w:r>
            <w:r w:rsidR="00731F1B">
              <w:t>kepada</w:t>
            </w:r>
            <w:r w:rsidR="00731F1B">
              <w:rPr>
                <w:spacing w:val="8"/>
              </w:rPr>
              <w:t xml:space="preserve"> </w:t>
            </w:r>
            <w:r w:rsidR="00731F1B">
              <w:t>setiap</w:t>
            </w:r>
            <w:r w:rsidR="00731F1B">
              <w:rPr>
                <w:spacing w:val="-1"/>
              </w:rPr>
              <w:t xml:space="preserve"> </w:t>
            </w:r>
            <w:r w:rsidR="00731F1B">
              <w:t>capaian</w:t>
            </w:r>
            <w:r w:rsidR="00731F1B">
              <w:rPr>
                <w:spacing w:val="-7"/>
              </w:rPr>
              <w:t xml:space="preserve"> </w:t>
            </w:r>
            <w:r w:rsidR="00731F1B">
              <w:t>peserta</w:t>
            </w:r>
            <w:r w:rsidR="00731F1B">
              <w:rPr>
                <w:spacing w:val="2"/>
              </w:rPr>
              <w:t xml:space="preserve"> </w:t>
            </w:r>
            <w:r w:rsidR="00731F1B">
              <w:t>didik</w:t>
            </w:r>
            <w:r>
              <w:rPr>
                <w:lang w:val="en-US"/>
              </w:rPr>
              <w:t>.</w:t>
            </w:r>
          </w:p>
          <w:p w14:paraId="3A339D65" w14:textId="6BC5202B" w:rsidR="00553B2B" w:rsidRPr="00553B2B" w:rsidRDefault="00553B2B" w:rsidP="00553B2B">
            <w:pPr>
              <w:pStyle w:val="TableParagraph"/>
              <w:spacing w:before="1" w:after="65"/>
              <w:ind w:left="431"/>
              <w:rPr>
                <w:b/>
              </w:rPr>
            </w:pPr>
            <w:r>
              <w:rPr>
                <w:b/>
                <w:shd w:val="clear" w:color="auto" w:fill="FFFF00"/>
              </w:rPr>
              <w:t>Mengamati</w:t>
            </w:r>
          </w:p>
          <w:p w14:paraId="7E47E95D" w14:textId="692A0095" w:rsidR="00553B2B" w:rsidRPr="00553B2B" w:rsidRDefault="00553B2B" w:rsidP="00553B2B">
            <w:pPr>
              <w:pStyle w:val="TableParagraph"/>
              <w:ind w:right="71"/>
              <w:jc w:val="both"/>
            </w:pPr>
            <w:r>
              <w:rPr>
                <w:noProof/>
                <w:sz w:val="20"/>
              </w:rPr>
              <w:drawing>
                <wp:inline distT="0" distB="0" distL="0" distR="0" wp14:anchorId="0B654C9E" wp14:editId="3DE847CD">
                  <wp:extent cx="6178550" cy="1841500"/>
                  <wp:effectExtent l="0" t="0" r="0" b="635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jpe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8550" cy="184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28B2C2" w14:textId="77777777" w:rsidR="00004C9B" w:rsidRDefault="00004C9B">
      <w:pPr>
        <w:rPr>
          <w:sz w:val="2"/>
          <w:szCs w:val="2"/>
        </w:rPr>
        <w:sectPr w:rsidR="00004C9B">
          <w:pgSz w:w="12240" w:h="18720"/>
          <w:pgMar w:top="1120" w:right="980" w:bottom="84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5"/>
      </w:tblGrid>
      <w:tr w:rsidR="00004C9B" w14:paraId="4B2E8003" w14:textId="77777777">
        <w:trPr>
          <w:trHeight w:val="16342"/>
        </w:trPr>
        <w:tc>
          <w:tcPr>
            <w:tcW w:w="10055" w:type="dxa"/>
          </w:tcPr>
          <w:p w14:paraId="33018E2B" w14:textId="77777777" w:rsidR="00004C9B" w:rsidRDefault="00000000">
            <w:pPr>
              <w:pStyle w:val="TableParagraph"/>
              <w:spacing w:before="72"/>
              <w:ind w:left="431"/>
              <w:jc w:val="both"/>
              <w:rPr>
                <w:b/>
              </w:rPr>
            </w:pPr>
            <w:r>
              <w:rPr>
                <w:b/>
              </w:rPr>
              <w:lastRenderedPageBreak/>
              <w:t>Mengamati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Gambar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“Pagi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Sibuk”</w:t>
            </w:r>
          </w:p>
          <w:p w14:paraId="5DB7D5EB" w14:textId="73A85F7C" w:rsidR="00004C9B" w:rsidRDefault="00553B2B" w:rsidP="00553B2B">
            <w:pPr>
              <w:pStyle w:val="TableParagraph"/>
              <w:numPr>
                <w:ilvl w:val="0"/>
                <w:numId w:val="15"/>
              </w:numPr>
              <w:tabs>
                <w:tab w:val="left" w:pos="836"/>
              </w:tabs>
              <w:spacing w:before="61" w:line="237" w:lineRule="auto"/>
              <w:ind w:right="80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memb</w:t>
            </w:r>
            <w:proofErr w:type="spellEnd"/>
            <w:r>
              <w:t>acakan judul gambar “Pagi yang Sibuk”.</w:t>
            </w:r>
            <w:r>
              <w:rPr>
                <w:spacing w:val="1"/>
              </w:rPr>
              <w:t xml:space="preserve"> </w:t>
            </w:r>
            <w:r>
              <w:t>Tanyakan kepada</w:t>
            </w:r>
            <w:r>
              <w:rPr>
                <w:spacing w:val="1"/>
              </w:rPr>
              <w:t xml:space="preserve"> </w:t>
            </w:r>
            <w:r>
              <w:t>para peserta</w:t>
            </w:r>
            <w:r>
              <w:rPr>
                <w:spacing w:val="1"/>
              </w:rPr>
              <w:t xml:space="preserve"> </w:t>
            </w:r>
            <w:r>
              <w:t>didik,</w:t>
            </w:r>
            <w:r>
              <w:rPr>
                <w:spacing w:val="1"/>
              </w:rPr>
              <w:t xml:space="preserve"> </w:t>
            </w:r>
            <w:r>
              <w:t>di mana</w:t>
            </w:r>
            <w:r>
              <w:rPr>
                <w:spacing w:val="1"/>
              </w:rPr>
              <w:t xml:space="preserve"> </w:t>
            </w:r>
            <w:r>
              <w:t>mereka</w:t>
            </w:r>
            <w:r>
              <w:rPr>
                <w:spacing w:val="1"/>
              </w:rPr>
              <w:t xml:space="preserve"> </w:t>
            </w:r>
            <w:r>
              <w:t>mendengar</w:t>
            </w:r>
            <w:r>
              <w:rPr>
                <w:spacing w:val="4"/>
              </w:rPr>
              <w:t xml:space="preserve"> </w:t>
            </w:r>
            <w:r>
              <w:t>kata</w:t>
            </w:r>
            <w:r>
              <w:rPr>
                <w:spacing w:val="5"/>
              </w:rPr>
              <w:t xml:space="preserve"> </w:t>
            </w:r>
            <w:r>
              <w:t>‘sibuk’?</w:t>
            </w:r>
            <w:r>
              <w:rPr>
                <w:spacing w:val="-1"/>
              </w:rPr>
              <w:t xml:space="preserve"> </w:t>
            </w:r>
            <w:r>
              <w:t>Biasanya,</w:t>
            </w:r>
            <w:r>
              <w:rPr>
                <w:spacing w:val="4"/>
              </w:rPr>
              <w:t xml:space="preserve"> </w:t>
            </w:r>
            <w:r>
              <w:t>apa yang</w:t>
            </w:r>
            <w:r>
              <w:rPr>
                <w:spacing w:val="-4"/>
              </w:rPr>
              <w:t xml:space="preserve"> </w:t>
            </w:r>
            <w:r>
              <w:t>sibuk?</w:t>
            </w:r>
          </w:p>
          <w:p w14:paraId="0642F00F" w14:textId="77777777" w:rsidR="00553B2B" w:rsidRDefault="00000000" w:rsidP="00553B2B">
            <w:pPr>
              <w:pStyle w:val="TableParagraph"/>
              <w:spacing w:before="66" w:line="237" w:lineRule="auto"/>
              <w:ind w:left="748" w:right="72"/>
              <w:jc w:val="both"/>
            </w:pPr>
            <w:r>
              <w:t>Apa kira-kira arti ‘pagi yang sibuk’? Mengamati gambar sekilas, kira-kira apa maksudnya ‘pagi yang</w:t>
            </w:r>
            <w:r>
              <w:rPr>
                <w:spacing w:val="1"/>
              </w:rPr>
              <w:t xml:space="preserve"> </w:t>
            </w:r>
            <w:r>
              <w:t>sibuk’?</w:t>
            </w:r>
          </w:p>
          <w:p w14:paraId="77C9A5F3" w14:textId="77777777" w:rsidR="00F51133" w:rsidRDefault="00553B2B" w:rsidP="00F51133">
            <w:pPr>
              <w:pStyle w:val="TableParagraph"/>
              <w:numPr>
                <w:ilvl w:val="0"/>
                <w:numId w:val="15"/>
              </w:numPr>
              <w:spacing w:before="66" w:line="237" w:lineRule="auto"/>
              <w:ind w:right="72"/>
              <w:jc w:val="both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memb</w:t>
            </w:r>
            <w:proofErr w:type="spellEnd"/>
            <w:r>
              <w:t xml:space="preserve">eri waktu kepada mereka untuk mengamati gambar. Setelah itu, </w:t>
            </w:r>
            <w:r>
              <w:rPr>
                <w:lang w:val="en-US"/>
              </w:rPr>
              <w:t>guru meng</w:t>
            </w:r>
            <w:r>
              <w:t>ajukan pertanyaan yang ada di Buku</w:t>
            </w:r>
            <w:r>
              <w:rPr>
                <w:spacing w:val="1"/>
              </w:rPr>
              <w:t xml:space="preserve"> </w:t>
            </w:r>
            <w:r>
              <w:t>Siswa. Tentu, guru dapat memberikan pertanyaan lain yang relevan dan mengembangkan pertanyaan</w:t>
            </w:r>
            <w:r>
              <w:rPr>
                <w:spacing w:val="1"/>
              </w:rPr>
              <w:t xml:space="preserve"> </w:t>
            </w:r>
            <w:r>
              <w:t>baru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-1"/>
              </w:rPr>
              <w:t xml:space="preserve"> </w:t>
            </w:r>
            <w:r>
              <w:t>jawaban-jawaban</w:t>
            </w:r>
            <w:r>
              <w:rPr>
                <w:spacing w:val="-3"/>
              </w:rPr>
              <w:t xml:space="preserve"> </w:t>
            </w:r>
            <w:r>
              <w:t>peserta</w:t>
            </w:r>
            <w:r>
              <w:rPr>
                <w:spacing w:val="5"/>
              </w:rPr>
              <w:t xml:space="preserve"> </w:t>
            </w:r>
            <w:r>
              <w:t>didik.</w:t>
            </w:r>
          </w:p>
          <w:p w14:paraId="7401E40E" w14:textId="03C6AC38" w:rsidR="00553B2B" w:rsidRPr="00F51133" w:rsidRDefault="00553B2B" w:rsidP="00F51133">
            <w:pPr>
              <w:pStyle w:val="TableParagraph"/>
              <w:spacing w:before="66" w:line="237" w:lineRule="auto"/>
              <w:ind w:left="470" w:right="72"/>
              <w:jc w:val="both"/>
            </w:pPr>
            <w:r w:rsidRPr="00F5113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F51133">
              <w:rPr>
                <w:b/>
                <w:bCs/>
                <w:lang w:val="en-US"/>
              </w:rPr>
              <w:t>Kegiatan</w:t>
            </w:r>
            <w:proofErr w:type="spellEnd"/>
            <w:r w:rsidRPr="00F5113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F51133">
              <w:rPr>
                <w:b/>
                <w:bCs/>
                <w:lang w:val="en-US"/>
              </w:rPr>
              <w:t>penutup</w:t>
            </w:r>
            <w:proofErr w:type="spellEnd"/>
          </w:p>
          <w:p w14:paraId="0796E653" w14:textId="77777777" w:rsidR="00553B2B" w:rsidRDefault="00553B2B" w:rsidP="00553B2B">
            <w:pPr>
              <w:pStyle w:val="TableParagraph"/>
              <w:numPr>
                <w:ilvl w:val="0"/>
                <w:numId w:val="43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115EF5">
              <w:rPr>
                <w:spacing w:val="21"/>
              </w:rPr>
              <w:t xml:space="preserve"> </w:t>
            </w:r>
            <w:r w:rsidRPr="00F94258">
              <w:t>mengajak</w:t>
            </w:r>
            <w:r w:rsidRPr="00115EF5">
              <w:rPr>
                <w:spacing w:val="21"/>
              </w:rPr>
              <w:t xml:space="preserve"> </w:t>
            </w:r>
            <w:r w:rsidRPr="00F94258">
              <w:t>para</w:t>
            </w:r>
            <w:r w:rsidRPr="00115EF5">
              <w:rPr>
                <w:spacing w:val="19"/>
              </w:rPr>
              <w:t xml:space="preserve"> </w:t>
            </w:r>
            <w:r w:rsidRPr="00F94258">
              <w:t>peserta</w:t>
            </w:r>
            <w:r w:rsidRPr="00115EF5">
              <w:rPr>
                <w:spacing w:val="28"/>
              </w:rPr>
              <w:t xml:space="preserve"> </w:t>
            </w:r>
            <w:r w:rsidRPr="00F94258">
              <w:t>didik</w:t>
            </w:r>
            <w:r w:rsidRPr="00115EF5">
              <w:rPr>
                <w:spacing w:val="21"/>
              </w:rPr>
              <w:t xml:space="preserve"> </w:t>
            </w:r>
            <w:r w:rsidRPr="00F94258">
              <w:t>untuk</w:t>
            </w:r>
            <w:r w:rsidRPr="00115EF5">
              <w:rPr>
                <w:spacing w:val="25"/>
              </w:rPr>
              <w:t xml:space="preserve"> </w:t>
            </w:r>
            <w:r w:rsidRPr="00F94258">
              <w:t>mengingat</w:t>
            </w:r>
            <w:r w:rsidRPr="00115EF5">
              <w:rPr>
                <w:spacing w:val="26"/>
              </w:rPr>
              <w:t xml:space="preserve"> </w:t>
            </w:r>
            <w:r w:rsidRPr="00F94258">
              <w:t>kembali</w:t>
            </w:r>
            <w:r w:rsidRPr="00115EF5">
              <w:rPr>
                <w:spacing w:val="22"/>
              </w:rPr>
              <w:t xml:space="preserve"> </w:t>
            </w:r>
            <w:proofErr w:type="spellStart"/>
            <w:r>
              <w:rPr>
                <w:spacing w:val="22"/>
                <w:lang w:val="en-US"/>
              </w:rPr>
              <w:t>tentang</w:t>
            </w:r>
            <w:proofErr w:type="spellEnd"/>
            <w:r>
              <w:rPr>
                <w:spacing w:val="2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telah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pelajari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tadi</w:t>
            </w:r>
            <w:proofErr w:type="spellEnd"/>
            <w:r>
              <w:rPr>
                <w:lang w:val="en-US"/>
              </w:rPr>
              <w:t>.</w:t>
            </w:r>
          </w:p>
          <w:p w14:paraId="430EC4A9" w14:textId="77777777" w:rsidR="00553B2B" w:rsidRDefault="00553B2B" w:rsidP="00553B2B">
            <w:pPr>
              <w:pStyle w:val="TableParagraph"/>
              <w:numPr>
                <w:ilvl w:val="0"/>
                <w:numId w:val="43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D16BF9">
              <w:rPr>
                <w:lang w:val="en-US"/>
              </w:rPr>
              <w:t xml:space="preserve">Guru </w:t>
            </w:r>
            <w:proofErr w:type="spellStart"/>
            <w:r w:rsidRPr="00D16BF9">
              <w:rPr>
                <w:lang w:val="en-US"/>
              </w:rPr>
              <w:t>menyampaikan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materi</w:t>
            </w:r>
            <w:proofErr w:type="spellEnd"/>
            <w:r w:rsidRPr="00D16BF9">
              <w:rPr>
                <w:lang w:val="en-US"/>
              </w:rPr>
              <w:t xml:space="preserve"> yang </w:t>
            </w:r>
            <w:proofErr w:type="spellStart"/>
            <w:r w:rsidRPr="00D16BF9">
              <w:rPr>
                <w:lang w:val="en-US"/>
              </w:rPr>
              <w:t>akan</w:t>
            </w:r>
            <w:proofErr w:type="spellEnd"/>
            <w:r w:rsidRPr="00D16BF9">
              <w:rPr>
                <w:lang w:val="en-US"/>
              </w:rPr>
              <w:t xml:space="preserve"> di </w:t>
            </w:r>
            <w:proofErr w:type="spellStart"/>
            <w:r w:rsidRPr="00D16BF9">
              <w:rPr>
                <w:lang w:val="en-US"/>
              </w:rPr>
              <w:t>pelajari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untuk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pertemuan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selanjutnya</w:t>
            </w:r>
            <w:proofErr w:type="spellEnd"/>
            <w:r w:rsidRPr="00D16BF9">
              <w:rPr>
                <w:lang w:val="en-US"/>
              </w:rPr>
              <w:t>.</w:t>
            </w:r>
          </w:p>
          <w:p w14:paraId="337FB197" w14:textId="77777777" w:rsidR="00F51133" w:rsidRDefault="00553B2B" w:rsidP="00F51133">
            <w:pPr>
              <w:pStyle w:val="TableParagraph"/>
              <w:numPr>
                <w:ilvl w:val="0"/>
                <w:numId w:val="43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D16BF9">
              <w:rPr>
                <w:spacing w:val="24"/>
              </w:rPr>
              <w:t xml:space="preserve"> </w:t>
            </w:r>
            <w:r w:rsidRPr="00F94258">
              <w:t>memberikan</w:t>
            </w:r>
            <w:r w:rsidRPr="00D16BF9">
              <w:rPr>
                <w:spacing w:val="24"/>
              </w:rPr>
              <w:t xml:space="preserve"> </w:t>
            </w:r>
            <w:r w:rsidRPr="00F94258">
              <w:t>pesan</w:t>
            </w:r>
            <w:r w:rsidRPr="00D16BF9">
              <w:rPr>
                <w:spacing w:val="24"/>
              </w:rPr>
              <w:t xml:space="preserve"> </w:t>
            </w:r>
            <w:r w:rsidRPr="00F94258">
              <w:t>penutup</w:t>
            </w:r>
            <w:r w:rsidRPr="00D16BF9">
              <w:rPr>
                <w:spacing w:val="28"/>
              </w:rPr>
              <w:t xml:space="preserve"> </w:t>
            </w:r>
            <w:r w:rsidRPr="00F94258">
              <w:t>tentang</w:t>
            </w:r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harus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bersikap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sopan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santun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dalam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berbicara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dengan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teman</w:t>
            </w:r>
            <w:proofErr w:type="spellEnd"/>
            <w:r>
              <w:rPr>
                <w:b/>
                <w:bCs/>
                <w:lang w:val="en-US"/>
              </w:rPr>
              <w:t>.</w:t>
            </w:r>
          </w:p>
          <w:p w14:paraId="6B7DF183" w14:textId="6E1194A0" w:rsidR="00553B2B" w:rsidRPr="00F51133" w:rsidRDefault="00553B2B" w:rsidP="00F51133">
            <w:pPr>
              <w:pStyle w:val="TableParagraph"/>
              <w:numPr>
                <w:ilvl w:val="0"/>
                <w:numId w:val="43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51133">
              <w:rPr>
                <w:lang w:val="en-US"/>
              </w:rPr>
              <w:t xml:space="preserve">Guru </w:t>
            </w:r>
            <w:proofErr w:type="spellStart"/>
            <w:r w:rsidRPr="00F51133">
              <w:rPr>
                <w:lang w:val="en-US"/>
              </w:rPr>
              <w:t>menutup</w:t>
            </w:r>
            <w:proofErr w:type="spellEnd"/>
            <w:r w:rsidRPr="00F51133">
              <w:rPr>
                <w:lang w:val="en-US"/>
              </w:rPr>
              <w:t xml:space="preserve"> </w:t>
            </w:r>
            <w:proofErr w:type="spellStart"/>
            <w:r w:rsidRPr="00F51133">
              <w:rPr>
                <w:lang w:val="en-US"/>
              </w:rPr>
              <w:t>pembelajaran</w:t>
            </w:r>
            <w:proofErr w:type="spellEnd"/>
            <w:r w:rsidRPr="00F51133">
              <w:rPr>
                <w:lang w:val="en-US"/>
              </w:rPr>
              <w:t xml:space="preserve"> </w:t>
            </w:r>
            <w:proofErr w:type="spellStart"/>
            <w:r w:rsidRPr="00F51133">
              <w:rPr>
                <w:lang w:val="en-US"/>
              </w:rPr>
              <w:t>dengan</w:t>
            </w:r>
            <w:proofErr w:type="spellEnd"/>
            <w:r w:rsidRPr="00F51133">
              <w:rPr>
                <w:lang w:val="en-US"/>
              </w:rPr>
              <w:t xml:space="preserve"> </w:t>
            </w:r>
            <w:proofErr w:type="spellStart"/>
            <w:r w:rsidRPr="00F51133">
              <w:rPr>
                <w:lang w:val="en-US"/>
              </w:rPr>
              <w:t>berdoa</w:t>
            </w:r>
            <w:proofErr w:type="spellEnd"/>
            <w:r w:rsidRPr="00F51133">
              <w:rPr>
                <w:lang w:val="en-US"/>
              </w:rPr>
              <w:t xml:space="preserve"> dan </w:t>
            </w:r>
            <w:proofErr w:type="spellStart"/>
            <w:r w:rsidRPr="00F51133">
              <w:rPr>
                <w:lang w:val="en-US"/>
              </w:rPr>
              <w:t>salam</w:t>
            </w:r>
            <w:proofErr w:type="spellEnd"/>
            <w:r w:rsidRPr="00F51133">
              <w:rPr>
                <w:lang w:val="en-US"/>
              </w:rPr>
              <w:t>.</w:t>
            </w:r>
          </w:p>
          <w:p w14:paraId="1C5A8003" w14:textId="29F9B51A" w:rsidR="00F51133" w:rsidRDefault="00F51133" w:rsidP="00F51133">
            <w:pPr>
              <w:pStyle w:val="TableParagraph"/>
              <w:spacing w:before="55" w:line="292" w:lineRule="auto"/>
              <w:ind w:left="431" w:right="6458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Pertemuan</w:t>
            </w:r>
            <w:proofErr w:type="spellEnd"/>
            <w:r>
              <w:rPr>
                <w:b/>
                <w:lang w:val="en-US"/>
              </w:rPr>
              <w:t xml:space="preserve"> 9-10-11</w:t>
            </w:r>
          </w:p>
          <w:p w14:paraId="56EDB720" w14:textId="77777777" w:rsidR="00F51133" w:rsidRPr="00296A34" w:rsidRDefault="00F51133" w:rsidP="00F51133">
            <w:pPr>
              <w:pStyle w:val="TableParagraph"/>
              <w:spacing w:before="55" w:line="292" w:lineRule="auto"/>
              <w:ind w:left="431" w:right="6458"/>
              <w:rPr>
                <w:b/>
                <w:lang w:val="id-ID"/>
              </w:rPr>
            </w:pPr>
            <w:r>
              <w:rPr>
                <w:b/>
                <w:lang w:val="id-ID"/>
              </w:rPr>
              <w:t>Langkah-Langkah Pembelajaran</w:t>
            </w:r>
            <w:r>
              <w:rPr>
                <w:b/>
                <w:spacing w:val="-52"/>
                <w:lang w:val="id-ID"/>
              </w:rPr>
              <w:t xml:space="preserve"> </w:t>
            </w:r>
            <w:r>
              <w:rPr>
                <w:b/>
                <w:lang w:val="id-ID"/>
              </w:rPr>
              <w:t>Kegiatan</w:t>
            </w:r>
            <w:r>
              <w:rPr>
                <w:b/>
                <w:spacing w:val="-1"/>
                <w:lang w:val="id-ID"/>
              </w:rPr>
              <w:t xml:space="preserve"> </w:t>
            </w:r>
            <w:r>
              <w:rPr>
                <w:b/>
                <w:lang w:val="id-ID"/>
              </w:rPr>
              <w:t>Pendahuluan</w:t>
            </w:r>
          </w:p>
          <w:p w14:paraId="78971DC3" w14:textId="58481386" w:rsidR="00F51133" w:rsidRDefault="00F51133" w:rsidP="00F51133">
            <w:pPr>
              <w:pStyle w:val="TableParagraph"/>
              <w:numPr>
                <w:ilvl w:val="0"/>
                <w:numId w:val="45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>
              <w:rPr>
                <w:spacing w:val="11"/>
              </w:rPr>
              <w:t xml:space="preserve"> </w:t>
            </w:r>
            <w:r>
              <w:t>membuka</w:t>
            </w:r>
            <w:r>
              <w:rPr>
                <w:spacing w:val="22"/>
              </w:rPr>
              <w:t xml:space="preserve"> </w:t>
            </w:r>
            <w:r>
              <w:t>kegiatan</w:t>
            </w:r>
            <w:r>
              <w:rPr>
                <w:spacing w:val="12"/>
              </w:rPr>
              <w:t xml:space="preserve"> </w:t>
            </w:r>
            <w:r>
              <w:t>dengan</w:t>
            </w:r>
            <w:r>
              <w:rPr>
                <w:spacing w:val="12"/>
              </w:rPr>
              <w:t xml:space="preserve"> </w:t>
            </w:r>
            <w:r>
              <w:t>aktifitas</w:t>
            </w:r>
            <w:r>
              <w:rPr>
                <w:spacing w:val="17"/>
              </w:rPr>
              <w:t xml:space="preserve"> </w:t>
            </w:r>
            <w:r>
              <w:t>rutin</w:t>
            </w:r>
            <w:r>
              <w:rPr>
                <w:spacing w:val="12"/>
              </w:rPr>
              <w:t xml:space="preserve"> </w:t>
            </w:r>
            <w:r>
              <w:t>kelas,</w:t>
            </w:r>
            <w:r>
              <w:rPr>
                <w:spacing w:val="10"/>
              </w:rPr>
              <w:t xml:space="preserve"> </w:t>
            </w:r>
            <w:r>
              <w:t>sesuai</w:t>
            </w:r>
            <w:r>
              <w:rPr>
                <w:spacing w:val="13"/>
              </w:rPr>
              <w:t xml:space="preserve"> </w:t>
            </w:r>
            <w:r>
              <w:t>kesepakatan</w:t>
            </w:r>
            <w:r>
              <w:rPr>
                <w:spacing w:val="12"/>
              </w:rPr>
              <w:t xml:space="preserve"> </w:t>
            </w:r>
            <w:r>
              <w:t>kelas</w:t>
            </w:r>
            <w:r>
              <w:rPr>
                <w:spacing w:val="17"/>
              </w:rPr>
              <w:t xml:space="preserve"> </w:t>
            </w:r>
            <w:r>
              <w:t>(</w:t>
            </w:r>
            <w:r>
              <w:rPr>
                <w:spacing w:val="16"/>
              </w:rPr>
              <w:t xml:space="preserve"> </w:t>
            </w:r>
            <w:r>
              <w:t>menyapa,</w:t>
            </w:r>
            <w:r>
              <w:rPr>
                <w:spacing w:val="15"/>
              </w:rPr>
              <w:t xml:space="preserve"> </w:t>
            </w:r>
            <w:r>
              <w:t>berdoa,</w:t>
            </w:r>
            <w:r>
              <w:rPr>
                <w:spacing w:val="18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mengecek</w:t>
            </w:r>
            <w:r>
              <w:rPr>
                <w:spacing w:val="2"/>
              </w:rPr>
              <w:t xml:space="preserve"> </w:t>
            </w:r>
            <w:r>
              <w:t>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14:paraId="585DCB8F" w14:textId="3A514735" w:rsidR="00F51133" w:rsidRDefault="00F51133" w:rsidP="00F51133">
            <w:pPr>
              <w:pStyle w:val="TableParagraph"/>
              <w:numPr>
                <w:ilvl w:val="0"/>
                <w:numId w:val="45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 w:rsidRPr="008C79AC">
              <w:rPr>
                <w:spacing w:val="-1"/>
              </w:rPr>
              <w:t xml:space="preserve"> </w:t>
            </w:r>
            <w:r>
              <w:t>menyapa</w:t>
            </w:r>
            <w:r w:rsidRPr="008C79AC">
              <w:rPr>
                <w:spacing w:val="2"/>
              </w:rPr>
              <w:t xml:space="preserve"> </w:t>
            </w:r>
            <w:r>
              <w:t>para</w:t>
            </w:r>
            <w:r w:rsidRPr="008C79AC">
              <w:rPr>
                <w:spacing w:val="2"/>
              </w:rPr>
              <w:t xml:space="preserve"> </w:t>
            </w:r>
            <w:r>
              <w:t>peserta</w:t>
            </w:r>
            <w:r w:rsidRPr="008C79AC">
              <w:rPr>
                <w:spacing w:val="2"/>
              </w:rPr>
              <w:t xml:space="preserve"> </w:t>
            </w:r>
            <w:r>
              <w:t>didik</w:t>
            </w:r>
            <w:r w:rsidRPr="008C79AC">
              <w:rPr>
                <w:spacing w:val="-1"/>
              </w:rPr>
              <w:t xml:space="preserve"> </w:t>
            </w:r>
            <w:r>
              <w:t>dan</w:t>
            </w:r>
            <w:r w:rsidRPr="008C79AC">
              <w:rPr>
                <w:spacing w:val="-1"/>
              </w:rPr>
              <w:t xml:space="preserve"> </w:t>
            </w:r>
            <w:r>
              <w:t>mengajak mereka</w:t>
            </w:r>
            <w:r w:rsidRPr="008C79AC">
              <w:rPr>
                <w:spacing w:val="2"/>
              </w:rPr>
              <w:t xml:space="preserve"> </w:t>
            </w:r>
            <w:r>
              <w:t>berbincang</w:t>
            </w:r>
            <w:r w:rsidRPr="008C79AC">
              <w:rPr>
                <w:spacing w:val="-6"/>
              </w:rPr>
              <w:t xml:space="preserve"> </w:t>
            </w:r>
            <w:r>
              <w:t>tentang</w:t>
            </w:r>
            <w:r w:rsidRPr="008C79AC">
              <w:rPr>
                <w:spacing w:val="-5"/>
              </w:rPr>
              <w:t xml:space="preserve"> </w:t>
            </w:r>
            <w:proofErr w:type="spellStart"/>
            <w:r w:rsidR="00853A1D">
              <w:rPr>
                <w:lang w:val="en-US"/>
              </w:rPr>
              <w:t>bunyi-bunyi</w:t>
            </w:r>
            <w:proofErr w:type="spellEnd"/>
            <w:r w:rsidR="00853A1D">
              <w:rPr>
                <w:lang w:val="en-US"/>
              </w:rPr>
              <w:t xml:space="preserve"> yang </w:t>
            </w:r>
            <w:proofErr w:type="spellStart"/>
            <w:r w:rsidR="00853A1D">
              <w:rPr>
                <w:lang w:val="en-US"/>
              </w:rPr>
              <w:t>mereka</w:t>
            </w:r>
            <w:proofErr w:type="spellEnd"/>
            <w:r w:rsidR="00853A1D">
              <w:rPr>
                <w:lang w:val="en-US"/>
              </w:rPr>
              <w:t xml:space="preserve"> </w:t>
            </w:r>
            <w:proofErr w:type="spellStart"/>
            <w:r w:rsidR="00853A1D">
              <w:rPr>
                <w:lang w:val="en-US"/>
              </w:rPr>
              <w:t>dengar</w:t>
            </w:r>
            <w:proofErr w:type="spellEnd"/>
            <w:r w:rsidR="00853A1D">
              <w:rPr>
                <w:lang w:val="en-US"/>
              </w:rPr>
              <w:t>.</w:t>
            </w:r>
          </w:p>
          <w:p w14:paraId="21570165" w14:textId="0D4FED6C" w:rsidR="00F51133" w:rsidRDefault="00F51133" w:rsidP="00F51133">
            <w:pPr>
              <w:pStyle w:val="TableParagraph"/>
              <w:numPr>
                <w:ilvl w:val="0"/>
                <w:numId w:val="45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 w:rsidRPr="008C79AC">
              <w:rPr>
                <w:spacing w:val="31"/>
              </w:rPr>
              <w:t xml:space="preserve"> </w:t>
            </w:r>
            <w:r>
              <w:t>menjelaskan</w:t>
            </w:r>
            <w:r w:rsidRPr="008C79AC">
              <w:rPr>
                <w:spacing w:val="28"/>
              </w:rPr>
              <w:t xml:space="preserve"> </w:t>
            </w:r>
            <w:r>
              <w:t>bahwa</w:t>
            </w:r>
            <w:r w:rsidR="00853A1D">
              <w:rPr>
                <w:lang w:val="en-US"/>
              </w:rPr>
              <w:t xml:space="preserve"> </w:t>
            </w:r>
            <w:proofErr w:type="spellStart"/>
            <w:r w:rsidR="00853A1D">
              <w:rPr>
                <w:lang w:val="en-US"/>
              </w:rPr>
              <w:t>mereka</w:t>
            </w:r>
            <w:proofErr w:type="spellEnd"/>
            <w:r w:rsidR="00853A1D">
              <w:rPr>
                <w:lang w:val="en-US"/>
              </w:rPr>
              <w:t xml:space="preserve"> </w:t>
            </w:r>
            <w:proofErr w:type="spellStart"/>
            <w:r w:rsidR="00853A1D">
              <w:rPr>
                <w:lang w:val="en-US"/>
              </w:rPr>
              <w:t>akan</w:t>
            </w:r>
            <w:proofErr w:type="spellEnd"/>
            <w:r w:rsidR="00853A1D">
              <w:rPr>
                <w:lang w:val="en-US"/>
              </w:rPr>
              <w:t xml:space="preserve"> </w:t>
            </w:r>
            <w:proofErr w:type="spellStart"/>
            <w:r w:rsidR="00853A1D">
              <w:rPr>
                <w:lang w:val="en-US"/>
              </w:rPr>
              <w:t>keluar</w:t>
            </w:r>
            <w:proofErr w:type="spellEnd"/>
            <w:r w:rsidR="00853A1D">
              <w:rPr>
                <w:lang w:val="en-US"/>
              </w:rPr>
              <w:t xml:space="preserve"> </w:t>
            </w:r>
            <w:proofErr w:type="spellStart"/>
            <w:r w:rsidR="00853A1D">
              <w:rPr>
                <w:lang w:val="en-US"/>
              </w:rPr>
              <w:t>ke</w:t>
            </w:r>
            <w:proofErr w:type="spellEnd"/>
            <w:r w:rsidR="00853A1D">
              <w:rPr>
                <w:lang w:val="en-US"/>
              </w:rPr>
              <w:t xml:space="preserve"> </w:t>
            </w:r>
            <w:proofErr w:type="spellStart"/>
            <w:r w:rsidR="00853A1D">
              <w:rPr>
                <w:lang w:val="en-US"/>
              </w:rPr>
              <w:t>lingkungan</w:t>
            </w:r>
            <w:proofErr w:type="spellEnd"/>
            <w:r w:rsidR="00853A1D">
              <w:rPr>
                <w:lang w:val="en-US"/>
              </w:rPr>
              <w:t xml:space="preserve"> </w:t>
            </w:r>
            <w:proofErr w:type="spellStart"/>
            <w:r w:rsidR="00853A1D">
              <w:rPr>
                <w:lang w:val="en-US"/>
              </w:rPr>
              <w:t>sekolah</w:t>
            </w:r>
            <w:proofErr w:type="spellEnd"/>
            <w:r w:rsidR="00853A1D">
              <w:rPr>
                <w:lang w:val="en-US"/>
              </w:rPr>
              <w:t>.</w:t>
            </w:r>
          </w:p>
          <w:p w14:paraId="022D168D" w14:textId="6FF21849" w:rsidR="00F51133" w:rsidRPr="00731F1B" w:rsidRDefault="00F51133" w:rsidP="00853A1D">
            <w:pPr>
              <w:pStyle w:val="TableParagraph"/>
              <w:numPr>
                <w:ilvl w:val="0"/>
                <w:numId w:val="45"/>
              </w:numPr>
              <w:tabs>
                <w:tab w:val="left" w:pos="749"/>
              </w:tabs>
              <w:spacing w:before="4" w:line="237" w:lineRule="auto"/>
              <w:ind w:right="74"/>
            </w:pPr>
            <w:r w:rsidRPr="008C79AC">
              <w:rPr>
                <w:lang w:val="en-US"/>
              </w:rPr>
              <w:t xml:space="preserve">Guru </w:t>
            </w:r>
            <w:proofErr w:type="spellStart"/>
            <w:r w:rsidRPr="008C79AC">
              <w:rPr>
                <w:lang w:val="en-US"/>
              </w:rPr>
              <w:t>menyampaikan</w:t>
            </w:r>
            <w:proofErr w:type="spellEnd"/>
            <w:r w:rsidRPr="008C79AC">
              <w:rPr>
                <w:lang w:val="en-US"/>
              </w:rPr>
              <w:t xml:space="preserve"> </w:t>
            </w:r>
            <w:proofErr w:type="spellStart"/>
            <w:r w:rsidRPr="008C79AC">
              <w:rPr>
                <w:lang w:val="en-US"/>
              </w:rPr>
              <w:t>tujuan</w:t>
            </w:r>
            <w:proofErr w:type="spellEnd"/>
            <w:r w:rsidRPr="008C79AC">
              <w:rPr>
                <w:lang w:val="en-US"/>
              </w:rPr>
              <w:t xml:space="preserve"> dan </w:t>
            </w:r>
            <w:proofErr w:type="spellStart"/>
            <w:r w:rsidRPr="008C79AC">
              <w:rPr>
                <w:lang w:val="en-US"/>
              </w:rPr>
              <w:t>manfaat</w:t>
            </w:r>
            <w:proofErr w:type="spellEnd"/>
            <w:r w:rsidRPr="008C79AC">
              <w:rPr>
                <w:lang w:val="en-US"/>
              </w:rPr>
              <w:t xml:space="preserve"> </w:t>
            </w:r>
            <w:proofErr w:type="spellStart"/>
            <w:r w:rsidRPr="008C79AC">
              <w:rPr>
                <w:lang w:val="en-US"/>
              </w:rPr>
              <w:t>pembelajaran</w:t>
            </w:r>
            <w:proofErr w:type="spellEnd"/>
            <w:r w:rsidRPr="008C79AC">
              <w:rPr>
                <w:lang w:val="en-US"/>
              </w:rPr>
              <w:t>.</w:t>
            </w:r>
          </w:p>
          <w:p w14:paraId="022C2E89" w14:textId="223AABF1" w:rsidR="00553B2B" w:rsidRDefault="00F51133" w:rsidP="00F51133">
            <w:pPr>
              <w:pStyle w:val="TableParagraph"/>
              <w:tabs>
                <w:tab w:val="left" w:pos="749"/>
              </w:tabs>
              <w:spacing w:before="4" w:line="237" w:lineRule="auto"/>
              <w:ind w:left="360" w:right="74"/>
            </w:pPr>
            <w:proofErr w:type="spellStart"/>
            <w:r w:rsidRPr="008C79AC">
              <w:rPr>
                <w:b/>
                <w:lang w:val="en-US"/>
              </w:rPr>
              <w:t>Kegiatan</w:t>
            </w:r>
            <w:proofErr w:type="spellEnd"/>
            <w:r w:rsidRPr="008C79AC">
              <w:rPr>
                <w:b/>
                <w:lang w:val="en-US"/>
              </w:rPr>
              <w:t xml:space="preserve"> inti</w:t>
            </w:r>
          </w:p>
          <w:p w14:paraId="334293C1" w14:textId="77777777" w:rsidR="00004C9B" w:rsidRDefault="00000000">
            <w:pPr>
              <w:pStyle w:val="TableParagraph"/>
              <w:spacing w:before="67" w:line="295" w:lineRule="auto"/>
              <w:ind w:left="431" w:right="6771"/>
              <w:jc w:val="both"/>
              <w:rPr>
                <w:b/>
              </w:rPr>
            </w:pPr>
            <w:r>
              <w:rPr>
                <w:b/>
                <w:shd w:val="clear" w:color="auto" w:fill="FFFF00"/>
              </w:rPr>
              <w:t>Menirukan dan Melakukan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Mencocokkan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Bunyi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Binatang</w:t>
            </w:r>
          </w:p>
          <w:p w14:paraId="5BFA9262" w14:textId="77777777" w:rsidR="00F51133" w:rsidRPr="00F51133" w:rsidRDefault="00F51133" w:rsidP="00F51133">
            <w:pPr>
              <w:pStyle w:val="TableParagraph"/>
              <w:numPr>
                <w:ilvl w:val="0"/>
                <w:numId w:val="18"/>
              </w:numPr>
              <w:tabs>
                <w:tab w:val="left" w:pos="783"/>
              </w:tabs>
              <w:spacing w:before="4" w:line="237" w:lineRule="auto"/>
              <w:ind w:right="80"/>
            </w:pPr>
            <w:r>
              <w:rPr>
                <w:lang w:val="en-US"/>
              </w:rPr>
              <w:t>Guru mem</w:t>
            </w:r>
            <w:r>
              <w:t>inta</w:t>
            </w:r>
            <w:r>
              <w:rPr>
                <w:spacing w:val="25"/>
              </w:rPr>
              <w:t xml:space="preserve"> </w:t>
            </w:r>
            <w:r>
              <w:t>peserta</w:t>
            </w:r>
            <w:r>
              <w:rPr>
                <w:spacing w:val="26"/>
              </w:rPr>
              <w:t xml:space="preserve"> </w:t>
            </w:r>
            <w:r>
              <w:t>didik</w:t>
            </w:r>
            <w:r>
              <w:rPr>
                <w:spacing w:val="23"/>
              </w:rPr>
              <w:t xml:space="preserve"> </w:t>
            </w:r>
            <w:r>
              <w:t>menebak</w:t>
            </w:r>
            <w:r>
              <w:rPr>
                <w:spacing w:val="23"/>
              </w:rPr>
              <w:t xml:space="preserve"> </w:t>
            </w:r>
            <w:r>
              <w:t>huruf</w:t>
            </w:r>
            <w:r>
              <w:rPr>
                <w:spacing w:val="21"/>
              </w:rPr>
              <w:t xml:space="preserve"> </w:t>
            </w:r>
            <w:r>
              <w:t>depan</w:t>
            </w:r>
            <w:r>
              <w:rPr>
                <w:spacing w:val="23"/>
              </w:rPr>
              <w:t xml:space="preserve"> </w:t>
            </w:r>
            <w:r>
              <w:t>dari</w:t>
            </w:r>
            <w:r>
              <w:rPr>
                <w:spacing w:val="19"/>
              </w:rPr>
              <w:t xml:space="preserve"> </w:t>
            </w:r>
            <w:r>
              <w:t>setiap</w:t>
            </w:r>
            <w:r>
              <w:rPr>
                <w:spacing w:val="23"/>
              </w:rPr>
              <w:t xml:space="preserve"> </w:t>
            </w:r>
            <w:r>
              <w:t>bunyi-bunyian</w:t>
            </w:r>
            <w:r>
              <w:rPr>
                <w:spacing w:val="23"/>
              </w:rPr>
              <w:t xml:space="preserve"> </w:t>
            </w:r>
            <w:r>
              <w:t>yang</w:t>
            </w:r>
            <w:r>
              <w:rPr>
                <w:spacing w:val="20"/>
              </w:rPr>
              <w:t xml:space="preserve"> </w:t>
            </w:r>
            <w:r>
              <w:t>terdapat</w:t>
            </w:r>
            <w:r>
              <w:rPr>
                <w:spacing w:val="24"/>
              </w:rPr>
              <w:t xml:space="preserve"> </w:t>
            </w:r>
            <w:r>
              <w:t>pada</w:t>
            </w:r>
            <w:r>
              <w:rPr>
                <w:spacing w:val="26"/>
              </w:rPr>
              <w:t xml:space="preserve"> </w:t>
            </w:r>
            <w:r>
              <w:t>Buku</w:t>
            </w:r>
            <w:r>
              <w:rPr>
                <w:spacing w:val="23"/>
              </w:rPr>
              <w:t xml:space="preserve"> </w:t>
            </w:r>
            <w:r>
              <w:t>Siswa.</w:t>
            </w:r>
            <w:r>
              <w:rPr>
                <w:spacing w:val="-52"/>
              </w:rPr>
              <w:t xml:space="preserve"> </w:t>
            </w:r>
          </w:p>
          <w:p w14:paraId="4C03C661" w14:textId="77777777" w:rsidR="00F51133" w:rsidRDefault="00000000" w:rsidP="00F51133">
            <w:pPr>
              <w:pStyle w:val="TableParagraph"/>
              <w:numPr>
                <w:ilvl w:val="0"/>
                <w:numId w:val="18"/>
              </w:numPr>
              <w:tabs>
                <w:tab w:val="left" w:pos="797"/>
              </w:tabs>
              <w:spacing w:before="4" w:line="237" w:lineRule="auto"/>
              <w:ind w:right="80"/>
            </w:pPr>
            <w:r>
              <w:t>Guru juga</w:t>
            </w:r>
            <w:r>
              <w:rPr>
                <w:spacing w:val="4"/>
              </w:rPr>
              <w:t xml:space="preserve"> </w:t>
            </w:r>
            <w:r>
              <w:t>dapat</w:t>
            </w:r>
            <w:r>
              <w:rPr>
                <w:spacing w:val="2"/>
              </w:rPr>
              <w:t xml:space="preserve"> </w:t>
            </w:r>
            <w:r>
              <w:t>mengajak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-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melafalkan</w:t>
            </w:r>
            <w:r>
              <w:rPr>
                <w:spacing w:val="2"/>
              </w:rPr>
              <w:t xml:space="preserve"> </w:t>
            </w:r>
            <w:r>
              <w:t>bunyi-bunyian</w:t>
            </w:r>
            <w:r>
              <w:rPr>
                <w:spacing w:val="-4"/>
              </w:rPr>
              <w:t xml:space="preserve"> </w:t>
            </w:r>
            <w:r>
              <w:t>tersebut</w:t>
            </w:r>
            <w:r>
              <w:rPr>
                <w:spacing w:val="2"/>
              </w:rPr>
              <w:t xml:space="preserve"> </w:t>
            </w:r>
            <w:r>
              <w:t>bersama-sama.</w:t>
            </w:r>
          </w:p>
          <w:p w14:paraId="3F20818C" w14:textId="544B9486" w:rsidR="00004C9B" w:rsidRDefault="00F51133" w:rsidP="00F51133">
            <w:pPr>
              <w:pStyle w:val="TableParagraph"/>
              <w:numPr>
                <w:ilvl w:val="0"/>
                <w:numId w:val="18"/>
              </w:numPr>
              <w:tabs>
                <w:tab w:val="left" w:pos="797"/>
              </w:tabs>
              <w:spacing w:before="4" w:line="237" w:lineRule="auto"/>
              <w:ind w:right="80"/>
            </w:pPr>
            <w:r>
              <w:rPr>
                <w:lang w:val="en-US"/>
              </w:rPr>
              <w:t>Guru mem</w:t>
            </w:r>
            <w:r>
              <w:t>inta</w:t>
            </w:r>
            <w:r w:rsidRPr="00F51133">
              <w:rPr>
                <w:spacing w:val="2"/>
              </w:rPr>
              <w:t xml:space="preserve"> </w:t>
            </w:r>
            <w:r>
              <w:t>peserta</w:t>
            </w:r>
            <w:r w:rsidRPr="00F51133">
              <w:rPr>
                <w:spacing w:val="2"/>
              </w:rPr>
              <w:t xml:space="preserve"> </w:t>
            </w:r>
            <w:r>
              <w:t>didik</w:t>
            </w:r>
            <w:r w:rsidRPr="00F51133">
              <w:rPr>
                <w:spacing w:val="-1"/>
              </w:rPr>
              <w:t xml:space="preserve"> </w:t>
            </w:r>
            <w:r>
              <w:t>menunjuk</w:t>
            </w:r>
            <w:r w:rsidRPr="00F51133">
              <w:rPr>
                <w:spacing w:val="-6"/>
              </w:rPr>
              <w:t xml:space="preserve"> </w:t>
            </w:r>
            <w:r>
              <w:t>binatang</w:t>
            </w:r>
            <w:r w:rsidRPr="00F51133">
              <w:rPr>
                <w:spacing w:val="-6"/>
              </w:rPr>
              <w:t xml:space="preserve"> </w:t>
            </w:r>
            <w:r>
              <w:t>sesuai</w:t>
            </w:r>
            <w:r w:rsidRPr="00F51133">
              <w:rPr>
                <w:spacing w:val="-5"/>
              </w:rPr>
              <w:t xml:space="preserve"> </w:t>
            </w:r>
            <w:r>
              <w:t>dengan</w:t>
            </w:r>
            <w:r w:rsidRPr="00F51133">
              <w:rPr>
                <w:spacing w:val="-5"/>
              </w:rPr>
              <w:t xml:space="preserve"> </w:t>
            </w:r>
            <w:r>
              <w:t>bunyinya.</w:t>
            </w:r>
          </w:p>
          <w:p w14:paraId="5D16A52F" w14:textId="77777777" w:rsidR="00004C9B" w:rsidRDefault="00000000">
            <w:pPr>
              <w:pStyle w:val="TableParagraph"/>
              <w:spacing w:before="64"/>
              <w:ind w:left="431"/>
              <w:rPr>
                <w:b/>
              </w:rPr>
            </w:pPr>
            <w:r>
              <w:rPr>
                <w:b/>
                <w:shd w:val="clear" w:color="auto" w:fill="FFFF00"/>
              </w:rPr>
              <w:t>Berbicara</w:t>
            </w:r>
          </w:p>
          <w:p w14:paraId="48CBE74C" w14:textId="77777777" w:rsidR="00004C9B" w:rsidRDefault="00000000">
            <w:pPr>
              <w:pStyle w:val="TableParagraph"/>
              <w:spacing w:before="59"/>
              <w:ind w:left="431"/>
              <w:rPr>
                <w:b/>
              </w:rPr>
            </w:pPr>
            <w:r>
              <w:rPr>
                <w:b/>
              </w:rPr>
              <w:t>Mendiskusikan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Bunyi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Sekitar</w:t>
            </w:r>
          </w:p>
          <w:p w14:paraId="3F3528EF" w14:textId="77777777" w:rsidR="00F51133" w:rsidRDefault="00F51133" w:rsidP="00F51133">
            <w:pPr>
              <w:pStyle w:val="TableParagraph"/>
              <w:numPr>
                <w:ilvl w:val="0"/>
                <w:numId w:val="18"/>
              </w:numPr>
              <w:tabs>
                <w:tab w:val="left" w:pos="739"/>
              </w:tabs>
              <w:spacing w:before="59"/>
              <w:ind w:right="75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menga</w:t>
            </w:r>
            <w:proofErr w:type="spellEnd"/>
            <w:r>
              <w:t>jak peserta didik berjalan-jalan di sekitar sekolah untuk mengenal lingkungan sekolah. Sebelum keluar</w:t>
            </w:r>
            <w:r>
              <w:rPr>
                <w:lang w:val="en-US"/>
              </w:rPr>
              <w:t xml:space="preserve"> </w:t>
            </w:r>
            <w:r>
              <w:rPr>
                <w:spacing w:val="-52"/>
              </w:rPr>
              <w:t xml:space="preserve"> </w:t>
            </w:r>
            <w:r>
              <w:t>dari kelas, katakan kepada para peserta didik bahwa</w:t>
            </w:r>
            <w:r>
              <w:rPr>
                <w:spacing w:val="55"/>
              </w:rPr>
              <w:t xml:space="preserve"> </w:t>
            </w:r>
            <w:r>
              <w:t>mereka akan mengenal ruangan-ruangan yang ada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sekolah.</w:t>
            </w:r>
            <w:r>
              <w:rPr>
                <w:spacing w:val="2"/>
              </w:rPr>
              <w:t xml:space="preserve"> </w:t>
            </w:r>
            <w:r>
              <w:t>Selain</w:t>
            </w:r>
            <w:r>
              <w:rPr>
                <w:spacing w:val="-4"/>
              </w:rPr>
              <w:t xml:space="preserve"> </w:t>
            </w:r>
            <w:r>
              <w:t>itu,</w:t>
            </w:r>
            <w:r>
              <w:rPr>
                <w:spacing w:val="5"/>
              </w:rPr>
              <w:t xml:space="preserve"> </w:t>
            </w:r>
            <w:r>
              <w:t>mereka</w:t>
            </w:r>
            <w:r>
              <w:rPr>
                <w:spacing w:val="3"/>
              </w:rPr>
              <w:t xml:space="preserve"> </w:t>
            </w:r>
            <w:r>
              <w:t>harus</w:t>
            </w:r>
            <w:r>
              <w:rPr>
                <w:spacing w:val="-3"/>
              </w:rPr>
              <w:t xml:space="preserve"> </w:t>
            </w:r>
            <w:r>
              <w:t>mendengarkan</w:t>
            </w:r>
            <w:r>
              <w:rPr>
                <w:spacing w:val="-5"/>
              </w:rPr>
              <w:t xml:space="preserve"> </w:t>
            </w:r>
            <w:r>
              <w:t>bunyi-bunyian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ada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lingkungan</w:t>
            </w:r>
            <w:r>
              <w:rPr>
                <w:spacing w:val="-5"/>
              </w:rPr>
              <w:t xml:space="preserve"> </w:t>
            </w:r>
            <w:r>
              <w:t>sekolah.</w:t>
            </w:r>
          </w:p>
          <w:p w14:paraId="4669EDFB" w14:textId="77777777" w:rsidR="00F51133" w:rsidRDefault="00000000" w:rsidP="00F51133">
            <w:pPr>
              <w:pStyle w:val="TableParagraph"/>
              <w:numPr>
                <w:ilvl w:val="0"/>
                <w:numId w:val="18"/>
              </w:numPr>
              <w:tabs>
                <w:tab w:val="left" w:pos="739"/>
              </w:tabs>
              <w:spacing w:before="59"/>
              <w:ind w:right="75"/>
            </w:pPr>
            <w:r>
              <w:t xml:space="preserve">Saat kembali ke kelas, </w:t>
            </w:r>
            <w:r w:rsidR="00F51133">
              <w:rPr>
                <w:lang w:val="en-US"/>
              </w:rPr>
              <w:t xml:space="preserve">guru </w:t>
            </w:r>
            <w:r>
              <w:t>berdiskusi dengan para peserta didik. Tanyakan, bunyi apa saja yang mereka</w:t>
            </w:r>
            <w:r w:rsidRPr="00F51133">
              <w:rPr>
                <w:spacing w:val="1"/>
              </w:rPr>
              <w:t xml:space="preserve"> </w:t>
            </w:r>
            <w:r>
              <w:t>dengar tadi? Bunyi apa yang baru sekali ini mereka dengar? Bunyi apa yang sama dengan bunyi yang</w:t>
            </w:r>
            <w:r w:rsidRPr="00F51133">
              <w:rPr>
                <w:spacing w:val="1"/>
              </w:rPr>
              <w:t xml:space="preserve"> </w:t>
            </w:r>
            <w:r>
              <w:t>ada</w:t>
            </w:r>
            <w:r w:rsidRPr="00F51133">
              <w:rPr>
                <w:spacing w:val="4"/>
              </w:rPr>
              <w:t xml:space="preserve"> </w:t>
            </w:r>
            <w:r>
              <w:t>di</w:t>
            </w:r>
            <w:r w:rsidRPr="00F51133">
              <w:rPr>
                <w:spacing w:val="-2"/>
              </w:rPr>
              <w:t xml:space="preserve"> </w:t>
            </w:r>
            <w:r>
              <w:t>rumah</w:t>
            </w:r>
            <w:r w:rsidRPr="00F51133">
              <w:rPr>
                <w:spacing w:val="2"/>
              </w:rPr>
              <w:t xml:space="preserve"> </w:t>
            </w:r>
            <w:r>
              <w:t>mereka?</w:t>
            </w:r>
          </w:p>
          <w:p w14:paraId="72B1C4BE" w14:textId="77777777" w:rsidR="00F51133" w:rsidRDefault="00000000" w:rsidP="00F51133">
            <w:pPr>
              <w:pStyle w:val="TableParagraph"/>
              <w:numPr>
                <w:ilvl w:val="0"/>
                <w:numId w:val="18"/>
              </w:numPr>
              <w:tabs>
                <w:tab w:val="left" w:pos="739"/>
              </w:tabs>
              <w:spacing w:before="59"/>
              <w:ind w:right="75"/>
            </w:pPr>
            <w:r>
              <w:t>Kemudian, diskusikan pertanyaan dalam Buku Siswa: bunyi apa yang mereka dengar pada siang dan</w:t>
            </w:r>
            <w:r w:rsidRPr="00F51133">
              <w:rPr>
                <w:spacing w:val="1"/>
              </w:rPr>
              <w:t xml:space="preserve"> </w:t>
            </w:r>
            <w:r>
              <w:t>malam</w:t>
            </w:r>
            <w:r w:rsidRPr="00F51133">
              <w:rPr>
                <w:spacing w:val="-9"/>
              </w:rPr>
              <w:t xml:space="preserve"> </w:t>
            </w:r>
            <w:r>
              <w:t>hari?</w:t>
            </w:r>
            <w:r w:rsidRPr="00F51133">
              <w:rPr>
                <w:spacing w:val="-2"/>
              </w:rPr>
              <w:t xml:space="preserve"> </w:t>
            </w:r>
            <w:r>
              <w:t>Bunyi</w:t>
            </w:r>
            <w:r w:rsidRPr="00F51133">
              <w:rPr>
                <w:spacing w:val="-3"/>
              </w:rPr>
              <w:t xml:space="preserve"> </w:t>
            </w:r>
            <w:r>
              <w:t>apa</w:t>
            </w:r>
            <w:r w:rsidRPr="00F51133">
              <w:rPr>
                <w:spacing w:val="3"/>
              </w:rPr>
              <w:t xml:space="preserve"> </w:t>
            </w:r>
            <w:r>
              <w:t>yang</w:t>
            </w:r>
            <w:r w:rsidRPr="00F51133">
              <w:rPr>
                <w:spacing w:val="-4"/>
              </w:rPr>
              <w:t xml:space="preserve"> </w:t>
            </w:r>
            <w:r>
              <w:t>dapat</w:t>
            </w:r>
            <w:r w:rsidRPr="00F51133">
              <w:rPr>
                <w:spacing w:val="1"/>
              </w:rPr>
              <w:t xml:space="preserve"> </w:t>
            </w:r>
            <w:r>
              <w:t>mereka</w:t>
            </w:r>
            <w:r w:rsidRPr="00F51133">
              <w:rPr>
                <w:spacing w:val="3"/>
              </w:rPr>
              <w:t xml:space="preserve"> </w:t>
            </w:r>
            <w:r>
              <w:t>dengar</w:t>
            </w:r>
            <w:r w:rsidRPr="00F51133">
              <w:rPr>
                <w:spacing w:val="10"/>
              </w:rPr>
              <w:t xml:space="preserve"> </w:t>
            </w:r>
            <w:r>
              <w:t>dari</w:t>
            </w:r>
            <w:r w:rsidRPr="00F51133">
              <w:rPr>
                <w:spacing w:val="-7"/>
              </w:rPr>
              <w:t xml:space="preserve"> </w:t>
            </w:r>
            <w:r>
              <w:t>gambar-gambar</w:t>
            </w:r>
            <w:r w:rsidRPr="00F51133">
              <w:rPr>
                <w:spacing w:val="3"/>
              </w:rPr>
              <w:t xml:space="preserve"> </w:t>
            </w:r>
            <w:r>
              <w:t>yang</w:t>
            </w:r>
            <w:r w:rsidRPr="00F51133">
              <w:rPr>
                <w:spacing w:val="-4"/>
              </w:rPr>
              <w:t xml:space="preserve"> </w:t>
            </w:r>
            <w:r>
              <w:t>ada</w:t>
            </w:r>
            <w:r w:rsidRPr="00F51133">
              <w:rPr>
                <w:spacing w:val="3"/>
              </w:rPr>
              <w:t xml:space="preserve"> </w:t>
            </w:r>
            <w:r>
              <w:t>di</w:t>
            </w:r>
            <w:r w:rsidRPr="00F51133">
              <w:rPr>
                <w:spacing w:val="-4"/>
              </w:rPr>
              <w:t xml:space="preserve"> </w:t>
            </w:r>
            <w:r>
              <w:t>Buku</w:t>
            </w:r>
            <w:r w:rsidRPr="00F51133">
              <w:rPr>
                <w:spacing w:val="1"/>
              </w:rPr>
              <w:t xml:space="preserve"> </w:t>
            </w:r>
            <w:r>
              <w:t>Siswa?</w:t>
            </w:r>
          </w:p>
          <w:p w14:paraId="6002EC84" w14:textId="77777777" w:rsidR="00F51133" w:rsidRDefault="00F51133" w:rsidP="00F51133">
            <w:pPr>
              <w:pStyle w:val="TableParagraph"/>
              <w:numPr>
                <w:ilvl w:val="0"/>
                <w:numId w:val="18"/>
              </w:numPr>
              <w:tabs>
                <w:tab w:val="left" w:pos="739"/>
              </w:tabs>
              <w:spacing w:before="59"/>
              <w:ind w:right="75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mengi</w:t>
            </w:r>
            <w:proofErr w:type="spellEnd"/>
            <w:r>
              <w:t>ngatkan</w:t>
            </w:r>
            <w:r w:rsidRPr="00F51133">
              <w:rPr>
                <w:spacing w:val="-7"/>
              </w:rPr>
              <w:t xml:space="preserve"> </w:t>
            </w:r>
            <w:r>
              <w:t>peserta</w:t>
            </w:r>
            <w:r w:rsidRPr="00F51133">
              <w:rPr>
                <w:spacing w:val="1"/>
              </w:rPr>
              <w:t xml:space="preserve"> </w:t>
            </w:r>
            <w:r>
              <w:t>didik</w:t>
            </w:r>
            <w:r w:rsidRPr="00F51133">
              <w:rPr>
                <w:spacing w:val="-6"/>
              </w:rPr>
              <w:t xml:space="preserve"> </w:t>
            </w:r>
            <w:r>
              <w:t>untuk</w:t>
            </w:r>
            <w:r w:rsidRPr="00F51133">
              <w:rPr>
                <w:spacing w:val="-2"/>
              </w:rPr>
              <w:t xml:space="preserve"> </w:t>
            </w:r>
            <w:r>
              <w:t>menaati</w:t>
            </w:r>
            <w:r w:rsidRPr="00F51133">
              <w:rPr>
                <w:spacing w:val="-5"/>
              </w:rPr>
              <w:t xml:space="preserve"> </w:t>
            </w:r>
            <w:r>
              <w:t>aturan</w:t>
            </w:r>
            <w:r w:rsidRPr="00F51133">
              <w:rPr>
                <w:spacing w:val="-6"/>
              </w:rPr>
              <w:t xml:space="preserve"> </w:t>
            </w:r>
            <w:r>
              <w:t>berbicara</w:t>
            </w:r>
            <w:r w:rsidRPr="00F51133">
              <w:rPr>
                <w:spacing w:val="-4"/>
              </w:rPr>
              <w:t xml:space="preserve"> </w:t>
            </w:r>
            <w:r>
              <w:t>yang</w:t>
            </w:r>
            <w:r w:rsidRPr="00F51133">
              <w:rPr>
                <w:spacing w:val="-6"/>
              </w:rPr>
              <w:t xml:space="preserve"> </w:t>
            </w:r>
            <w:r>
              <w:t>telah</w:t>
            </w:r>
            <w:r w:rsidRPr="00F51133">
              <w:rPr>
                <w:spacing w:val="-6"/>
              </w:rPr>
              <w:t xml:space="preserve"> </w:t>
            </w:r>
            <w:r>
              <w:t>disepakati</w:t>
            </w:r>
            <w:r w:rsidRPr="00F51133">
              <w:rPr>
                <w:spacing w:val="5"/>
              </w:rPr>
              <w:t xml:space="preserve"> </w:t>
            </w:r>
            <w:r>
              <w:t>pada</w:t>
            </w:r>
            <w:r w:rsidRPr="00F51133">
              <w:rPr>
                <w:spacing w:val="1"/>
              </w:rPr>
              <w:t xml:space="preserve"> </w:t>
            </w:r>
            <w:r>
              <w:t>kegiatan</w:t>
            </w:r>
            <w:r w:rsidRPr="00F51133">
              <w:rPr>
                <w:spacing w:val="-2"/>
              </w:rPr>
              <w:t xml:space="preserve"> </w:t>
            </w:r>
            <w:r>
              <w:t>menyimak.</w:t>
            </w:r>
          </w:p>
          <w:p w14:paraId="5EE178EE" w14:textId="58E0C22E" w:rsidR="00004C9B" w:rsidRDefault="00F51133" w:rsidP="00F51133">
            <w:pPr>
              <w:pStyle w:val="TableParagraph"/>
              <w:numPr>
                <w:ilvl w:val="0"/>
                <w:numId w:val="18"/>
              </w:numPr>
              <w:tabs>
                <w:tab w:val="left" w:pos="739"/>
              </w:tabs>
              <w:spacing w:before="59"/>
              <w:ind w:right="75"/>
            </w:pPr>
            <w:r>
              <w:rPr>
                <w:lang w:val="en-US"/>
              </w:rPr>
              <w:t>Pada k</w:t>
            </w:r>
            <w:r>
              <w:t>egiatan menirukan bunyi binatang ini</w:t>
            </w:r>
            <w:r>
              <w:rPr>
                <w:lang w:val="en-US"/>
              </w:rPr>
              <w:t xml:space="preserve"> guru</w:t>
            </w:r>
            <w:r>
              <w:t xml:space="preserve"> melatih tanggapan peserta didik terhadap gambar. Kegiatan ini</w:t>
            </w:r>
            <w:r w:rsidRPr="00F51133">
              <w:rPr>
                <w:spacing w:val="1"/>
              </w:rPr>
              <w:t xml:space="preserve"> </w:t>
            </w:r>
            <w:r>
              <w:t>tidak</w:t>
            </w:r>
            <w:r w:rsidRPr="00F51133">
              <w:rPr>
                <w:spacing w:val="-4"/>
              </w:rPr>
              <w:t xml:space="preserve"> </w:t>
            </w:r>
            <w:r>
              <w:t>dinilai.</w:t>
            </w:r>
          </w:p>
          <w:p w14:paraId="0AE92FEF" w14:textId="77777777" w:rsidR="00004C9B" w:rsidRDefault="00004C9B">
            <w:pPr>
              <w:pStyle w:val="TableParagraph"/>
              <w:spacing w:before="6"/>
              <w:rPr>
                <w:b/>
                <w:sz w:val="5"/>
              </w:rPr>
            </w:pPr>
          </w:p>
          <w:p w14:paraId="2EE0A5C3" w14:textId="77777777" w:rsidR="00004C9B" w:rsidRDefault="00000000">
            <w:pPr>
              <w:pStyle w:val="TableParagraph"/>
              <w:ind w:left="74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4CE2915" wp14:editId="040AF585">
                  <wp:extent cx="5753735" cy="1600200"/>
                  <wp:effectExtent l="0" t="0" r="18415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373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43FDAE" w14:textId="77777777" w:rsidR="00004C9B" w:rsidRDefault="00004C9B">
            <w:pPr>
              <w:pStyle w:val="TableParagraph"/>
              <w:rPr>
                <w:b/>
                <w:sz w:val="20"/>
              </w:rPr>
            </w:pPr>
          </w:p>
          <w:p w14:paraId="7A68063A" w14:textId="77777777" w:rsidR="00004C9B" w:rsidRDefault="00004C9B">
            <w:pPr>
              <w:pStyle w:val="TableParagraph"/>
              <w:rPr>
                <w:b/>
                <w:sz w:val="20"/>
              </w:rPr>
            </w:pPr>
          </w:p>
          <w:p w14:paraId="03C3CF64" w14:textId="77777777" w:rsidR="00004C9B" w:rsidRDefault="00004C9B">
            <w:pPr>
              <w:pStyle w:val="TableParagraph"/>
              <w:rPr>
                <w:b/>
                <w:sz w:val="20"/>
              </w:rPr>
            </w:pPr>
          </w:p>
          <w:p w14:paraId="09F7ED99" w14:textId="77777777" w:rsidR="00004C9B" w:rsidRDefault="00004C9B">
            <w:pPr>
              <w:pStyle w:val="TableParagraph"/>
              <w:rPr>
                <w:b/>
                <w:sz w:val="20"/>
              </w:rPr>
            </w:pPr>
          </w:p>
          <w:p w14:paraId="0762B7E3" w14:textId="77777777" w:rsidR="00004C9B" w:rsidRDefault="00004C9B">
            <w:pPr>
              <w:pStyle w:val="TableParagraph"/>
              <w:rPr>
                <w:b/>
                <w:sz w:val="20"/>
              </w:rPr>
            </w:pPr>
          </w:p>
          <w:p w14:paraId="713546DE" w14:textId="77777777" w:rsidR="00004C9B" w:rsidRDefault="00004C9B">
            <w:pPr>
              <w:pStyle w:val="TableParagraph"/>
              <w:rPr>
                <w:b/>
                <w:sz w:val="20"/>
              </w:rPr>
            </w:pPr>
          </w:p>
          <w:p w14:paraId="23ECB6D3" w14:textId="77777777" w:rsidR="00004C9B" w:rsidRDefault="00004C9B">
            <w:pPr>
              <w:pStyle w:val="TableParagraph"/>
              <w:spacing w:before="2"/>
              <w:rPr>
                <w:b/>
                <w:sz w:val="23"/>
              </w:rPr>
            </w:pPr>
          </w:p>
        </w:tc>
      </w:tr>
    </w:tbl>
    <w:p w14:paraId="51F1D83E" w14:textId="77777777" w:rsidR="00004C9B" w:rsidRDefault="00004C9B">
      <w:pPr>
        <w:rPr>
          <w:sz w:val="23"/>
        </w:rPr>
        <w:sectPr w:rsidR="00004C9B">
          <w:pgSz w:w="12240" w:h="18720"/>
          <w:pgMar w:top="1120" w:right="980" w:bottom="92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5"/>
      </w:tblGrid>
      <w:tr w:rsidR="00004C9B" w14:paraId="446D5782" w14:textId="77777777">
        <w:trPr>
          <w:trHeight w:val="16395"/>
        </w:trPr>
        <w:tc>
          <w:tcPr>
            <w:tcW w:w="10055" w:type="dxa"/>
          </w:tcPr>
          <w:p w14:paraId="4601A49B" w14:textId="77777777" w:rsidR="00004C9B" w:rsidRDefault="00000000" w:rsidP="00CC47D3">
            <w:pPr>
              <w:pStyle w:val="TableParagraph"/>
              <w:shd w:val="clear" w:color="auto" w:fill="FFFFFF" w:themeFill="background1"/>
              <w:spacing w:line="249" w:lineRule="exact"/>
              <w:ind w:left="431"/>
              <w:rPr>
                <w:b/>
              </w:rPr>
            </w:pPr>
            <w:r>
              <w:rPr>
                <w:b/>
                <w:shd w:val="clear" w:color="auto" w:fill="FFFF00"/>
              </w:rPr>
              <w:lastRenderedPageBreak/>
              <w:t>Menyimak</w:t>
            </w:r>
          </w:p>
          <w:p w14:paraId="48149F3B" w14:textId="77777777" w:rsidR="00004C9B" w:rsidRDefault="00000000" w:rsidP="00CC47D3">
            <w:pPr>
              <w:pStyle w:val="TableParagraph"/>
              <w:shd w:val="clear" w:color="auto" w:fill="FFFFFF" w:themeFill="background1"/>
              <w:spacing w:before="64"/>
              <w:ind w:left="431"/>
              <w:rPr>
                <w:b/>
              </w:rPr>
            </w:pPr>
            <w:r>
              <w:rPr>
                <w:b/>
              </w:rPr>
              <w:t>Membaca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Teks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Informasi: Pancaindra</w:t>
            </w:r>
          </w:p>
          <w:p w14:paraId="69888537" w14:textId="77777777" w:rsidR="00F51133" w:rsidRDefault="00000000" w:rsidP="00F51133">
            <w:pPr>
              <w:pStyle w:val="TableParagraph"/>
              <w:numPr>
                <w:ilvl w:val="0"/>
                <w:numId w:val="18"/>
              </w:numPr>
              <w:shd w:val="clear" w:color="auto" w:fill="FFFFFF" w:themeFill="background1"/>
              <w:tabs>
                <w:tab w:val="left" w:pos="744"/>
              </w:tabs>
              <w:spacing w:before="54"/>
              <w:ind w:right="6058"/>
            </w:pPr>
            <w:r>
              <w:t>Guru</w:t>
            </w:r>
            <w:r>
              <w:rPr>
                <w:spacing w:val="-10"/>
              </w:rPr>
              <w:t xml:space="preserve"> </w:t>
            </w:r>
            <w:r>
              <w:t>membaca</w:t>
            </w:r>
            <w:r>
              <w:rPr>
                <w:spacing w:val="-4"/>
              </w:rPr>
              <w:t xml:space="preserve"> </w:t>
            </w:r>
            <w:r>
              <w:t>teks</w:t>
            </w:r>
            <w:r>
              <w:rPr>
                <w:spacing w:val="-6"/>
              </w:rPr>
              <w:t xml:space="preserve"> </w:t>
            </w:r>
            <w:r>
              <w:t>“Pancaindraku”,</w:t>
            </w:r>
            <w:r>
              <w:rPr>
                <w:spacing w:val="-52"/>
              </w:rPr>
              <w:t xml:space="preserve"> </w:t>
            </w:r>
            <w:r>
              <w:t>lalu</w:t>
            </w:r>
            <w:r>
              <w:rPr>
                <w:spacing w:val="6"/>
              </w:rPr>
              <w:t xml:space="preserve"> </w:t>
            </w:r>
            <w:r>
              <w:t>meminta</w:t>
            </w:r>
            <w:r>
              <w:rPr>
                <w:spacing w:val="3"/>
              </w:rPr>
              <w:t xml:space="preserve"> </w:t>
            </w:r>
            <w:r>
              <w:t>peserta</w:t>
            </w:r>
            <w:r>
              <w:rPr>
                <w:spacing w:val="4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menirukannya.</w:t>
            </w:r>
          </w:p>
          <w:p w14:paraId="1DCF67B9" w14:textId="356B73D6" w:rsidR="00004C9B" w:rsidRDefault="00000000" w:rsidP="00F51133">
            <w:pPr>
              <w:pStyle w:val="TableParagraph"/>
              <w:numPr>
                <w:ilvl w:val="0"/>
                <w:numId w:val="18"/>
              </w:numPr>
              <w:shd w:val="clear" w:color="auto" w:fill="FFFFFF" w:themeFill="background1"/>
              <w:tabs>
                <w:tab w:val="left" w:pos="744"/>
              </w:tabs>
              <w:spacing w:before="54"/>
              <w:ind w:right="6058"/>
            </w:pPr>
            <w:r>
              <w:t>Saat</w:t>
            </w:r>
            <w:r w:rsidRPr="00F51133">
              <w:rPr>
                <w:spacing w:val="1"/>
              </w:rPr>
              <w:t xml:space="preserve"> </w:t>
            </w:r>
            <w:r>
              <w:t>peserta</w:t>
            </w:r>
            <w:r w:rsidRPr="00F51133">
              <w:rPr>
                <w:spacing w:val="4"/>
              </w:rPr>
              <w:t xml:space="preserve"> </w:t>
            </w:r>
            <w:r>
              <w:t>didik menirukan</w:t>
            </w:r>
            <w:r w:rsidRPr="00F51133">
              <w:rPr>
                <w:spacing w:val="1"/>
              </w:rPr>
              <w:t xml:space="preserve"> </w:t>
            </w:r>
            <w:r>
              <w:t>membaca teks, guru menunjuk setiap</w:t>
            </w:r>
            <w:r w:rsidRPr="00F51133">
              <w:rPr>
                <w:spacing w:val="1"/>
              </w:rPr>
              <w:t xml:space="preserve"> </w:t>
            </w:r>
            <w:r>
              <w:t>kata</w:t>
            </w:r>
            <w:r w:rsidRPr="00F51133">
              <w:rPr>
                <w:spacing w:val="-1"/>
              </w:rPr>
              <w:t xml:space="preserve"> </w:t>
            </w:r>
            <w:r>
              <w:t>pada</w:t>
            </w:r>
            <w:r w:rsidRPr="00F51133">
              <w:rPr>
                <w:spacing w:val="1"/>
              </w:rPr>
              <w:t xml:space="preserve"> </w:t>
            </w:r>
            <w:r>
              <w:t>kalimat</w:t>
            </w:r>
            <w:r w:rsidRPr="00F51133">
              <w:rPr>
                <w:spacing w:val="-2"/>
              </w:rPr>
              <w:t xml:space="preserve"> </w:t>
            </w:r>
            <w:r>
              <w:t>dan</w:t>
            </w:r>
            <w:r w:rsidRPr="00F51133">
              <w:rPr>
                <w:spacing w:val="-8"/>
              </w:rPr>
              <w:t xml:space="preserve"> </w:t>
            </w:r>
            <w:r>
              <w:t>tanda titik</w:t>
            </w:r>
            <w:r w:rsidRPr="00F51133">
              <w:rPr>
                <w:spacing w:val="-8"/>
              </w:rPr>
              <w:t xml:space="preserve"> </w:t>
            </w:r>
            <w:r>
              <w:t>yang</w:t>
            </w:r>
            <w:r w:rsidR="00F51133">
              <w:rPr>
                <w:lang w:val="en-US"/>
              </w:rPr>
              <w:t xml:space="preserve"> </w:t>
            </w:r>
            <w:r w:rsidRPr="00F51133">
              <w:rPr>
                <w:spacing w:val="-52"/>
              </w:rPr>
              <w:t xml:space="preserve"> </w:t>
            </w:r>
            <w:r>
              <w:t>mengakhiri</w:t>
            </w:r>
            <w:r w:rsidRPr="00F51133">
              <w:rPr>
                <w:spacing w:val="-2"/>
              </w:rPr>
              <w:t xml:space="preserve"> </w:t>
            </w:r>
            <w:r>
              <w:t>kalimat</w:t>
            </w:r>
            <w:r w:rsidRPr="00F51133">
              <w:rPr>
                <w:spacing w:val="3"/>
              </w:rPr>
              <w:t xml:space="preserve"> </w:t>
            </w:r>
            <w:r>
              <w:t>tersebut.</w:t>
            </w:r>
          </w:p>
          <w:p w14:paraId="38CAEC37" w14:textId="77777777" w:rsidR="00004C9B" w:rsidRDefault="00004C9B" w:rsidP="00CC47D3">
            <w:pPr>
              <w:pStyle w:val="TableParagraph"/>
              <w:shd w:val="clear" w:color="auto" w:fill="FFFFFF" w:themeFill="background1"/>
              <w:spacing w:before="4"/>
              <w:rPr>
                <w:b/>
                <w:sz w:val="33"/>
              </w:rPr>
            </w:pPr>
          </w:p>
          <w:p w14:paraId="5BD4C2CF" w14:textId="77777777" w:rsidR="00004C9B" w:rsidRDefault="00000000" w:rsidP="00CC47D3">
            <w:pPr>
              <w:pStyle w:val="TableParagraph"/>
              <w:shd w:val="clear" w:color="auto" w:fill="FFFFFF" w:themeFill="background1"/>
              <w:spacing w:after="63"/>
              <w:ind w:left="431"/>
              <w:rPr>
                <w:b/>
              </w:rPr>
            </w:pPr>
            <w:r>
              <w:rPr>
                <w:b/>
                <w:shd w:val="clear" w:color="auto" w:fill="FFFF00"/>
              </w:rPr>
              <w:t>Menulis</w:t>
            </w:r>
          </w:p>
          <w:p w14:paraId="0C426E52" w14:textId="77777777" w:rsidR="00004C9B" w:rsidRDefault="00000000" w:rsidP="00CC47D3">
            <w:pPr>
              <w:pStyle w:val="TableParagraph"/>
              <w:shd w:val="clear" w:color="auto" w:fill="FFFFFF" w:themeFill="background1"/>
              <w:ind w:left="58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37993E2" wp14:editId="1A11A0A4">
                  <wp:extent cx="4038600" cy="1401445"/>
                  <wp:effectExtent l="0" t="0" r="0" b="8255"/>
                  <wp:docPr id="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4.jpe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0428" cy="1402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8F0193" w14:textId="77777777" w:rsidR="00004C9B" w:rsidRDefault="00004C9B" w:rsidP="00CC47D3">
            <w:pPr>
              <w:pStyle w:val="TableParagraph"/>
              <w:shd w:val="clear" w:color="auto" w:fill="FFFFFF" w:themeFill="background1"/>
              <w:spacing w:before="4"/>
              <w:rPr>
                <w:b/>
                <w:sz w:val="32"/>
              </w:rPr>
            </w:pPr>
          </w:p>
          <w:p w14:paraId="683C50AC" w14:textId="77777777" w:rsidR="00004C9B" w:rsidRDefault="00000000" w:rsidP="00CC47D3">
            <w:pPr>
              <w:pStyle w:val="TableParagraph"/>
              <w:shd w:val="clear" w:color="auto" w:fill="FFFFFF" w:themeFill="background1"/>
              <w:ind w:left="431"/>
              <w:jc w:val="both"/>
              <w:rPr>
                <w:b/>
              </w:rPr>
            </w:pPr>
            <w:r>
              <w:rPr>
                <w:b/>
              </w:rPr>
              <w:t>Menulis Huruf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‘B’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‘b’</w:t>
            </w:r>
          </w:p>
          <w:p w14:paraId="460D35D9" w14:textId="77777777" w:rsidR="00F51133" w:rsidRPr="00F51133" w:rsidRDefault="00F51133" w:rsidP="00F51133">
            <w:pPr>
              <w:pStyle w:val="TableParagraph"/>
              <w:numPr>
                <w:ilvl w:val="0"/>
                <w:numId w:val="18"/>
              </w:numPr>
              <w:shd w:val="clear" w:color="auto" w:fill="FFFFFF" w:themeFill="background1"/>
              <w:spacing w:before="61" w:line="237" w:lineRule="auto"/>
              <w:ind w:right="71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memp</w:t>
            </w:r>
            <w:proofErr w:type="spellEnd"/>
            <w:r>
              <w:t>erbanyak salinan lembar kerja menulis huruf ‘B’ dan ‘b’ pada lampiran buku ini</w:t>
            </w:r>
            <w:r>
              <w:rPr>
                <w:lang w:val="en-US"/>
              </w:rPr>
              <w:t>.</w:t>
            </w:r>
          </w:p>
          <w:p w14:paraId="6CEFC274" w14:textId="69CDA73A" w:rsidR="00004C9B" w:rsidRDefault="00F51133" w:rsidP="00F51133">
            <w:pPr>
              <w:pStyle w:val="TableParagraph"/>
              <w:numPr>
                <w:ilvl w:val="0"/>
                <w:numId w:val="18"/>
              </w:numPr>
              <w:shd w:val="clear" w:color="auto" w:fill="FFFFFF" w:themeFill="background1"/>
              <w:spacing w:before="61" w:line="237" w:lineRule="auto"/>
              <w:ind w:right="71"/>
            </w:pPr>
            <w:r>
              <w:t>Kemudian</w:t>
            </w:r>
            <w:r>
              <w:rPr>
                <w:lang w:val="en-US"/>
              </w:rPr>
              <w:t xml:space="preserve"> guru mem</w:t>
            </w:r>
            <w:r>
              <w:t>bagikan</w:t>
            </w:r>
            <w:r>
              <w:rPr>
                <w:spacing w:val="1"/>
              </w:rPr>
              <w:t xml:space="preserve"> </w:t>
            </w:r>
            <w:r>
              <w:t>kepada</w:t>
            </w:r>
            <w:r>
              <w:rPr>
                <w:spacing w:val="2"/>
              </w:rPr>
              <w:t xml:space="preserve"> </w:t>
            </w:r>
            <w:r>
              <w:t>peserta</w:t>
            </w:r>
            <w:r>
              <w:rPr>
                <w:spacing w:val="2"/>
              </w:rPr>
              <w:t xml:space="preserve"> </w:t>
            </w:r>
            <w:r>
              <w:t>didik.</w:t>
            </w:r>
            <w:r>
              <w:rPr>
                <w:spacing w:val="1"/>
              </w:rPr>
              <w:t xml:space="preserve"> </w:t>
            </w:r>
            <w:r>
              <w:t>Minta</w:t>
            </w:r>
            <w:r>
              <w:rPr>
                <w:spacing w:val="3"/>
              </w:rPr>
              <w:t xml:space="preserve"> </w:t>
            </w:r>
            <w:r>
              <w:t>peserta</w:t>
            </w:r>
            <w:r>
              <w:rPr>
                <w:spacing w:val="2"/>
              </w:rPr>
              <w:t xml:space="preserve"> </w:t>
            </w:r>
            <w:r>
              <w:t>didik</w:t>
            </w:r>
            <w:r>
              <w:rPr>
                <w:spacing w:val="5"/>
              </w:rPr>
              <w:t xml:space="preserve"> </w:t>
            </w:r>
            <w:r>
              <w:t>menebalkan</w:t>
            </w:r>
            <w:r>
              <w:rPr>
                <w:spacing w:val="-4"/>
              </w:rPr>
              <w:t xml:space="preserve"> </w:t>
            </w:r>
            <w:r>
              <w:t>huruf</w:t>
            </w:r>
            <w:r>
              <w:rPr>
                <w:spacing w:val="-3"/>
              </w:rPr>
              <w:t xml:space="preserve"> </w:t>
            </w:r>
            <w:r>
              <w:t>‘B’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‘b’</w:t>
            </w:r>
            <w:r>
              <w:rPr>
                <w:spacing w:val="-2"/>
              </w:rPr>
              <w:t xml:space="preserve"> </w:t>
            </w:r>
            <w:r>
              <w:t>pada</w:t>
            </w:r>
            <w:r>
              <w:rPr>
                <w:spacing w:val="2"/>
              </w:rPr>
              <w:t xml:space="preserve"> </w:t>
            </w:r>
            <w:r>
              <w:t>lembar</w:t>
            </w:r>
            <w:r>
              <w:rPr>
                <w:spacing w:val="2"/>
              </w:rPr>
              <w:t xml:space="preserve"> </w:t>
            </w:r>
            <w:r>
              <w:t>kerja</w:t>
            </w:r>
            <w:r>
              <w:rPr>
                <w:spacing w:val="3"/>
              </w:rPr>
              <w:t xml:space="preserve"> </w:t>
            </w:r>
            <w:r>
              <w:t>tersebut.</w:t>
            </w:r>
          </w:p>
          <w:p w14:paraId="4503D287" w14:textId="77777777" w:rsidR="00004C9B" w:rsidRDefault="00000000" w:rsidP="00CC47D3">
            <w:pPr>
              <w:pStyle w:val="TableParagraph"/>
              <w:shd w:val="clear" w:color="auto" w:fill="FFFFFF" w:themeFill="background1"/>
              <w:spacing w:before="63"/>
              <w:ind w:left="431"/>
              <w:jc w:val="both"/>
              <w:rPr>
                <w:b/>
              </w:rPr>
            </w:pPr>
            <w:r>
              <w:rPr>
                <w:b/>
              </w:rPr>
              <w:t>Memegang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Pensil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Benar</w:t>
            </w:r>
          </w:p>
          <w:p w14:paraId="3B4416A9" w14:textId="77777777" w:rsidR="00255A42" w:rsidRDefault="00F51133" w:rsidP="00F51133">
            <w:pPr>
              <w:pStyle w:val="TableParagraph"/>
              <w:numPr>
                <w:ilvl w:val="0"/>
                <w:numId w:val="18"/>
              </w:numPr>
              <w:shd w:val="clear" w:color="auto" w:fill="FFFFFF" w:themeFill="background1"/>
              <w:spacing w:before="59"/>
              <w:ind w:right="73"/>
            </w:pPr>
            <w:r>
              <w:rPr>
                <w:lang w:val="en-US"/>
              </w:rPr>
              <w:t>Guru m</w:t>
            </w:r>
            <w:r>
              <w:t>elatih peserta didik untuk memegang pensil dengan benar sangat penting bagi keterampilan motorik</w:t>
            </w:r>
            <w:r>
              <w:rPr>
                <w:spacing w:val="1"/>
              </w:rPr>
              <w:t xml:space="preserve"> </w:t>
            </w:r>
            <w:r>
              <w:t>halusnya.</w:t>
            </w:r>
          </w:p>
          <w:p w14:paraId="0F29564B" w14:textId="0049CA41" w:rsidR="00004C9B" w:rsidRDefault="00000000" w:rsidP="00255A42">
            <w:pPr>
              <w:pStyle w:val="TableParagraph"/>
              <w:numPr>
                <w:ilvl w:val="0"/>
                <w:numId w:val="18"/>
              </w:numPr>
              <w:shd w:val="clear" w:color="auto" w:fill="FFFFFF" w:themeFill="background1"/>
              <w:spacing w:before="59"/>
              <w:ind w:right="73"/>
            </w:pPr>
            <w:r>
              <w:t>Guru perlu memberikan bimbingan secara individual bagi setiap peserta didik untuk menulis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cara</w:t>
            </w:r>
            <w:r>
              <w:rPr>
                <w:spacing w:val="5"/>
              </w:rPr>
              <w:t xml:space="preserve"> </w:t>
            </w:r>
            <w:r>
              <w:t>menggenggam</w:t>
            </w:r>
            <w:r>
              <w:rPr>
                <w:spacing w:val="-4"/>
              </w:rPr>
              <w:t xml:space="preserve"> </w:t>
            </w:r>
            <w:r>
              <w:t>pensil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postur</w:t>
            </w:r>
            <w:r>
              <w:rPr>
                <w:spacing w:val="5"/>
              </w:rPr>
              <w:t xml:space="preserve"> </w:t>
            </w:r>
            <w:r>
              <w:t>tubuh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benar.</w:t>
            </w:r>
            <w:r w:rsidR="00255A42">
              <w:rPr>
                <w:lang w:val="en-US"/>
              </w:rPr>
              <w:t xml:space="preserve"> </w:t>
            </w:r>
            <w:r>
              <w:t>Pensil</w:t>
            </w:r>
            <w:r w:rsidRPr="00255A42">
              <w:rPr>
                <w:spacing w:val="1"/>
              </w:rPr>
              <w:t xml:space="preserve"> </w:t>
            </w:r>
            <w:r>
              <w:t>digenggam</w:t>
            </w:r>
            <w:r w:rsidRPr="00255A42">
              <w:rPr>
                <w:spacing w:val="1"/>
              </w:rPr>
              <w:t xml:space="preserve"> </w:t>
            </w:r>
            <w:r>
              <w:t>dengan</w:t>
            </w:r>
            <w:r w:rsidRPr="00255A42">
              <w:rPr>
                <w:spacing w:val="1"/>
              </w:rPr>
              <w:t xml:space="preserve"> </w:t>
            </w:r>
            <w:r>
              <w:t>ibu</w:t>
            </w:r>
            <w:r w:rsidRPr="00255A42">
              <w:rPr>
                <w:spacing w:val="1"/>
              </w:rPr>
              <w:t xml:space="preserve"> </w:t>
            </w:r>
            <w:r>
              <w:t>jari</w:t>
            </w:r>
            <w:r w:rsidRPr="00255A42">
              <w:rPr>
                <w:spacing w:val="1"/>
              </w:rPr>
              <w:t xml:space="preserve"> </w:t>
            </w:r>
            <w:r>
              <w:t>dan</w:t>
            </w:r>
            <w:r w:rsidRPr="00255A42">
              <w:rPr>
                <w:spacing w:val="1"/>
              </w:rPr>
              <w:t xml:space="preserve"> </w:t>
            </w:r>
            <w:r>
              <w:t>jari</w:t>
            </w:r>
            <w:r w:rsidRPr="00255A42">
              <w:rPr>
                <w:spacing w:val="1"/>
              </w:rPr>
              <w:t xml:space="preserve"> </w:t>
            </w:r>
            <w:r>
              <w:t>telunjuk.</w:t>
            </w:r>
            <w:r w:rsidRPr="00255A42">
              <w:rPr>
                <w:spacing w:val="1"/>
              </w:rPr>
              <w:t xml:space="preserve"> </w:t>
            </w:r>
            <w:r>
              <w:t>Jari</w:t>
            </w:r>
            <w:r w:rsidRPr="00255A42">
              <w:rPr>
                <w:spacing w:val="1"/>
              </w:rPr>
              <w:t xml:space="preserve"> </w:t>
            </w:r>
            <w:r>
              <w:t>tengah</w:t>
            </w:r>
            <w:r w:rsidRPr="00255A42">
              <w:rPr>
                <w:spacing w:val="1"/>
              </w:rPr>
              <w:t xml:space="preserve"> </w:t>
            </w:r>
            <w:r>
              <w:t>menyangga</w:t>
            </w:r>
            <w:r w:rsidRPr="00255A42">
              <w:rPr>
                <w:spacing w:val="1"/>
              </w:rPr>
              <w:t xml:space="preserve"> </w:t>
            </w:r>
            <w:r>
              <w:t>jari</w:t>
            </w:r>
            <w:r w:rsidRPr="00255A42">
              <w:rPr>
                <w:spacing w:val="1"/>
              </w:rPr>
              <w:t xml:space="preserve"> </w:t>
            </w:r>
            <w:r>
              <w:t>telunjuk</w:t>
            </w:r>
            <w:r w:rsidRPr="00255A42">
              <w:rPr>
                <w:spacing w:val="1"/>
              </w:rPr>
              <w:t xml:space="preserve"> </w:t>
            </w:r>
            <w:r>
              <w:t>ketika</w:t>
            </w:r>
            <w:r w:rsidRPr="00255A42">
              <w:rPr>
                <w:spacing w:val="1"/>
              </w:rPr>
              <w:t xml:space="preserve"> </w:t>
            </w:r>
            <w:r>
              <w:t>menggenggam</w:t>
            </w:r>
            <w:r w:rsidRPr="00255A42">
              <w:rPr>
                <w:spacing w:val="-8"/>
              </w:rPr>
              <w:t xml:space="preserve"> </w:t>
            </w:r>
            <w:r>
              <w:t>pensil</w:t>
            </w:r>
            <w:r w:rsidRPr="00255A42">
              <w:rPr>
                <w:spacing w:val="-2"/>
              </w:rPr>
              <w:t xml:space="preserve"> </w:t>
            </w:r>
            <w:r>
              <w:t>(lihat</w:t>
            </w:r>
            <w:r w:rsidRPr="00255A42">
              <w:rPr>
                <w:spacing w:val="3"/>
              </w:rPr>
              <w:t xml:space="preserve"> </w:t>
            </w:r>
            <w:r>
              <w:t>gambar).</w:t>
            </w:r>
          </w:p>
          <w:p w14:paraId="3FE03EC2" w14:textId="77777777" w:rsidR="00004C9B" w:rsidRDefault="00004C9B" w:rsidP="00CC47D3">
            <w:pPr>
              <w:pStyle w:val="TableParagraph"/>
              <w:shd w:val="clear" w:color="auto" w:fill="FFFFFF" w:themeFill="background1"/>
              <w:spacing w:before="3"/>
              <w:rPr>
                <w:b/>
                <w:sz w:val="19"/>
              </w:rPr>
            </w:pPr>
          </w:p>
          <w:p w14:paraId="18D46535" w14:textId="77777777" w:rsidR="00004C9B" w:rsidRDefault="00000000" w:rsidP="00CC47D3">
            <w:pPr>
              <w:pStyle w:val="TableParagraph"/>
              <w:shd w:val="clear" w:color="auto" w:fill="FFFFFF" w:themeFill="background1"/>
              <w:ind w:left="296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13DED05" wp14:editId="7FBAA936">
                  <wp:extent cx="2780030" cy="1511300"/>
                  <wp:effectExtent l="0" t="0" r="0" b="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5.jpe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118" cy="1511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3B55BB" w14:textId="77777777" w:rsidR="00004C9B" w:rsidRDefault="00004C9B" w:rsidP="00CC47D3">
            <w:pPr>
              <w:pStyle w:val="TableParagraph"/>
              <w:shd w:val="clear" w:color="auto" w:fill="FFFFFF" w:themeFill="background1"/>
              <w:spacing w:before="10"/>
              <w:rPr>
                <w:b/>
                <w:sz w:val="34"/>
              </w:rPr>
            </w:pPr>
          </w:p>
          <w:p w14:paraId="2A54B89B" w14:textId="77777777" w:rsidR="00004C9B" w:rsidRDefault="00000000" w:rsidP="00CC47D3">
            <w:pPr>
              <w:pStyle w:val="TableParagraph"/>
              <w:numPr>
                <w:ilvl w:val="0"/>
                <w:numId w:val="21"/>
              </w:numPr>
              <w:shd w:val="clear" w:color="auto" w:fill="FFFFFF" w:themeFill="background1"/>
              <w:tabs>
                <w:tab w:val="left" w:pos="714"/>
                <w:tab w:val="left" w:pos="715"/>
              </w:tabs>
              <w:spacing w:line="237" w:lineRule="auto"/>
              <w:ind w:right="360" w:hanging="178"/>
            </w:pPr>
            <w:r>
              <w:tab/>
              <w:t>Keterampilan</w:t>
            </w:r>
            <w:r>
              <w:rPr>
                <w:spacing w:val="40"/>
              </w:rPr>
              <w:t xml:space="preserve"> </w:t>
            </w:r>
            <w:r>
              <w:t>menggunakan</w:t>
            </w:r>
            <w:r>
              <w:rPr>
                <w:spacing w:val="44"/>
              </w:rPr>
              <w:t xml:space="preserve"> </w:t>
            </w:r>
            <w:r>
              <w:t>tiga</w:t>
            </w:r>
            <w:r>
              <w:rPr>
                <w:spacing w:val="47"/>
              </w:rPr>
              <w:t xml:space="preserve"> </w:t>
            </w:r>
            <w:r>
              <w:t>jari</w:t>
            </w:r>
            <w:r>
              <w:rPr>
                <w:spacing w:val="41"/>
              </w:rPr>
              <w:t xml:space="preserve"> </w:t>
            </w:r>
            <w:r>
              <w:t>tersebut</w:t>
            </w:r>
            <w:r>
              <w:rPr>
                <w:spacing w:val="46"/>
              </w:rPr>
              <w:t xml:space="preserve"> </w:t>
            </w:r>
            <w:r>
              <w:t>dapat</w:t>
            </w:r>
            <w:r>
              <w:rPr>
                <w:spacing w:val="41"/>
              </w:rPr>
              <w:t xml:space="preserve"> </w:t>
            </w:r>
            <w:r>
              <w:t>dilatih</w:t>
            </w:r>
            <w:r>
              <w:rPr>
                <w:spacing w:val="40"/>
              </w:rPr>
              <w:t xml:space="preserve"> </w:t>
            </w:r>
            <w:r>
              <w:t>dengan</w:t>
            </w:r>
            <w:r>
              <w:rPr>
                <w:spacing w:val="40"/>
              </w:rPr>
              <w:t xml:space="preserve"> </w:t>
            </w:r>
            <w:r>
              <w:t>cara</w:t>
            </w:r>
            <w:r>
              <w:rPr>
                <w:spacing w:val="49"/>
              </w:rPr>
              <w:t xml:space="preserve"> </w:t>
            </w:r>
            <w:r>
              <w:t>menulis</w:t>
            </w:r>
            <w:r>
              <w:rPr>
                <w:spacing w:val="50"/>
              </w:rPr>
              <w:t xml:space="preserve"> </w:t>
            </w:r>
            <w:r>
              <w:t>mempergunakan</w:t>
            </w:r>
            <w:r>
              <w:rPr>
                <w:spacing w:val="-52"/>
              </w:rPr>
              <w:t xml:space="preserve"> </w:t>
            </w:r>
            <w:r>
              <w:t>pensil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agak</w:t>
            </w:r>
            <w:r>
              <w:rPr>
                <w:spacing w:val="-4"/>
              </w:rPr>
              <w:t xml:space="preserve"> </w:t>
            </w:r>
            <w:r>
              <w:t>pendek.</w:t>
            </w:r>
            <w:r>
              <w:rPr>
                <w:spacing w:val="2"/>
              </w:rPr>
              <w:t xml:space="preserve"> </w:t>
            </w:r>
            <w:r>
              <w:t>Setelah</w:t>
            </w:r>
            <w:r>
              <w:rPr>
                <w:spacing w:val="-5"/>
              </w:rPr>
              <w:t xml:space="preserve"> </w:t>
            </w:r>
            <w:r>
              <w:t>terampil,</w:t>
            </w:r>
            <w:r>
              <w:rPr>
                <w:spacing w:val="8"/>
              </w:rPr>
              <w:t xml:space="preserve"> </w:t>
            </w:r>
            <w:r>
              <w:t>barulah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3"/>
              </w:rPr>
              <w:t xml:space="preserve"> </w:t>
            </w:r>
            <w:r>
              <w:t>didik diberi</w:t>
            </w:r>
            <w:r>
              <w:rPr>
                <w:spacing w:val="-3"/>
              </w:rPr>
              <w:t xml:space="preserve"> </w:t>
            </w:r>
            <w:r>
              <w:t>pensil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lebih</w:t>
            </w:r>
            <w:r>
              <w:rPr>
                <w:spacing w:val="-5"/>
              </w:rPr>
              <w:t xml:space="preserve"> </w:t>
            </w:r>
            <w:r>
              <w:t>panjang.</w:t>
            </w:r>
          </w:p>
          <w:p w14:paraId="0F3AEBB4" w14:textId="77777777" w:rsidR="00004C9B" w:rsidRDefault="00000000" w:rsidP="00CC47D3">
            <w:pPr>
              <w:pStyle w:val="TableParagraph"/>
              <w:numPr>
                <w:ilvl w:val="0"/>
                <w:numId w:val="21"/>
              </w:numPr>
              <w:shd w:val="clear" w:color="auto" w:fill="FFFFFF" w:themeFill="background1"/>
              <w:tabs>
                <w:tab w:val="left" w:pos="634"/>
              </w:tabs>
              <w:spacing w:before="66" w:line="237" w:lineRule="auto"/>
              <w:ind w:right="359" w:hanging="178"/>
            </w:pPr>
            <w:r>
              <w:t>Peserta</w:t>
            </w:r>
            <w:r>
              <w:rPr>
                <w:spacing w:val="4"/>
              </w:rPr>
              <w:t xml:space="preserve"> </w:t>
            </w:r>
            <w:r>
              <w:t>didik</w:t>
            </w:r>
            <w:r>
              <w:rPr>
                <w:spacing w:val="4"/>
              </w:rPr>
              <w:t xml:space="preserve"> </w:t>
            </w:r>
            <w:r>
              <w:t>dapat</w:t>
            </w:r>
            <w:r>
              <w:rPr>
                <w:spacing w:val="4"/>
              </w:rPr>
              <w:t xml:space="preserve"> </w:t>
            </w:r>
            <w:r>
              <w:t>dilatih</w:t>
            </w:r>
            <w:r>
              <w:rPr>
                <w:spacing w:val="3"/>
              </w:rPr>
              <w:t xml:space="preserve"> </w:t>
            </w:r>
            <w:r>
              <w:t>menggunakan</w:t>
            </w:r>
            <w:r>
              <w:rPr>
                <w:spacing w:val="-2"/>
              </w:rPr>
              <w:t xml:space="preserve"> </w:t>
            </w:r>
            <w:r>
              <w:t>alat</w:t>
            </w:r>
            <w:r>
              <w:rPr>
                <w:spacing w:val="4"/>
              </w:rPr>
              <w:t xml:space="preserve"> </w:t>
            </w:r>
            <w:r>
              <w:t>tulis</w:t>
            </w:r>
            <w:r>
              <w:rPr>
                <w:spacing w:val="3"/>
              </w:rPr>
              <w:t xml:space="preserve"> </w:t>
            </w:r>
            <w:r>
              <w:t>berbagai</w:t>
            </w:r>
            <w:r>
              <w:rPr>
                <w:spacing w:val="-1"/>
              </w:rPr>
              <w:t xml:space="preserve"> </w:t>
            </w:r>
            <w:r>
              <w:t>ukuran,</w:t>
            </w:r>
            <w:r>
              <w:rPr>
                <w:spacing w:val="13"/>
              </w:rPr>
              <w:t xml:space="preserve"> </w:t>
            </w:r>
            <w:r>
              <w:t>misalnya</w:t>
            </w:r>
            <w:r>
              <w:rPr>
                <w:spacing w:val="5"/>
              </w:rPr>
              <w:t xml:space="preserve"> </w:t>
            </w:r>
            <w:r>
              <w:t>pensil</w:t>
            </w:r>
            <w:r>
              <w:rPr>
                <w:spacing w:val="-1"/>
              </w:rPr>
              <w:t xml:space="preserve"> </w:t>
            </w:r>
            <w:r>
              <w:t>warna</w:t>
            </w:r>
            <w:r>
              <w:rPr>
                <w:spacing w:val="5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krayon</w:t>
            </w:r>
            <w:r>
              <w:rPr>
                <w:spacing w:val="-52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mewarnai</w:t>
            </w:r>
            <w:r>
              <w:rPr>
                <w:spacing w:val="-2"/>
              </w:rPr>
              <w:t xml:space="preserve"> </w:t>
            </w:r>
            <w:r>
              <w:t>gambar.</w:t>
            </w:r>
          </w:p>
          <w:p w14:paraId="62710040" w14:textId="77777777" w:rsidR="00004C9B" w:rsidRDefault="00000000" w:rsidP="00CC47D3">
            <w:pPr>
              <w:pStyle w:val="TableParagraph"/>
              <w:numPr>
                <w:ilvl w:val="0"/>
                <w:numId w:val="21"/>
              </w:numPr>
              <w:shd w:val="clear" w:color="auto" w:fill="FFFFFF" w:themeFill="background1"/>
              <w:tabs>
                <w:tab w:val="left" w:pos="653"/>
              </w:tabs>
              <w:spacing w:before="65" w:line="237" w:lineRule="auto"/>
              <w:ind w:right="363" w:hanging="178"/>
            </w:pPr>
            <w:r>
              <w:tab/>
              <w:t>Cara</w:t>
            </w:r>
            <w:r>
              <w:rPr>
                <w:spacing w:val="11"/>
              </w:rPr>
              <w:t xml:space="preserve"> </w:t>
            </w:r>
            <w:r>
              <w:t>memegang</w:t>
            </w:r>
            <w:r>
              <w:rPr>
                <w:spacing w:val="8"/>
              </w:rPr>
              <w:t xml:space="preserve"> </w:t>
            </w:r>
            <w:r>
              <w:t>pensil</w:t>
            </w:r>
            <w:r>
              <w:rPr>
                <w:spacing w:val="10"/>
              </w:rPr>
              <w:t xml:space="preserve"> </w:t>
            </w:r>
            <w:r>
              <w:t>berikut</w:t>
            </w:r>
            <w:r>
              <w:rPr>
                <w:spacing w:val="14"/>
              </w:rPr>
              <w:t xml:space="preserve"> </w:t>
            </w:r>
            <w:r>
              <w:t>adalah</w:t>
            </w:r>
            <w:r>
              <w:rPr>
                <w:spacing w:val="9"/>
              </w:rPr>
              <w:t xml:space="preserve"> </w:t>
            </w:r>
            <w:r>
              <w:t>cara</w:t>
            </w:r>
            <w:r>
              <w:rPr>
                <w:spacing w:val="16"/>
              </w:rPr>
              <w:t xml:space="preserve"> </w:t>
            </w:r>
            <w:r>
              <w:t>yang</w:t>
            </w:r>
            <w:r>
              <w:rPr>
                <w:spacing w:val="8"/>
              </w:rPr>
              <w:t xml:space="preserve"> </w:t>
            </w:r>
            <w:r>
              <w:t>salah.</w:t>
            </w:r>
            <w:r>
              <w:rPr>
                <w:spacing w:val="15"/>
              </w:rPr>
              <w:t xml:space="preserve"> </w:t>
            </w:r>
            <w:r>
              <w:t>Berikan</w:t>
            </w:r>
            <w:r>
              <w:rPr>
                <w:spacing w:val="8"/>
              </w:rPr>
              <w:t xml:space="preserve"> </w:t>
            </w:r>
            <w:r>
              <w:t>bimbingan</w:t>
            </w:r>
            <w:r>
              <w:rPr>
                <w:spacing w:val="19"/>
              </w:rPr>
              <w:t xml:space="preserve"> </w:t>
            </w:r>
            <w:r>
              <w:t>individual</w:t>
            </w:r>
            <w:r>
              <w:rPr>
                <w:spacing w:val="11"/>
              </w:rPr>
              <w:t xml:space="preserve"> </w:t>
            </w:r>
            <w:r>
              <w:t>apabila</w:t>
            </w:r>
            <w:r>
              <w:rPr>
                <w:spacing w:val="16"/>
              </w:rPr>
              <w:t xml:space="preserve"> </w:t>
            </w:r>
            <w:r>
              <w:t>peserta</w:t>
            </w:r>
            <w:r>
              <w:rPr>
                <w:spacing w:val="-52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melakukannya.</w:t>
            </w:r>
          </w:p>
          <w:p w14:paraId="2423895E" w14:textId="77777777" w:rsidR="00004C9B" w:rsidRDefault="00000000" w:rsidP="00CC47D3">
            <w:pPr>
              <w:pStyle w:val="TableParagraph"/>
              <w:shd w:val="clear" w:color="auto" w:fill="FFFFFF" w:themeFill="background1"/>
              <w:tabs>
                <w:tab w:val="left" w:pos="9977"/>
              </w:tabs>
              <w:spacing w:before="64"/>
              <w:ind w:left="465" w:hanging="63"/>
              <w:rPr>
                <w:b/>
              </w:rPr>
            </w:pPr>
            <w:r>
              <w:rPr>
                <w:b/>
                <w:color w:val="FFFFFF"/>
                <w:spacing w:val="-27"/>
                <w:shd w:val="clear" w:color="auto" w:fill="E26C09"/>
              </w:rPr>
              <w:t xml:space="preserve"> </w:t>
            </w:r>
            <w:r>
              <w:rPr>
                <w:b/>
                <w:color w:val="FFFFFF"/>
                <w:shd w:val="clear" w:color="auto" w:fill="E26C09"/>
              </w:rPr>
              <w:t>Tip</w:t>
            </w:r>
            <w:r>
              <w:rPr>
                <w:b/>
                <w:color w:val="FFFFFF"/>
                <w:spacing w:val="-3"/>
                <w:shd w:val="clear" w:color="auto" w:fill="E26C09"/>
              </w:rPr>
              <w:t xml:space="preserve"> </w:t>
            </w:r>
            <w:r>
              <w:rPr>
                <w:b/>
                <w:color w:val="FFFFFF"/>
                <w:shd w:val="clear" w:color="auto" w:fill="E26C09"/>
              </w:rPr>
              <w:t>Pembelajaran:</w:t>
            </w:r>
            <w:r>
              <w:rPr>
                <w:b/>
                <w:color w:val="FFFFFF"/>
                <w:spacing w:val="-2"/>
                <w:shd w:val="clear" w:color="auto" w:fill="E26C09"/>
              </w:rPr>
              <w:t xml:space="preserve"> </w:t>
            </w:r>
            <w:r>
              <w:rPr>
                <w:b/>
                <w:color w:val="FFFFFF"/>
                <w:shd w:val="clear" w:color="auto" w:fill="E26C09"/>
              </w:rPr>
              <w:t>Menulis</w:t>
            </w:r>
            <w:r>
              <w:rPr>
                <w:b/>
                <w:color w:val="FFFFFF"/>
                <w:spacing w:val="1"/>
                <w:shd w:val="clear" w:color="auto" w:fill="E26C09"/>
              </w:rPr>
              <w:t xml:space="preserve"> </w:t>
            </w:r>
            <w:r>
              <w:rPr>
                <w:b/>
                <w:color w:val="FFFFFF"/>
                <w:shd w:val="clear" w:color="auto" w:fill="E26C09"/>
              </w:rPr>
              <w:t>Huruf</w:t>
            </w:r>
            <w:r>
              <w:rPr>
                <w:b/>
                <w:color w:val="FFFFFF"/>
                <w:spacing w:val="-6"/>
                <w:shd w:val="clear" w:color="auto" w:fill="E26C09"/>
              </w:rPr>
              <w:t xml:space="preserve"> </w:t>
            </w:r>
            <w:r>
              <w:rPr>
                <w:b/>
                <w:color w:val="FFFFFF"/>
                <w:shd w:val="clear" w:color="auto" w:fill="E26C09"/>
              </w:rPr>
              <w:t>dengan</w:t>
            </w:r>
            <w:r>
              <w:rPr>
                <w:b/>
                <w:color w:val="FFFFFF"/>
                <w:spacing w:val="-7"/>
                <w:shd w:val="clear" w:color="auto" w:fill="E26C09"/>
              </w:rPr>
              <w:t xml:space="preserve"> </w:t>
            </w:r>
            <w:r>
              <w:rPr>
                <w:b/>
                <w:color w:val="FFFFFF"/>
                <w:shd w:val="clear" w:color="auto" w:fill="E26C09"/>
              </w:rPr>
              <w:t>Arah</w:t>
            </w:r>
            <w:r>
              <w:rPr>
                <w:b/>
                <w:color w:val="FFFFFF"/>
                <w:spacing w:val="-8"/>
                <w:shd w:val="clear" w:color="auto" w:fill="E26C09"/>
              </w:rPr>
              <w:t xml:space="preserve"> </w:t>
            </w:r>
            <w:r>
              <w:rPr>
                <w:b/>
                <w:color w:val="FFFFFF"/>
                <w:shd w:val="clear" w:color="auto" w:fill="E26C09"/>
              </w:rPr>
              <w:t>yang Benar</w:t>
            </w:r>
            <w:r>
              <w:rPr>
                <w:b/>
                <w:color w:val="FFFFFF"/>
                <w:shd w:val="clear" w:color="auto" w:fill="E26C09"/>
              </w:rPr>
              <w:tab/>
            </w:r>
          </w:p>
          <w:p w14:paraId="0259A721" w14:textId="77777777" w:rsidR="00004C9B" w:rsidRDefault="00000000" w:rsidP="00CC47D3">
            <w:pPr>
              <w:pStyle w:val="TableParagraph"/>
              <w:shd w:val="clear" w:color="auto" w:fill="FFFFFF" w:themeFill="background1"/>
              <w:spacing w:before="59"/>
              <w:ind w:left="465" w:right="102"/>
            </w:pPr>
            <w:r>
              <w:t>Guru perlu membiasakan peserta didik menulis dengan arah yang benar. Ajak peserta didik mengamati titik</w:t>
            </w:r>
            <w:r>
              <w:rPr>
                <w:spacing w:val="-53"/>
              </w:rPr>
              <w:t xml:space="preserve"> </w:t>
            </w:r>
            <w:r>
              <w:t>tebal pada ujung huruf untuk memulai arah menulisnya, kemudian menulis dengan mengikuti arah panah.</w:t>
            </w:r>
            <w:r>
              <w:rPr>
                <w:spacing w:val="1"/>
              </w:rPr>
              <w:t xml:space="preserve"> </w:t>
            </w:r>
            <w:r>
              <w:t>Arah menulis yang benar penting bagi perkembangan motorik halus peserta didik. Namun demikian, wajar</w:t>
            </w:r>
            <w:r>
              <w:rPr>
                <w:spacing w:val="1"/>
              </w:rPr>
              <w:t xml:space="preserve"> </w:t>
            </w:r>
            <w:r>
              <w:t>apabila peserta didik kelas satu belum terbiasa menulis dengan arah yang benar dan belum tepat garis. Pada</w:t>
            </w:r>
            <w:r>
              <w:rPr>
                <w:spacing w:val="-52"/>
              </w:rPr>
              <w:t xml:space="preserve"> </w:t>
            </w:r>
            <w:r>
              <w:t>minggu-minggu awal kelas satu, pembiasaan menulis perlu dilakukan dengan tanpa tekanan agar tidak</w:t>
            </w:r>
            <w:r>
              <w:rPr>
                <w:spacing w:val="1"/>
              </w:rPr>
              <w:t xml:space="preserve"> </w:t>
            </w:r>
            <w:r>
              <w:t>menghambat</w:t>
            </w:r>
            <w:r>
              <w:rPr>
                <w:spacing w:val="2"/>
              </w:rPr>
              <w:t xml:space="preserve"> </w:t>
            </w:r>
            <w:r>
              <w:t>proses</w:t>
            </w:r>
            <w:r>
              <w:rPr>
                <w:spacing w:val="2"/>
              </w:rPr>
              <w:t xml:space="preserve"> </w:t>
            </w:r>
            <w:r>
              <w:t>adaptasi</w:t>
            </w:r>
            <w:r>
              <w:rPr>
                <w:spacing w:val="-1"/>
              </w:rPr>
              <w:t xml:space="preserve"> </w:t>
            </w:r>
            <w:r>
              <w:t>peserta</w:t>
            </w:r>
            <w:r>
              <w:rPr>
                <w:spacing w:val="5"/>
              </w:rPr>
              <w:t xml:space="preserve"> </w:t>
            </w:r>
            <w:r>
              <w:t>didik.</w:t>
            </w:r>
          </w:p>
        </w:tc>
      </w:tr>
    </w:tbl>
    <w:p w14:paraId="31C2EAC0" w14:textId="77777777" w:rsidR="00004C9B" w:rsidRDefault="00000000" w:rsidP="00CC47D3">
      <w:pPr>
        <w:shd w:val="clear" w:color="auto" w:fill="FFFFFF" w:themeFill="background1"/>
        <w:rPr>
          <w:sz w:val="2"/>
          <w:szCs w:val="2"/>
        </w:rPr>
      </w:pPr>
      <w:r>
        <w:pict w14:anchorId="36FA7900">
          <v:shape id="_x0000_s2052" style="position:absolute;margin-left:76.55pt;margin-top:719.65pt;width:477.1pt;height:75.9pt;z-index:-251654144;mso-position-horizontal-relative:page;mso-position-vertical-relative:page;mso-width-relative:page;mso-height-relative:page" coordorigin="1532,14394" coordsize="9542,1518" o:spt="100" adj="0,,0" path="m11073,14903r-9541,l1532,15153r,254l1532,15661r,250l11073,15911r,-250l11073,15407r,-254l11073,14903xm11073,14394r-9541,l1532,14649r,254l11073,14903r,-254l11073,14394xe" fillcolor="#f9be8f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</w:rPr>
        <w:drawing>
          <wp:anchor distT="0" distB="0" distL="0" distR="0" simplePos="0" relativeHeight="251650048" behindDoc="1" locked="0" layoutInCell="1" allowOverlap="1" wp14:anchorId="4200BC8F" wp14:editId="314E7F56">
            <wp:simplePos x="0" y="0"/>
            <wp:positionH relativeFrom="page">
              <wp:posOffset>4029075</wp:posOffset>
            </wp:positionH>
            <wp:positionV relativeFrom="page">
              <wp:posOffset>793115</wp:posOffset>
            </wp:positionV>
            <wp:extent cx="1473200" cy="1860550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3107" cy="1860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B48E09" w14:textId="77777777" w:rsidR="00004C9B" w:rsidRDefault="00004C9B">
      <w:pPr>
        <w:rPr>
          <w:sz w:val="2"/>
          <w:szCs w:val="2"/>
        </w:rPr>
        <w:sectPr w:rsidR="00004C9B">
          <w:pgSz w:w="12240" w:h="18720"/>
          <w:pgMar w:top="1120" w:right="980" w:bottom="92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"/>
        <w:gridCol w:w="9652"/>
      </w:tblGrid>
      <w:tr w:rsidR="00004C9B" w14:paraId="6F9996A0" w14:textId="77777777" w:rsidTr="00CC47D3">
        <w:trPr>
          <w:trHeight w:val="242"/>
        </w:trPr>
        <w:tc>
          <w:tcPr>
            <w:tcW w:w="403" w:type="dxa"/>
            <w:tcBorders>
              <w:bottom w:val="single" w:sz="34" w:space="0" w:color="FFFFFF"/>
              <w:right w:val="nil"/>
            </w:tcBorders>
          </w:tcPr>
          <w:p w14:paraId="32B9B148" w14:textId="77777777" w:rsidR="00004C9B" w:rsidRDefault="00004C9B">
            <w:pPr>
              <w:pStyle w:val="TableParagraph"/>
              <w:rPr>
                <w:sz w:val="16"/>
              </w:rPr>
            </w:pPr>
          </w:p>
        </w:tc>
        <w:tc>
          <w:tcPr>
            <w:tcW w:w="9652" w:type="dxa"/>
            <w:tcBorders>
              <w:left w:val="nil"/>
              <w:bottom w:val="single" w:sz="34" w:space="0" w:color="FFFFFF"/>
            </w:tcBorders>
            <w:shd w:val="clear" w:color="auto" w:fill="FFFFFF" w:themeFill="background1"/>
          </w:tcPr>
          <w:p w14:paraId="18D2F1F9" w14:textId="77777777" w:rsidR="00004C9B" w:rsidRDefault="00000000">
            <w:pPr>
              <w:pStyle w:val="TableParagraph"/>
              <w:spacing w:line="223" w:lineRule="exact"/>
              <w:ind w:left="33"/>
              <w:rPr>
                <w:b/>
              </w:rPr>
            </w:pPr>
            <w:r>
              <w:rPr>
                <w:b/>
                <w:color w:val="FFFFFF"/>
              </w:rPr>
              <w:t>Inspirasi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Perancah: Persiapan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Menulis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Huruf</w:t>
            </w:r>
          </w:p>
        </w:tc>
      </w:tr>
      <w:tr w:rsidR="00004C9B" w14:paraId="5694CA72" w14:textId="77777777" w:rsidTr="00CC47D3">
        <w:trPr>
          <w:trHeight w:val="11881"/>
        </w:trPr>
        <w:tc>
          <w:tcPr>
            <w:tcW w:w="10055" w:type="dxa"/>
            <w:gridSpan w:val="2"/>
            <w:tcBorders>
              <w:top w:val="single" w:sz="34" w:space="0" w:color="FFFFFF"/>
            </w:tcBorders>
            <w:shd w:val="clear" w:color="auto" w:fill="FFFFFF" w:themeFill="background1"/>
          </w:tcPr>
          <w:p w14:paraId="723468AA" w14:textId="77777777" w:rsidR="00004C9B" w:rsidRDefault="00000000">
            <w:pPr>
              <w:pStyle w:val="TableParagraph"/>
              <w:spacing w:line="233" w:lineRule="exact"/>
              <w:ind w:left="465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belum</w:t>
            </w:r>
            <w:r>
              <w:rPr>
                <w:spacing w:val="-5"/>
              </w:rPr>
              <w:t xml:space="preserve"> </w:t>
            </w:r>
            <w:r>
              <w:t>dapat menulis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1"/>
              </w:rPr>
              <w:t xml:space="preserve"> </w:t>
            </w:r>
            <w:r>
              <w:t>meniru</w:t>
            </w:r>
            <w:r>
              <w:rPr>
                <w:spacing w:val="-1"/>
              </w:rPr>
              <w:t xml:space="preserve"> </w:t>
            </w:r>
            <w:r>
              <w:t>huruf</w:t>
            </w:r>
            <w:r>
              <w:rPr>
                <w:spacing w:val="-3"/>
              </w:rPr>
              <w:t xml:space="preserve"> </w:t>
            </w:r>
            <w:r>
              <w:t>perlu</w:t>
            </w:r>
            <w:r>
              <w:rPr>
                <w:spacing w:val="6"/>
              </w:rPr>
              <w:t xml:space="preserve"> </w:t>
            </w:r>
            <w:r>
              <w:t>dilatih</w:t>
            </w:r>
            <w:r>
              <w:rPr>
                <w:spacing w:val="-1"/>
              </w:rPr>
              <w:t xml:space="preserve"> </w:t>
            </w:r>
            <w:r>
              <w:t>menulis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1"/>
              </w:rPr>
              <w:t xml:space="preserve"> </w:t>
            </w:r>
            <w:r>
              <w:t>menelusuri</w:t>
            </w:r>
          </w:p>
          <w:p w14:paraId="5FA03B5D" w14:textId="77777777" w:rsidR="00004C9B" w:rsidRDefault="00000000">
            <w:pPr>
              <w:pStyle w:val="TableParagraph"/>
              <w:spacing w:before="1"/>
              <w:ind w:left="465" w:right="93"/>
            </w:pPr>
            <w:r>
              <w:t>beragam bentuk. Guru dapat melatih keterampilan lengan, pergelangan tangan, dan jari peserta didik</w:t>
            </w:r>
            <w:r>
              <w:rPr>
                <w:spacing w:val="1"/>
              </w:rPr>
              <w:t xml:space="preserve"> </w:t>
            </w:r>
            <w:r>
              <w:t>dengan menggandakan lembar latihan menulis bentuk pada Buku Guru ini, lalu meminta peserta didik yang</w:t>
            </w:r>
            <w:r>
              <w:rPr>
                <w:spacing w:val="-52"/>
              </w:rPr>
              <w:t xml:space="preserve"> </w:t>
            </w:r>
            <w:r>
              <w:t>bersangkutan</w:t>
            </w:r>
            <w:r>
              <w:rPr>
                <w:spacing w:val="1"/>
              </w:rPr>
              <w:t xml:space="preserve"> </w:t>
            </w:r>
            <w:r>
              <w:t>menelusuri</w:t>
            </w:r>
            <w:r>
              <w:rPr>
                <w:spacing w:val="-2"/>
              </w:rPr>
              <w:t xml:space="preserve"> </w:t>
            </w:r>
            <w:r>
              <w:t>bentuk-bentuk</w:t>
            </w:r>
            <w:r>
              <w:rPr>
                <w:spacing w:val="-2"/>
              </w:rPr>
              <w:t xml:space="preserve"> </w:t>
            </w:r>
            <w:r>
              <w:t>tersebut</w:t>
            </w:r>
            <w:r>
              <w:rPr>
                <w:spacing w:val="3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arah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benar.</w:t>
            </w:r>
          </w:p>
          <w:p w14:paraId="3B4DCC21" w14:textId="77777777" w:rsidR="00F76E63" w:rsidRPr="00F51133" w:rsidRDefault="00F76E63" w:rsidP="00F76E63">
            <w:pPr>
              <w:pStyle w:val="TableParagraph"/>
              <w:spacing w:before="66" w:line="237" w:lineRule="auto"/>
              <w:ind w:left="470" w:right="72"/>
              <w:jc w:val="both"/>
            </w:pPr>
            <w:proofErr w:type="spellStart"/>
            <w:r w:rsidRPr="00F51133">
              <w:rPr>
                <w:b/>
                <w:bCs/>
                <w:lang w:val="en-US"/>
              </w:rPr>
              <w:t>Kegiatan</w:t>
            </w:r>
            <w:proofErr w:type="spellEnd"/>
            <w:r w:rsidRPr="00F5113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F51133">
              <w:rPr>
                <w:b/>
                <w:bCs/>
                <w:lang w:val="en-US"/>
              </w:rPr>
              <w:t>penutup</w:t>
            </w:r>
            <w:proofErr w:type="spellEnd"/>
          </w:p>
          <w:p w14:paraId="329CD938" w14:textId="1D68E5CB" w:rsidR="00F76E63" w:rsidRDefault="00F76E63" w:rsidP="00F76E63">
            <w:pPr>
              <w:pStyle w:val="TableParagraph"/>
              <w:numPr>
                <w:ilvl w:val="0"/>
                <w:numId w:val="46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115EF5">
              <w:rPr>
                <w:spacing w:val="21"/>
              </w:rPr>
              <w:t xml:space="preserve"> </w:t>
            </w:r>
            <w:r w:rsidRPr="00F94258">
              <w:t>mengajak</w:t>
            </w:r>
            <w:r w:rsidRPr="00115EF5">
              <w:rPr>
                <w:spacing w:val="21"/>
              </w:rPr>
              <w:t xml:space="preserve"> </w:t>
            </w:r>
            <w:r w:rsidRPr="00F94258">
              <w:t>para</w:t>
            </w:r>
            <w:r w:rsidRPr="00115EF5">
              <w:rPr>
                <w:spacing w:val="19"/>
              </w:rPr>
              <w:t xml:space="preserve"> </w:t>
            </w:r>
            <w:r w:rsidRPr="00F94258">
              <w:t>peserta</w:t>
            </w:r>
            <w:r w:rsidRPr="00115EF5">
              <w:rPr>
                <w:spacing w:val="28"/>
              </w:rPr>
              <w:t xml:space="preserve"> </w:t>
            </w:r>
            <w:r w:rsidRPr="00F94258">
              <w:t>didik</w:t>
            </w:r>
            <w:r w:rsidRPr="00115EF5">
              <w:rPr>
                <w:spacing w:val="21"/>
              </w:rPr>
              <w:t xml:space="preserve"> </w:t>
            </w:r>
            <w:r w:rsidRPr="00F94258">
              <w:t>untuk</w:t>
            </w:r>
            <w:r w:rsidRPr="00115EF5">
              <w:rPr>
                <w:spacing w:val="25"/>
              </w:rPr>
              <w:t xml:space="preserve"> </w:t>
            </w:r>
            <w:r w:rsidRPr="00F94258">
              <w:t>mengingat</w:t>
            </w:r>
            <w:r w:rsidRPr="00115EF5">
              <w:rPr>
                <w:spacing w:val="26"/>
              </w:rPr>
              <w:t xml:space="preserve"> </w:t>
            </w:r>
            <w:r w:rsidRPr="00F94258">
              <w:t>kembali</w:t>
            </w:r>
            <w:r w:rsidRPr="00115EF5">
              <w:rPr>
                <w:spacing w:val="22"/>
              </w:rPr>
              <w:t xml:space="preserve"> </w:t>
            </w:r>
            <w:proofErr w:type="spellStart"/>
            <w:r>
              <w:rPr>
                <w:spacing w:val="22"/>
                <w:lang w:val="en-US"/>
              </w:rPr>
              <w:t>tentang</w:t>
            </w:r>
            <w:proofErr w:type="spellEnd"/>
            <w:r>
              <w:rPr>
                <w:spacing w:val="2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telah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pelajari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tadi</w:t>
            </w:r>
            <w:proofErr w:type="spellEnd"/>
            <w:r>
              <w:rPr>
                <w:lang w:val="en-US"/>
              </w:rPr>
              <w:t>.</w:t>
            </w:r>
          </w:p>
          <w:p w14:paraId="4645FAE8" w14:textId="1731CC88" w:rsidR="00F76E63" w:rsidRDefault="00F76E63" w:rsidP="00F76E63">
            <w:pPr>
              <w:pStyle w:val="TableParagraph"/>
              <w:numPr>
                <w:ilvl w:val="0"/>
                <w:numId w:val="46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D16BF9">
              <w:rPr>
                <w:lang w:val="en-US"/>
              </w:rPr>
              <w:t xml:space="preserve">Guru </w:t>
            </w:r>
            <w:proofErr w:type="spellStart"/>
            <w:r w:rsidRPr="00D16BF9">
              <w:rPr>
                <w:lang w:val="en-US"/>
              </w:rPr>
              <w:t>menyampaikan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materi</w:t>
            </w:r>
            <w:proofErr w:type="spellEnd"/>
            <w:r w:rsidRPr="00D16BF9">
              <w:rPr>
                <w:lang w:val="en-US"/>
              </w:rPr>
              <w:t xml:space="preserve"> yang </w:t>
            </w:r>
            <w:proofErr w:type="spellStart"/>
            <w:r w:rsidRPr="00D16BF9">
              <w:rPr>
                <w:lang w:val="en-US"/>
              </w:rPr>
              <w:t>akan</w:t>
            </w:r>
            <w:proofErr w:type="spellEnd"/>
            <w:r w:rsidRPr="00D16BF9">
              <w:rPr>
                <w:lang w:val="en-US"/>
              </w:rPr>
              <w:t xml:space="preserve"> di </w:t>
            </w:r>
            <w:proofErr w:type="spellStart"/>
            <w:r w:rsidRPr="00D16BF9">
              <w:rPr>
                <w:lang w:val="en-US"/>
              </w:rPr>
              <w:t>pelajari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untuk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pertemuan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selanjutnya</w:t>
            </w:r>
            <w:proofErr w:type="spellEnd"/>
            <w:r w:rsidRPr="00D16BF9">
              <w:rPr>
                <w:lang w:val="en-US"/>
              </w:rPr>
              <w:t>.</w:t>
            </w:r>
          </w:p>
          <w:p w14:paraId="05B76DA7" w14:textId="77777777" w:rsidR="00F76E63" w:rsidRDefault="00F76E63" w:rsidP="00F76E63">
            <w:pPr>
              <w:pStyle w:val="TableParagraph"/>
              <w:numPr>
                <w:ilvl w:val="0"/>
                <w:numId w:val="46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D16BF9">
              <w:rPr>
                <w:spacing w:val="24"/>
              </w:rPr>
              <w:t xml:space="preserve"> </w:t>
            </w:r>
            <w:r w:rsidRPr="00F94258">
              <w:t>memberikan</w:t>
            </w:r>
            <w:r w:rsidRPr="00D16BF9">
              <w:rPr>
                <w:spacing w:val="24"/>
              </w:rPr>
              <w:t xml:space="preserve"> </w:t>
            </w:r>
            <w:r w:rsidRPr="00F94258">
              <w:t>pesan</w:t>
            </w:r>
            <w:r w:rsidRPr="00D16BF9">
              <w:rPr>
                <w:spacing w:val="24"/>
              </w:rPr>
              <w:t xml:space="preserve"> </w:t>
            </w:r>
            <w:r w:rsidRPr="00F94258">
              <w:t>penutup</w:t>
            </w:r>
            <w:r w:rsidRPr="00D16BF9">
              <w:rPr>
                <w:spacing w:val="28"/>
              </w:rPr>
              <w:t xml:space="preserve"> </w:t>
            </w:r>
            <w:r w:rsidRPr="00F94258">
              <w:t>tentang</w:t>
            </w:r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harus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bersikap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sopan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santun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dalam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berbicara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dengan</w:t>
            </w:r>
            <w:proofErr w:type="spellEnd"/>
            <w:r w:rsidRPr="00D16BF9">
              <w:rPr>
                <w:lang w:val="en-US"/>
              </w:rPr>
              <w:t xml:space="preserve"> </w:t>
            </w:r>
            <w:proofErr w:type="spellStart"/>
            <w:r w:rsidRPr="00D16BF9">
              <w:rPr>
                <w:lang w:val="en-US"/>
              </w:rPr>
              <w:t>teman</w:t>
            </w:r>
            <w:proofErr w:type="spellEnd"/>
            <w:r>
              <w:rPr>
                <w:b/>
                <w:bCs/>
                <w:lang w:val="en-US"/>
              </w:rPr>
              <w:t>.</w:t>
            </w:r>
          </w:p>
          <w:p w14:paraId="1044D28B" w14:textId="13189A35" w:rsidR="00F76E63" w:rsidRPr="00EC4855" w:rsidRDefault="00F76E63" w:rsidP="00EC4855">
            <w:pPr>
              <w:pStyle w:val="TableParagraph"/>
              <w:numPr>
                <w:ilvl w:val="0"/>
                <w:numId w:val="46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51133">
              <w:rPr>
                <w:lang w:val="en-US"/>
              </w:rPr>
              <w:t xml:space="preserve">Guru </w:t>
            </w:r>
            <w:proofErr w:type="spellStart"/>
            <w:r w:rsidRPr="00F51133">
              <w:rPr>
                <w:lang w:val="en-US"/>
              </w:rPr>
              <w:t>menutup</w:t>
            </w:r>
            <w:proofErr w:type="spellEnd"/>
            <w:r w:rsidRPr="00F51133">
              <w:rPr>
                <w:lang w:val="en-US"/>
              </w:rPr>
              <w:t xml:space="preserve"> </w:t>
            </w:r>
            <w:proofErr w:type="spellStart"/>
            <w:r w:rsidRPr="00F51133">
              <w:rPr>
                <w:lang w:val="en-US"/>
              </w:rPr>
              <w:t>pembelajaran</w:t>
            </w:r>
            <w:proofErr w:type="spellEnd"/>
            <w:r w:rsidRPr="00F51133">
              <w:rPr>
                <w:lang w:val="en-US"/>
              </w:rPr>
              <w:t xml:space="preserve"> </w:t>
            </w:r>
            <w:proofErr w:type="spellStart"/>
            <w:r w:rsidRPr="00F51133">
              <w:rPr>
                <w:lang w:val="en-US"/>
              </w:rPr>
              <w:t>dengan</w:t>
            </w:r>
            <w:proofErr w:type="spellEnd"/>
            <w:r w:rsidRPr="00F51133">
              <w:rPr>
                <w:lang w:val="en-US"/>
              </w:rPr>
              <w:t xml:space="preserve"> </w:t>
            </w:r>
            <w:proofErr w:type="spellStart"/>
            <w:r w:rsidRPr="00F51133">
              <w:rPr>
                <w:lang w:val="en-US"/>
              </w:rPr>
              <w:t>berdoa</w:t>
            </w:r>
            <w:proofErr w:type="spellEnd"/>
            <w:r w:rsidRPr="00F51133">
              <w:rPr>
                <w:lang w:val="en-US"/>
              </w:rPr>
              <w:t xml:space="preserve"> dan </w:t>
            </w:r>
            <w:proofErr w:type="spellStart"/>
            <w:r w:rsidRPr="00F51133">
              <w:rPr>
                <w:lang w:val="en-US"/>
              </w:rPr>
              <w:t>salam</w:t>
            </w:r>
            <w:proofErr w:type="spellEnd"/>
            <w:r w:rsidRPr="00F51133">
              <w:rPr>
                <w:lang w:val="en-US"/>
              </w:rPr>
              <w:t>.</w:t>
            </w:r>
          </w:p>
          <w:p w14:paraId="0C0F6117" w14:textId="75B6002F" w:rsidR="00EC4855" w:rsidRDefault="00EC4855" w:rsidP="00EC4855">
            <w:pPr>
              <w:pStyle w:val="TableParagraph"/>
              <w:spacing w:before="55" w:line="292" w:lineRule="auto"/>
              <w:ind w:left="431" w:right="6458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Pertemuan</w:t>
            </w:r>
            <w:proofErr w:type="spellEnd"/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12-13-14</w:t>
            </w:r>
          </w:p>
          <w:p w14:paraId="450C79C2" w14:textId="77777777" w:rsidR="00EC4855" w:rsidRPr="00296A34" w:rsidRDefault="00EC4855" w:rsidP="00EC4855">
            <w:pPr>
              <w:pStyle w:val="TableParagraph"/>
              <w:spacing w:before="55" w:line="292" w:lineRule="auto"/>
              <w:ind w:left="431" w:right="6458"/>
              <w:rPr>
                <w:b/>
                <w:lang w:val="id-ID"/>
              </w:rPr>
            </w:pPr>
            <w:r>
              <w:rPr>
                <w:b/>
                <w:lang w:val="id-ID"/>
              </w:rPr>
              <w:t>Langkah-Langkah Pembelajaran</w:t>
            </w:r>
            <w:r>
              <w:rPr>
                <w:b/>
                <w:spacing w:val="-52"/>
                <w:lang w:val="id-ID"/>
              </w:rPr>
              <w:t xml:space="preserve"> </w:t>
            </w:r>
            <w:r>
              <w:rPr>
                <w:b/>
                <w:lang w:val="id-ID"/>
              </w:rPr>
              <w:t>Kegiatan</w:t>
            </w:r>
            <w:r>
              <w:rPr>
                <w:b/>
                <w:spacing w:val="-1"/>
                <w:lang w:val="id-ID"/>
              </w:rPr>
              <w:t xml:space="preserve"> </w:t>
            </w:r>
            <w:r>
              <w:rPr>
                <w:b/>
                <w:lang w:val="id-ID"/>
              </w:rPr>
              <w:t>Pendahuluan</w:t>
            </w:r>
          </w:p>
          <w:p w14:paraId="0AA7EF7B" w14:textId="02795A29" w:rsidR="00EC4855" w:rsidRDefault="00EC4855" w:rsidP="00EC4855">
            <w:pPr>
              <w:pStyle w:val="TableParagraph"/>
              <w:numPr>
                <w:ilvl w:val="0"/>
                <w:numId w:val="48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>
              <w:rPr>
                <w:spacing w:val="11"/>
              </w:rPr>
              <w:t xml:space="preserve"> </w:t>
            </w:r>
            <w:r>
              <w:t>membuka</w:t>
            </w:r>
            <w:r>
              <w:rPr>
                <w:spacing w:val="22"/>
              </w:rPr>
              <w:t xml:space="preserve"> </w:t>
            </w:r>
            <w:r>
              <w:t>kegiatan</w:t>
            </w:r>
            <w:r>
              <w:rPr>
                <w:spacing w:val="12"/>
              </w:rPr>
              <w:t xml:space="preserve"> </w:t>
            </w:r>
            <w:r>
              <w:t>dengan</w:t>
            </w:r>
            <w:r>
              <w:rPr>
                <w:spacing w:val="12"/>
              </w:rPr>
              <w:t xml:space="preserve"> </w:t>
            </w:r>
            <w:r>
              <w:t>aktifitas</w:t>
            </w:r>
            <w:r>
              <w:rPr>
                <w:spacing w:val="17"/>
              </w:rPr>
              <w:t xml:space="preserve"> </w:t>
            </w:r>
            <w:r>
              <w:t>rutin</w:t>
            </w:r>
            <w:r>
              <w:rPr>
                <w:spacing w:val="12"/>
              </w:rPr>
              <w:t xml:space="preserve"> </w:t>
            </w:r>
            <w:r>
              <w:t>kelas,</w:t>
            </w:r>
            <w:r>
              <w:rPr>
                <w:spacing w:val="10"/>
              </w:rPr>
              <w:t xml:space="preserve"> </w:t>
            </w:r>
            <w:r>
              <w:t>sesuai</w:t>
            </w:r>
            <w:r>
              <w:rPr>
                <w:spacing w:val="13"/>
              </w:rPr>
              <w:t xml:space="preserve"> </w:t>
            </w:r>
            <w:r>
              <w:t>kesepakatan</w:t>
            </w:r>
            <w:r>
              <w:rPr>
                <w:spacing w:val="12"/>
              </w:rPr>
              <w:t xml:space="preserve"> </w:t>
            </w:r>
            <w:r>
              <w:t>kelas</w:t>
            </w:r>
            <w:r>
              <w:rPr>
                <w:spacing w:val="17"/>
              </w:rPr>
              <w:t xml:space="preserve"> </w:t>
            </w:r>
            <w:r>
              <w:t>(</w:t>
            </w:r>
            <w:r>
              <w:rPr>
                <w:spacing w:val="16"/>
              </w:rPr>
              <w:t xml:space="preserve"> </w:t>
            </w:r>
            <w:r>
              <w:t>menyapa,</w:t>
            </w:r>
            <w:r>
              <w:rPr>
                <w:spacing w:val="15"/>
              </w:rPr>
              <w:t xml:space="preserve"> </w:t>
            </w:r>
            <w:r>
              <w:t>berdoa,</w:t>
            </w:r>
            <w:r>
              <w:rPr>
                <w:spacing w:val="18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mengecek</w:t>
            </w:r>
            <w:r>
              <w:rPr>
                <w:spacing w:val="2"/>
              </w:rPr>
              <w:t xml:space="preserve"> </w:t>
            </w:r>
            <w:r>
              <w:t>kehadiran</w:t>
            </w:r>
            <w:r>
              <w:rPr>
                <w:spacing w:val="-3"/>
              </w:rPr>
              <w:t xml:space="preserve"> </w:t>
            </w:r>
            <w:r>
              <w:t>).</w:t>
            </w:r>
          </w:p>
          <w:p w14:paraId="679AF9A7" w14:textId="398AE0D4" w:rsidR="00EC4855" w:rsidRDefault="00EC4855" w:rsidP="00EC4855">
            <w:pPr>
              <w:pStyle w:val="TableParagraph"/>
              <w:numPr>
                <w:ilvl w:val="0"/>
                <w:numId w:val="48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 w:rsidRPr="008C79AC">
              <w:rPr>
                <w:spacing w:val="-1"/>
              </w:rPr>
              <w:t xml:space="preserve"> </w:t>
            </w:r>
            <w:r>
              <w:t>menyapa</w:t>
            </w:r>
            <w:r w:rsidRPr="008C79AC">
              <w:rPr>
                <w:spacing w:val="2"/>
              </w:rPr>
              <w:t xml:space="preserve"> </w:t>
            </w:r>
            <w:r>
              <w:t>para</w:t>
            </w:r>
            <w:r w:rsidRPr="008C79AC">
              <w:rPr>
                <w:spacing w:val="2"/>
              </w:rPr>
              <w:t xml:space="preserve"> </w:t>
            </w:r>
            <w:r>
              <w:t>peserta</w:t>
            </w:r>
            <w:r w:rsidRPr="008C79AC">
              <w:rPr>
                <w:spacing w:val="2"/>
              </w:rPr>
              <w:t xml:space="preserve"> </w:t>
            </w:r>
            <w:r>
              <w:t>didik</w:t>
            </w:r>
            <w:r w:rsidRPr="008C79AC">
              <w:rPr>
                <w:spacing w:val="-1"/>
              </w:rPr>
              <w:t xml:space="preserve"> </w:t>
            </w:r>
            <w:r>
              <w:t>dan</w:t>
            </w:r>
            <w:r w:rsidRPr="008C79AC">
              <w:rPr>
                <w:spacing w:val="-1"/>
              </w:rPr>
              <w:t xml:space="preserve"> </w:t>
            </w:r>
            <w:r>
              <w:t>mengajak mereka</w:t>
            </w:r>
            <w:r w:rsidRPr="008C79AC">
              <w:rPr>
                <w:spacing w:val="2"/>
              </w:rPr>
              <w:t xml:space="preserve"> </w:t>
            </w:r>
            <w:r>
              <w:t>berbincang</w:t>
            </w:r>
            <w:r w:rsidRPr="008C79AC">
              <w:rPr>
                <w:spacing w:val="-6"/>
              </w:rPr>
              <w:t xml:space="preserve"> </w:t>
            </w:r>
            <w:r>
              <w:t>tentang</w:t>
            </w:r>
            <w:r w:rsidRPr="008C79AC">
              <w:rPr>
                <w:spacing w:val="-5"/>
              </w:rPr>
              <w:t xml:space="preserve"> </w:t>
            </w:r>
            <w:proofErr w:type="spellStart"/>
            <w:r>
              <w:rPr>
                <w:lang w:val="en-US"/>
              </w:rPr>
              <w:t>bunyi-bunyi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mereka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dengar</w:t>
            </w:r>
            <w:proofErr w:type="spellEnd"/>
            <w:r>
              <w:rPr>
                <w:lang w:val="en-US"/>
              </w:rPr>
              <w:t>.</w:t>
            </w:r>
          </w:p>
          <w:p w14:paraId="3F686FCF" w14:textId="7C304DCB" w:rsidR="00EC4855" w:rsidRDefault="00EC4855" w:rsidP="00EC4855">
            <w:pPr>
              <w:pStyle w:val="TableParagraph"/>
              <w:numPr>
                <w:ilvl w:val="0"/>
                <w:numId w:val="48"/>
              </w:numPr>
              <w:tabs>
                <w:tab w:val="left" w:pos="749"/>
              </w:tabs>
              <w:spacing w:before="4" w:line="237" w:lineRule="auto"/>
              <w:ind w:right="74"/>
            </w:pPr>
            <w:r>
              <w:t>Guru</w:t>
            </w:r>
            <w:r w:rsidRPr="008C79AC">
              <w:rPr>
                <w:spacing w:val="31"/>
              </w:rPr>
              <w:t xml:space="preserve"> </w:t>
            </w:r>
            <w:r>
              <w:t>menjelaskan</w:t>
            </w:r>
            <w:r w:rsidRPr="008C79AC">
              <w:rPr>
                <w:spacing w:val="28"/>
              </w:rPr>
              <w:t xml:space="preserve"> </w:t>
            </w:r>
            <w:r>
              <w:t>bahwa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mereka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membaca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suku</w:t>
            </w:r>
            <w:proofErr w:type="spellEnd"/>
            <w:r>
              <w:rPr>
                <w:lang w:val="en-US"/>
              </w:rPr>
              <w:t xml:space="preserve"> kata yang di </w:t>
            </w:r>
            <w:proofErr w:type="spellStart"/>
            <w:r>
              <w:rPr>
                <w:lang w:val="en-US"/>
              </w:rPr>
              <w:t>awali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‘</w:t>
            </w:r>
            <w:proofErr w:type="spellStart"/>
            <w:r>
              <w:rPr>
                <w:lang w:val="en-US"/>
              </w:rPr>
              <w:t>ba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bu</w:t>
            </w:r>
            <w:proofErr w:type="spellEnd"/>
            <w:r>
              <w:rPr>
                <w:lang w:val="en-US"/>
              </w:rPr>
              <w:t>, be’.</w:t>
            </w:r>
          </w:p>
          <w:p w14:paraId="24962082" w14:textId="77777777" w:rsidR="00EC4855" w:rsidRPr="00731F1B" w:rsidRDefault="00EC4855" w:rsidP="00EC4855">
            <w:pPr>
              <w:pStyle w:val="TableParagraph"/>
              <w:numPr>
                <w:ilvl w:val="0"/>
                <w:numId w:val="48"/>
              </w:numPr>
              <w:tabs>
                <w:tab w:val="left" w:pos="749"/>
              </w:tabs>
              <w:spacing w:before="4" w:line="237" w:lineRule="auto"/>
              <w:ind w:right="74"/>
            </w:pPr>
            <w:r w:rsidRPr="008C79AC">
              <w:rPr>
                <w:lang w:val="en-US"/>
              </w:rPr>
              <w:t xml:space="preserve">Guru </w:t>
            </w:r>
            <w:proofErr w:type="spellStart"/>
            <w:r w:rsidRPr="008C79AC">
              <w:rPr>
                <w:lang w:val="en-US"/>
              </w:rPr>
              <w:t>menyampaikan</w:t>
            </w:r>
            <w:proofErr w:type="spellEnd"/>
            <w:r w:rsidRPr="008C79AC">
              <w:rPr>
                <w:lang w:val="en-US"/>
              </w:rPr>
              <w:t xml:space="preserve"> </w:t>
            </w:r>
            <w:proofErr w:type="spellStart"/>
            <w:r w:rsidRPr="008C79AC">
              <w:rPr>
                <w:lang w:val="en-US"/>
              </w:rPr>
              <w:t>tujuan</w:t>
            </w:r>
            <w:proofErr w:type="spellEnd"/>
            <w:r w:rsidRPr="008C79AC">
              <w:rPr>
                <w:lang w:val="en-US"/>
              </w:rPr>
              <w:t xml:space="preserve"> dan </w:t>
            </w:r>
            <w:proofErr w:type="spellStart"/>
            <w:r w:rsidRPr="008C79AC">
              <w:rPr>
                <w:lang w:val="en-US"/>
              </w:rPr>
              <w:t>manfaat</w:t>
            </w:r>
            <w:proofErr w:type="spellEnd"/>
            <w:r w:rsidRPr="008C79AC">
              <w:rPr>
                <w:lang w:val="en-US"/>
              </w:rPr>
              <w:t xml:space="preserve"> </w:t>
            </w:r>
            <w:proofErr w:type="spellStart"/>
            <w:r w:rsidRPr="008C79AC">
              <w:rPr>
                <w:lang w:val="en-US"/>
              </w:rPr>
              <w:t>pembelajaran</w:t>
            </w:r>
            <w:proofErr w:type="spellEnd"/>
            <w:r w:rsidRPr="008C79AC">
              <w:rPr>
                <w:lang w:val="en-US"/>
              </w:rPr>
              <w:t>.</w:t>
            </w:r>
          </w:p>
          <w:p w14:paraId="7F5F74C3" w14:textId="64256732" w:rsidR="00EC4855" w:rsidRPr="00EC4855" w:rsidRDefault="00EC4855" w:rsidP="00EC4855">
            <w:pPr>
              <w:pStyle w:val="TableParagraph"/>
              <w:tabs>
                <w:tab w:val="left" w:pos="749"/>
              </w:tabs>
              <w:spacing w:before="4" w:line="237" w:lineRule="auto"/>
              <w:ind w:left="360" w:right="74"/>
            </w:pPr>
            <w:proofErr w:type="spellStart"/>
            <w:r w:rsidRPr="008C79AC">
              <w:rPr>
                <w:b/>
                <w:lang w:val="en-US"/>
              </w:rPr>
              <w:t>Kegiatan</w:t>
            </w:r>
            <w:proofErr w:type="spellEnd"/>
            <w:r w:rsidRPr="008C79AC">
              <w:rPr>
                <w:b/>
                <w:lang w:val="en-US"/>
              </w:rPr>
              <w:t xml:space="preserve"> inti</w:t>
            </w:r>
          </w:p>
          <w:p w14:paraId="2112577F" w14:textId="77777777" w:rsidR="00004C9B" w:rsidRDefault="00000000">
            <w:pPr>
              <w:pStyle w:val="TableParagraph"/>
              <w:spacing w:before="62"/>
              <w:ind w:left="431"/>
              <w:rPr>
                <w:b/>
              </w:rPr>
            </w:pPr>
            <w:r>
              <w:rPr>
                <w:b/>
                <w:shd w:val="clear" w:color="auto" w:fill="FFFF00"/>
              </w:rPr>
              <w:t>Membaca</w:t>
            </w:r>
          </w:p>
          <w:p w14:paraId="57B36E83" w14:textId="77777777" w:rsidR="00004C9B" w:rsidRDefault="00000000">
            <w:pPr>
              <w:pStyle w:val="TableParagraph"/>
              <w:spacing w:before="60"/>
              <w:ind w:left="431"/>
              <w:rPr>
                <w:b/>
              </w:rPr>
            </w:pPr>
            <w:r>
              <w:rPr>
                <w:b/>
              </w:rPr>
              <w:t>Membaca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Kartu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Kata</w:t>
            </w:r>
          </w:p>
          <w:p w14:paraId="141E6A36" w14:textId="3E042251" w:rsidR="00EC4855" w:rsidRPr="00EC4855" w:rsidRDefault="00EC4855" w:rsidP="00EC4855">
            <w:pPr>
              <w:pStyle w:val="TableParagraph"/>
              <w:numPr>
                <w:ilvl w:val="0"/>
                <w:numId w:val="22"/>
              </w:numPr>
              <w:tabs>
                <w:tab w:val="left" w:pos="801"/>
                <w:tab w:val="left" w:pos="802"/>
              </w:tabs>
              <w:spacing w:before="61" w:line="237" w:lineRule="auto"/>
              <w:ind w:right="95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menunjukkan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suku</w:t>
            </w:r>
            <w:proofErr w:type="spellEnd"/>
            <w:r>
              <w:rPr>
                <w:lang w:val="en-US"/>
              </w:rPr>
              <w:t xml:space="preserve"> kata </w:t>
            </w:r>
            <w:proofErr w:type="spellStart"/>
            <w:r>
              <w:rPr>
                <w:lang w:val="en-US"/>
              </w:rPr>
              <w:t>atau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menuliskan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suku</w:t>
            </w:r>
            <w:proofErr w:type="spellEnd"/>
            <w:r>
              <w:rPr>
                <w:lang w:val="en-US"/>
              </w:rPr>
              <w:t xml:space="preserve"> kata di </w:t>
            </w:r>
            <w:proofErr w:type="spellStart"/>
            <w:r>
              <w:rPr>
                <w:lang w:val="en-US"/>
              </w:rPr>
              <w:t>papan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tulis</w:t>
            </w:r>
            <w:proofErr w:type="spellEnd"/>
            <w:r>
              <w:rPr>
                <w:lang w:val="en-US"/>
              </w:rPr>
              <w:t>.</w:t>
            </w:r>
          </w:p>
          <w:p w14:paraId="14138A1F" w14:textId="77777777" w:rsidR="00EC4855" w:rsidRDefault="00000000" w:rsidP="00EC4855">
            <w:pPr>
              <w:pStyle w:val="TableParagraph"/>
              <w:numPr>
                <w:ilvl w:val="0"/>
                <w:numId w:val="22"/>
              </w:numPr>
              <w:tabs>
                <w:tab w:val="left" w:pos="801"/>
                <w:tab w:val="left" w:pos="802"/>
              </w:tabs>
              <w:spacing w:before="61" w:line="237" w:lineRule="auto"/>
              <w:ind w:right="95"/>
            </w:pPr>
            <w:r>
              <w:t>Guru</w:t>
            </w:r>
            <w:r>
              <w:rPr>
                <w:spacing w:val="12"/>
              </w:rPr>
              <w:t xml:space="preserve"> </w:t>
            </w:r>
            <w:r>
              <w:t>meminta</w:t>
            </w:r>
            <w:r>
              <w:rPr>
                <w:spacing w:val="16"/>
              </w:rPr>
              <w:t xml:space="preserve"> </w:t>
            </w:r>
            <w:r>
              <w:t>peserta</w:t>
            </w:r>
            <w:r>
              <w:rPr>
                <w:spacing w:val="16"/>
              </w:rPr>
              <w:t xml:space="preserve"> </w:t>
            </w:r>
            <w:r>
              <w:t>didik</w:t>
            </w:r>
            <w:r>
              <w:rPr>
                <w:spacing w:val="13"/>
              </w:rPr>
              <w:t xml:space="preserve"> </w:t>
            </w:r>
            <w:r>
              <w:t>membaca/mengeja</w:t>
            </w:r>
            <w:r>
              <w:rPr>
                <w:spacing w:val="16"/>
              </w:rPr>
              <w:t xml:space="preserve"> </w:t>
            </w:r>
            <w:r>
              <w:t>ulang</w:t>
            </w:r>
            <w:r>
              <w:rPr>
                <w:spacing w:val="14"/>
              </w:rPr>
              <w:t xml:space="preserve"> </w:t>
            </w:r>
            <w:r>
              <w:t>suku</w:t>
            </w:r>
            <w:r>
              <w:rPr>
                <w:spacing w:val="13"/>
              </w:rPr>
              <w:t xml:space="preserve"> </w:t>
            </w:r>
            <w:r>
              <w:t>kata</w:t>
            </w:r>
            <w:r>
              <w:rPr>
                <w:spacing w:val="16"/>
              </w:rPr>
              <w:t xml:space="preserve"> </w:t>
            </w:r>
            <w:r>
              <w:t>yang</w:t>
            </w:r>
            <w:r>
              <w:rPr>
                <w:spacing w:val="8"/>
              </w:rPr>
              <w:t xml:space="preserve"> </w:t>
            </w:r>
            <w:r>
              <w:t>diawali</w:t>
            </w:r>
            <w:r>
              <w:rPr>
                <w:spacing w:val="18"/>
              </w:rPr>
              <w:t xml:space="preserve"> </w:t>
            </w:r>
            <w:r>
              <w:t>dengan</w:t>
            </w:r>
            <w:r>
              <w:rPr>
                <w:spacing w:val="8"/>
              </w:rPr>
              <w:t xml:space="preserve"> </w:t>
            </w:r>
            <w:r>
              <w:t>‘ba-’,</w:t>
            </w:r>
            <w:r>
              <w:rPr>
                <w:spacing w:val="15"/>
              </w:rPr>
              <w:t xml:space="preserve"> </w:t>
            </w:r>
            <w:r>
              <w:t>‘bu-’,</w:t>
            </w:r>
            <w:r>
              <w:rPr>
                <w:spacing w:val="15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‘be-’.</w:t>
            </w:r>
          </w:p>
          <w:p w14:paraId="03D7855A" w14:textId="2525B6AD" w:rsidR="00004C9B" w:rsidRPr="00EC4855" w:rsidRDefault="00000000" w:rsidP="00EC4855">
            <w:pPr>
              <w:pStyle w:val="TableParagraph"/>
              <w:numPr>
                <w:ilvl w:val="0"/>
                <w:numId w:val="22"/>
              </w:numPr>
              <w:tabs>
                <w:tab w:val="left" w:pos="801"/>
                <w:tab w:val="left" w:pos="802"/>
              </w:tabs>
              <w:spacing w:before="61" w:line="237" w:lineRule="auto"/>
              <w:ind w:right="95"/>
            </w:pPr>
            <w:r>
              <w:t>Guru</w:t>
            </w:r>
            <w:r w:rsidRPr="00EC4855">
              <w:rPr>
                <w:spacing w:val="17"/>
              </w:rPr>
              <w:t xml:space="preserve"> </w:t>
            </w:r>
            <w:r>
              <w:t>meminta</w:t>
            </w:r>
            <w:r w:rsidRPr="00EC4855">
              <w:rPr>
                <w:spacing w:val="24"/>
              </w:rPr>
              <w:t xml:space="preserve"> </w:t>
            </w:r>
            <w:r>
              <w:t>peserta</w:t>
            </w:r>
            <w:r w:rsidRPr="00EC4855">
              <w:rPr>
                <w:spacing w:val="25"/>
              </w:rPr>
              <w:t xml:space="preserve"> </w:t>
            </w:r>
            <w:r>
              <w:t>didik</w:t>
            </w:r>
            <w:r w:rsidRPr="00EC4855">
              <w:rPr>
                <w:spacing w:val="22"/>
              </w:rPr>
              <w:t xml:space="preserve"> </w:t>
            </w:r>
            <w:r>
              <w:t>mengenali</w:t>
            </w:r>
            <w:r w:rsidRPr="00EC4855">
              <w:rPr>
                <w:spacing w:val="18"/>
              </w:rPr>
              <w:t xml:space="preserve"> </w:t>
            </w:r>
            <w:r>
              <w:t>suku</w:t>
            </w:r>
            <w:r w:rsidRPr="00EC4855">
              <w:rPr>
                <w:spacing w:val="22"/>
              </w:rPr>
              <w:t xml:space="preserve"> </w:t>
            </w:r>
            <w:r>
              <w:t>kata</w:t>
            </w:r>
            <w:r w:rsidRPr="00EC4855">
              <w:rPr>
                <w:spacing w:val="20"/>
              </w:rPr>
              <w:t xml:space="preserve"> </w:t>
            </w:r>
            <w:r>
              <w:t>‘ba-’,</w:t>
            </w:r>
            <w:r w:rsidRPr="00EC4855">
              <w:rPr>
                <w:spacing w:val="20"/>
              </w:rPr>
              <w:t xml:space="preserve"> </w:t>
            </w:r>
            <w:r>
              <w:t>‘bu-’,</w:t>
            </w:r>
            <w:r w:rsidRPr="00EC4855">
              <w:rPr>
                <w:spacing w:val="19"/>
              </w:rPr>
              <w:t xml:space="preserve"> </w:t>
            </w:r>
            <w:r>
              <w:t>atau</w:t>
            </w:r>
            <w:r w:rsidRPr="00EC4855">
              <w:rPr>
                <w:spacing w:val="17"/>
              </w:rPr>
              <w:t xml:space="preserve"> </w:t>
            </w:r>
            <w:r>
              <w:t>‘be-’</w:t>
            </w:r>
            <w:r w:rsidRPr="00EC4855">
              <w:rPr>
                <w:spacing w:val="20"/>
              </w:rPr>
              <w:t xml:space="preserve"> </w:t>
            </w:r>
            <w:r>
              <w:t>pada</w:t>
            </w:r>
            <w:r w:rsidRPr="00EC4855">
              <w:rPr>
                <w:spacing w:val="25"/>
              </w:rPr>
              <w:t xml:space="preserve"> </w:t>
            </w:r>
            <w:r>
              <w:t>setiap</w:t>
            </w:r>
            <w:r w:rsidRPr="00EC4855">
              <w:rPr>
                <w:spacing w:val="22"/>
              </w:rPr>
              <w:t xml:space="preserve"> </w:t>
            </w:r>
            <w:r>
              <w:t>kata</w:t>
            </w:r>
            <w:r w:rsidRPr="00EC4855">
              <w:rPr>
                <w:spacing w:val="24"/>
              </w:rPr>
              <w:t xml:space="preserve"> </w:t>
            </w:r>
            <w:r>
              <w:t>pada</w:t>
            </w:r>
            <w:r w:rsidRPr="00EC4855">
              <w:rPr>
                <w:spacing w:val="25"/>
              </w:rPr>
              <w:t xml:space="preserve"> </w:t>
            </w:r>
            <w:r>
              <w:t>kartu</w:t>
            </w:r>
            <w:r w:rsidRPr="00EC4855">
              <w:rPr>
                <w:spacing w:val="-52"/>
              </w:rPr>
              <w:t xml:space="preserve"> </w:t>
            </w:r>
            <w:r>
              <w:t>kata.</w:t>
            </w:r>
          </w:p>
          <w:p w14:paraId="7E238E94" w14:textId="77777777" w:rsidR="00004C9B" w:rsidRDefault="00000000">
            <w:pPr>
              <w:pStyle w:val="TableParagraph"/>
              <w:spacing w:before="1"/>
              <w:ind w:left="431"/>
              <w:rPr>
                <w:b/>
              </w:rPr>
            </w:pPr>
            <w:r>
              <w:rPr>
                <w:b/>
                <w:shd w:val="clear" w:color="auto" w:fill="FFFF00"/>
              </w:rPr>
              <w:t>Berbicara</w:t>
            </w:r>
          </w:p>
          <w:p w14:paraId="3521CF82" w14:textId="77777777" w:rsidR="00004C9B" w:rsidRDefault="00000000">
            <w:pPr>
              <w:pStyle w:val="TableParagraph"/>
              <w:spacing w:before="59"/>
              <w:ind w:left="431"/>
              <w:rPr>
                <w:b/>
              </w:rPr>
            </w:pPr>
            <w:r>
              <w:rPr>
                <w:b/>
              </w:rPr>
              <w:t>Mendiskusikan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Kata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Baru: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Sibuk</w:t>
            </w:r>
          </w:p>
          <w:p w14:paraId="49290EB5" w14:textId="77777777" w:rsidR="002E6644" w:rsidRDefault="00EC4855" w:rsidP="002E6644">
            <w:pPr>
              <w:pStyle w:val="TableParagraph"/>
              <w:numPr>
                <w:ilvl w:val="0"/>
                <w:numId w:val="22"/>
              </w:numPr>
              <w:tabs>
                <w:tab w:val="left" w:pos="825"/>
                <w:tab w:val="left" w:pos="826"/>
              </w:tabs>
              <w:spacing w:before="61" w:line="237" w:lineRule="auto"/>
              <w:ind w:right="99"/>
            </w:pPr>
            <w:r>
              <w:rPr>
                <w:lang w:val="en-US"/>
              </w:rPr>
              <w:t>Guru mem</w:t>
            </w:r>
            <w:r w:rsidR="00000000">
              <w:t>inta</w:t>
            </w:r>
            <w:r w:rsidR="00000000">
              <w:rPr>
                <w:spacing w:val="1"/>
              </w:rPr>
              <w:t xml:space="preserve"> </w:t>
            </w:r>
            <w:r w:rsidR="00000000">
              <w:t>peserta</w:t>
            </w:r>
            <w:r w:rsidR="00000000">
              <w:rPr>
                <w:spacing w:val="1"/>
              </w:rPr>
              <w:t xml:space="preserve"> </w:t>
            </w:r>
            <w:r w:rsidR="00000000">
              <w:t>didik mengamati gambar</w:t>
            </w:r>
            <w:r w:rsidR="00000000">
              <w:rPr>
                <w:spacing w:val="1"/>
              </w:rPr>
              <w:t xml:space="preserve"> </w:t>
            </w:r>
            <w:r w:rsidR="00000000">
              <w:t>dan</w:t>
            </w:r>
            <w:r w:rsidR="00000000">
              <w:rPr>
                <w:spacing w:val="1"/>
              </w:rPr>
              <w:t xml:space="preserve"> </w:t>
            </w:r>
            <w:r w:rsidR="00000000">
              <w:t>mendiskusikan adegan atau</w:t>
            </w:r>
            <w:r w:rsidR="00000000">
              <w:rPr>
                <w:spacing w:val="1"/>
              </w:rPr>
              <w:t xml:space="preserve"> </w:t>
            </w:r>
            <w:r w:rsidR="00000000">
              <w:t xml:space="preserve">kejadian yang terdapat </w:t>
            </w:r>
            <w:proofErr w:type="gramStart"/>
            <w:r w:rsidR="00000000">
              <w:t>pada</w:t>
            </w:r>
            <w:r w:rsidR="002E6644">
              <w:rPr>
                <w:lang w:val="en-US"/>
              </w:rPr>
              <w:t xml:space="preserve"> </w:t>
            </w:r>
            <w:r w:rsidR="00000000">
              <w:rPr>
                <w:spacing w:val="-52"/>
              </w:rPr>
              <w:t xml:space="preserve"> </w:t>
            </w:r>
            <w:r w:rsidR="00000000">
              <w:t>gambar</w:t>
            </w:r>
            <w:proofErr w:type="gramEnd"/>
            <w:r w:rsidR="00000000">
              <w:rPr>
                <w:spacing w:val="4"/>
              </w:rPr>
              <w:t xml:space="preserve"> </w:t>
            </w:r>
            <w:r w:rsidR="00000000">
              <w:t>tersebut.</w:t>
            </w:r>
          </w:p>
          <w:p w14:paraId="65BC15AF" w14:textId="77777777" w:rsidR="002E6644" w:rsidRDefault="002E6644" w:rsidP="002E6644">
            <w:pPr>
              <w:pStyle w:val="TableParagraph"/>
              <w:numPr>
                <w:ilvl w:val="0"/>
                <w:numId w:val="22"/>
              </w:numPr>
              <w:tabs>
                <w:tab w:val="left" w:pos="825"/>
                <w:tab w:val="left" w:pos="826"/>
              </w:tabs>
              <w:spacing w:before="61" w:line="237" w:lineRule="auto"/>
              <w:ind w:right="99"/>
            </w:pPr>
            <w:r>
              <w:rPr>
                <w:lang w:val="en-US"/>
              </w:rPr>
              <w:t xml:space="preserve">Guru </w:t>
            </w:r>
            <w:proofErr w:type="spellStart"/>
            <w:r>
              <w:rPr>
                <w:lang w:val="en-US"/>
              </w:rPr>
              <w:t>menanyakan</w:t>
            </w:r>
            <w:proofErr w:type="spellEnd"/>
            <w:r>
              <w:rPr>
                <w:lang w:val="en-US"/>
              </w:rPr>
              <w:t xml:space="preserve"> d</w:t>
            </w:r>
            <w:r w:rsidR="00000000">
              <w:t>ari</w:t>
            </w:r>
            <w:r w:rsidR="00000000" w:rsidRPr="002E6644">
              <w:rPr>
                <w:spacing w:val="38"/>
              </w:rPr>
              <w:t xml:space="preserve"> </w:t>
            </w:r>
            <w:r w:rsidR="00000000">
              <w:t>kedua</w:t>
            </w:r>
            <w:r w:rsidR="00000000" w:rsidRPr="002E6644">
              <w:rPr>
                <w:spacing w:val="45"/>
              </w:rPr>
              <w:t xml:space="preserve"> </w:t>
            </w:r>
            <w:r w:rsidR="00000000">
              <w:t>gambar</w:t>
            </w:r>
            <w:r w:rsidR="00000000" w:rsidRPr="002E6644">
              <w:rPr>
                <w:spacing w:val="46"/>
              </w:rPr>
              <w:t xml:space="preserve"> </w:t>
            </w:r>
            <w:r w:rsidR="00000000">
              <w:t>tersebut,</w:t>
            </w:r>
            <w:r w:rsidR="00000000" w:rsidRPr="002E6644">
              <w:rPr>
                <w:spacing w:val="44"/>
              </w:rPr>
              <w:t xml:space="preserve"> </w:t>
            </w:r>
            <w:r w:rsidR="00000000">
              <w:t>mana</w:t>
            </w:r>
            <w:r w:rsidR="00000000" w:rsidRPr="002E6644">
              <w:rPr>
                <w:spacing w:val="45"/>
              </w:rPr>
              <w:t xml:space="preserve"> </w:t>
            </w:r>
            <w:r w:rsidR="00000000">
              <w:t>yang</w:t>
            </w:r>
            <w:r w:rsidR="00000000" w:rsidRPr="002E6644">
              <w:rPr>
                <w:spacing w:val="38"/>
              </w:rPr>
              <w:t xml:space="preserve"> </w:t>
            </w:r>
            <w:r w:rsidR="00000000">
              <w:t>lebih</w:t>
            </w:r>
            <w:r w:rsidR="00000000" w:rsidRPr="002E6644">
              <w:rPr>
                <w:spacing w:val="37"/>
              </w:rPr>
              <w:t xml:space="preserve"> </w:t>
            </w:r>
            <w:r w:rsidR="00000000">
              <w:t>ramai/sibuk?</w:t>
            </w:r>
            <w:r w:rsidR="00000000" w:rsidRPr="002E6644">
              <w:rPr>
                <w:spacing w:val="41"/>
              </w:rPr>
              <w:t xml:space="preserve"> </w:t>
            </w:r>
            <w:r w:rsidR="00000000">
              <w:t>Mengapa?</w:t>
            </w:r>
            <w:r w:rsidR="00000000" w:rsidRPr="002E6644">
              <w:rPr>
                <w:spacing w:val="40"/>
              </w:rPr>
              <w:t xml:space="preserve"> </w:t>
            </w:r>
            <w:r w:rsidR="00000000">
              <w:t>Kapan</w:t>
            </w:r>
            <w:r w:rsidR="00000000" w:rsidRPr="002E6644">
              <w:rPr>
                <w:spacing w:val="47"/>
              </w:rPr>
              <w:t xml:space="preserve"> </w:t>
            </w:r>
            <w:r w:rsidR="00000000">
              <w:t>latar</w:t>
            </w:r>
            <w:r w:rsidR="00000000" w:rsidRPr="002E6644">
              <w:rPr>
                <w:spacing w:val="41"/>
              </w:rPr>
              <w:t xml:space="preserve"> </w:t>
            </w:r>
            <w:r w:rsidR="00000000">
              <w:t>kejadian</w:t>
            </w:r>
            <w:r w:rsidR="00000000" w:rsidRPr="002E6644">
              <w:rPr>
                <w:spacing w:val="38"/>
              </w:rPr>
              <w:t xml:space="preserve"> </w:t>
            </w:r>
            <w:r w:rsidR="00000000">
              <w:t>pada</w:t>
            </w:r>
            <w:r>
              <w:rPr>
                <w:lang w:val="en-US"/>
              </w:rPr>
              <w:t xml:space="preserve"> </w:t>
            </w:r>
            <w:r w:rsidR="00000000" w:rsidRPr="002E6644">
              <w:rPr>
                <w:spacing w:val="-52"/>
              </w:rPr>
              <w:t xml:space="preserve"> </w:t>
            </w:r>
            <w:r w:rsidR="00000000">
              <w:t>gambar</w:t>
            </w:r>
            <w:r w:rsidR="00000000" w:rsidRPr="002E6644">
              <w:rPr>
                <w:spacing w:val="4"/>
              </w:rPr>
              <w:t xml:space="preserve"> </w:t>
            </w:r>
            <w:r w:rsidR="00000000">
              <w:t>tersebut? Pagi,</w:t>
            </w:r>
            <w:r w:rsidR="00000000" w:rsidRPr="002E6644">
              <w:rPr>
                <w:spacing w:val="3"/>
              </w:rPr>
              <w:t xml:space="preserve"> </w:t>
            </w:r>
            <w:r w:rsidR="00000000">
              <w:t>siang,</w:t>
            </w:r>
            <w:r w:rsidR="00000000" w:rsidRPr="002E6644">
              <w:rPr>
                <w:spacing w:val="4"/>
              </w:rPr>
              <w:t xml:space="preserve"> </w:t>
            </w:r>
            <w:r w:rsidR="00000000">
              <w:t>sore,</w:t>
            </w:r>
            <w:r w:rsidR="00000000" w:rsidRPr="002E6644">
              <w:rPr>
                <w:spacing w:val="3"/>
              </w:rPr>
              <w:t xml:space="preserve"> </w:t>
            </w:r>
            <w:r w:rsidR="00000000">
              <w:t>atau</w:t>
            </w:r>
            <w:r w:rsidR="00000000" w:rsidRPr="002E6644">
              <w:rPr>
                <w:spacing w:val="2"/>
              </w:rPr>
              <w:t xml:space="preserve"> </w:t>
            </w:r>
            <w:r w:rsidR="00000000">
              <w:t>malam</w:t>
            </w:r>
            <w:r w:rsidR="00000000" w:rsidRPr="002E6644">
              <w:rPr>
                <w:spacing w:val="-7"/>
              </w:rPr>
              <w:t xml:space="preserve"> </w:t>
            </w:r>
            <w:r w:rsidR="00000000">
              <w:t>hari?</w:t>
            </w:r>
          </w:p>
          <w:p w14:paraId="2C26E293" w14:textId="77777777" w:rsidR="002E6644" w:rsidRDefault="002E6644" w:rsidP="002E6644">
            <w:pPr>
              <w:pStyle w:val="TableParagraph"/>
              <w:numPr>
                <w:ilvl w:val="0"/>
                <w:numId w:val="22"/>
              </w:numPr>
              <w:tabs>
                <w:tab w:val="left" w:pos="825"/>
                <w:tab w:val="left" w:pos="826"/>
              </w:tabs>
              <w:spacing w:before="61" w:line="237" w:lineRule="auto"/>
              <w:ind w:right="99"/>
            </w:pPr>
            <w:r>
              <w:rPr>
                <w:lang w:val="en-US"/>
              </w:rPr>
              <w:t>Guru m</w:t>
            </w:r>
            <w:r w:rsidR="00000000">
              <w:t>mendiskusikan</w:t>
            </w:r>
            <w:r w:rsidR="00000000" w:rsidRPr="002E6644">
              <w:rPr>
                <w:spacing w:val="42"/>
              </w:rPr>
              <w:t xml:space="preserve"> </w:t>
            </w:r>
            <w:r w:rsidR="00000000">
              <w:t>gambar</w:t>
            </w:r>
            <w:r w:rsidR="00000000" w:rsidRPr="002E6644">
              <w:rPr>
                <w:spacing w:val="54"/>
              </w:rPr>
              <w:t xml:space="preserve"> </w:t>
            </w:r>
            <w:r w:rsidR="00000000">
              <w:t>ini</w:t>
            </w:r>
            <w:r w:rsidR="00000000" w:rsidRPr="002E6644">
              <w:rPr>
                <w:spacing w:val="48"/>
              </w:rPr>
              <w:t xml:space="preserve"> </w:t>
            </w:r>
            <w:r>
              <w:rPr>
                <w:spacing w:val="48"/>
                <w:lang w:val="en-US"/>
              </w:rPr>
              <w:t xml:space="preserve">dan </w:t>
            </w:r>
            <w:r w:rsidR="00000000">
              <w:t>melatih</w:t>
            </w:r>
            <w:r w:rsidR="00000000" w:rsidRPr="002E6644">
              <w:rPr>
                <w:spacing w:val="42"/>
              </w:rPr>
              <w:t xml:space="preserve"> </w:t>
            </w:r>
            <w:r w:rsidR="00000000">
              <w:t>tanggapan</w:t>
            </w:r>
            <w:r w:rsidR="00000000" w:rsidRPr="002E6644">
              <w:rPr>
                <w:spacing w:val="42"/>
              </w:rPr>
              <w:t xml:space="preserve"> </w:t>
            </w:r>
            <w:r w:rsidR="00000000">
              <w:t>lisan</w:t>
            </w:r>
            <w:r w:rsidR="00000000" w:rsidRPr="002E6644">
              <w:rPr>
                <w:spacing w:val="43"/>
              </w:rPr>
              <w:t xml:space="preserve"> </w:t>
            </w:r>
            <w:r w:rsidR="00000000">
              <w:t>peserta</w:t>
            </w:r>
            <w:r w:rsidR="00000000" w:rsidRPr="002E6644">
              <w:rPr>
                <w:spacing w:val="49"/>
              </w:rPr>
              <w:t xml:space="preserve"> </w:t>
            </w:r>
            <w:r w:rsidR="00000000">
              <w:t>didik</w:t>
            </w:r>
            <w:r w:rsidR="00000000" w:rsidRPr="002E6644">
              <w:rPr>
                <w:spacing w:val="48"/>
              </w:rPr>
              <w:t xml:space="preserve"> </w:t>
            </w:r>
            <w:r w:rsidR="00000000">
              <w:t>terhadap</w:t>
            </w:r>
            <w:r w:rsidR="00000000" w:rsidRPr="002E6644">
              <w:rPr>
                <w:spacing w:val="47"/>
              </w:rPr>
              <w:t xml:space="preserve"> </w:t>
            </w:r>
            <w:r w:rsidR="00000000">
              <w:t>gambar</w:t>
            </w:r>
            <w:r w:rsidR="00000000" w:rsidRPr="002E6644">
              <w:rPr>
                <w:spacing w:val="50"/>
              </w:rPr>
              <w:t xml:space="preserve"> </w:t>
            </w:r>
            <w:r w:rsidR="00000000">
              <w:t>yang</w:t>
            </w:r>
            <w:r w:rsidR="00000000" w:rsidRPr="002E6644">
              <w:rPr>
                <w:spacing w:val="-52"/>
              </w:rPr>
              <w:t xml:space="preserve"> </w:t>
            </w:r>
            <w:r>
              <w:rPr>
                <w:spacing w:val="-52"/>
                <w:lang w:val="en-US"/>
              </w:rPr>
              <w:t xml:space="preserve">                         </w:t>
            </w:r>
            <w:r w:rsidR="00000000">
              <w:t>diamatinya.</w:t>
            </w:r>
            <w:r w:rsidR="00000000" w:rsidRPr="002E6644">
              <w:rPr>
                <w:spacing w:val="3"/>
              </w:rPr>
              <w:t xml:space="preserve"> </w:t>
            </w:r>
            <w:r w:rsidR="00000000">
              <w:t>Kegiatan</w:t>
            </w:r>
            <w:r w:rsidR="00000000" w:rsidRPr="002E6644">
              <w:rPr>
                <w:spacing w:val="-3"/>
              </w:rPr>
              <w:t xml:space="preserve"> </w:t>
            </w:r>
            <w:r w:rsidR="00000000">
              <w:t>ini</w:t>
            </w:r>
            <w:r w:rsidR="00000000" w:rsidRPr="002E6644">
              <w:rPr>
                <w:spacing w:val="-2"/>
              </w:rPr>
              <w:t xml:space="preserve"> </w:t>
            </w:r>
            <w:r w:rsidR="00000000">
              <w:t>tidak</w:t>
            </w:r>
            <w:r w:rsidR="00000000" w:rsidRPr="002E6644">
              <w:rPr>
                <w:spacing w:val="-3"/>
              </w:rPr>
              <w:t xml:space="preserve"> </w:t>
            </w:r>
            <w:r w:rsidR="00000000">
              <w:t>dinilai.</w:t>
            </w:r>
          </w:p>
          <w:p w14:paraId="4177C0B0" w14:textId="77777777" w:rsidR="002E6644" w:rsidRDefault="00000000" w:rsidP="002E6644">
            <w:pPr>
              <w:pStyle w:val="TableParagraph"/>
              <w:tabs>
                <w:tab w:val="left" w:pos="825"/>
                <w:tab w:val="left" w:pos="826"/>
              </w:tabs>
              <w:spacing w:before="61" w:line="237" w:lineRule="auto"/>
              <w:ind w:left="378" w:right="99"/>
            </w:pPr>
            <w:r w:rsidRPr="002E6644">
              <w:rPr>
                <w:b/>
              </w:rPr>
              <w:t>Inspirasi</w:t>
            </w:r>
            <w:r w:rsidRPr="002E6644">
              <w:rPr>
                <w:b/>
                <w:spacing w:val="-3"/>
              </w:rPr>
              <w:t xml:space="preserve"> </w:t>
            </w:r>
            <w:r w:rsidRPr="002E6644">
              <w:rPr>
                <w:b/>
              </w:rPr>
              <w:t>Kegiatan</w:t>
            </w:r>
            <w:r w:rsidRPr="002E6644">
              <w:rPr>
                <w:b/>
                <w:spacing w:val="-8"/>
              </w:rPr>
              <w:t xml:space="preserve"> </w:t>
            </w:r>
            <w:r w:rsidRPr="002E6644">
              <w:rPr>
                <w:b/>
              </w:rPr>
              <w:t>Bersama</w:t>
            </w:r>
            <w:r w:rsidRPr="002E6644">
              <w:rPr>
                <w:b/>
                <w:spacing w:val="1"/>
              </w:rPr>
              <w:t xml:space="preserve"> </w:t>
            </w:r>
            <w:r w:rsidRPr="002E6644">
              <w:rPr>
                <w:b/>
              </w:rPr>
              <w:t>Orang Tua</w:t>
            </w:r>
          </w:p>
          <w:p w14:paraId="0B976F18" w14:textId="77777777" w:rsidR="002E6644" w:rsidRDefault="002E6644" w:rsidP="002E6644">
            <w:pPr>
              <w:pStyle w:val="TableParagraph"/>
              <w:numPr>
                <w:ilvl w:val="0"/>
                <w:numId w:val="22"/>
              </w:numPr>
              <w:tabs>
                <w:tab w:val="left" w:pos="825"/>
                <w:tab w:val="left" w:pos="826"/>
              </w:tabs>
              <w:spacing w:before="61" w:line="237" w:lineRule="auto"/>
              <w:ind w:right="99"/>
            </w:pPr>
            <w:r>
              <w:rPr>
                <w:lang w:val="en-US"/>
              </w:rPr>
              <w:t>Guru menu</w:t>
            </w:r>
            <w:r w:rsidR="00000000">
              <w:t>lis</w:t>
            </w:r>
            <w:r w:rsidR="00000000">
              <w:rPr>
                <w:spacing w:val="-7"/>
              </w:rPr>
              <w:t xml:space="preserve"> </w:t>
            </w:r>
            <w:r w:rsidR="00000000">
              <w:t>surat</w:t>
            </w:r>
            <w:r w:rsidR="00000000">
              <w:rPr>
                <w:spacing w:val="-5"/>
              </w:rPr>
              <w:t xml:space="preserve"> </w:t>
            </w:r>
            <w:r w:rsidR="00000000">
              <w:t>pemberitahuan</w:t>
            </w:r>
            <w:r w:rsidR="00000000">
              <w:rPr>
                <w:spacing w:val="-2"/>
              </w:rPr>
              <w:t xml:space="preserve"> </w:t>
            </w:r>
            <w:r w:rsidR="00000000">
              <w:t>kepada</w:t>
            </w:r>
            <w:r w:rsidR="00000000">
              <w:rPr>
                <w:spacing w:val="1"/>
              </w:rPr>
              <w:t xml:space="preserve"> </w:t>
            </w:r>
            <w:r w:rsidR="00000000">
              <w:t>orang</w:t>
            </w:r>
            <w:r w:rsidR="00000000">
              <w:rPr>
                <w:spacing w:val="-6"/>
              </w:rPr>
              <w:t xml:space="preserve"> </w:t>
            </w:r>
            <w:r w:rsidR="00000000">
              <w:t>tua/wali</w:t>
            </w:r>
            <w:r w:rsidR="00000000">
              <w:rPr>
                <w:spacing w:val="-6"/>
              </w:rPr>
              <w:t xml:space="preserve"> </w:t>
            </w:r>
            <w:r w:rsidR="00000000">
              <w:t>bahwa</w:t>
            </w:r>
            <w:r w:rsidR="00000000">
              <w:rPr>
                <w:spacing w:val="2"/>
              </w:rPr>
              <w:t xml:space="preserve"> </w:t>
            </w:r>
            <w:r w:rsidR="00000000">
              <w:t>peserta</w:t>
            </w:r>
            <w:r w:rsidR="00000000">
              <w:rPr>
                <w:spacing w:val="1"/>
              </w:rPr>
              <w:t xml:space="preserve"> </w:t>
            </w:r>
            <w:r w:rsidR="00000000">
              <w:t>didik</w:t>
            </w:r>
            <w:r w:rsidR="00000000">
              <w:rPr>
                <w:spacing w:val="2"/>
              </w:rPr>
              <w:t xml:space="preserve"> </w:t>
            </w:r>
            <w:r w:rsidR="00000000">
              <w:t>telah</w:t>
            </w:r>
            <w:r w:rsidR="00000000">
              <w:rPr>
                <w:spacing w:val="-7"/>
              </w:rPr>
              <w:t xml:space="preserve"> </w:t>
            </w:r>
            <w:r w:rsidR="00000000">
              <w:t>belajar</w:t>
            </w:r>
            <w:r w:rsidR="00000000">
              <w:rPr>
                <w:spacing w:val="-52"/>
              </w:rPr>
              <w:t xml:space="preserve"> </w:t>
            </w:r>
            <w:r w:rsidR="00000000">
              <w:t>tentang</w:t>
            </w:r>
            <w:r w:rsidR="00000000">
              <w:rPr>
                <w:spacing w:val="-4"/>
              </w:rPr>
              <w:t xml:space="preserve"> </w:t>
            </w:r>
            <w:r w:rsidR="00000000">
              <w:t>bunyi-bunyian</w:t>
            </w:r>
            <w:r w:rsidR="00000000">
              <w:rPr>
                <w:spacing w:val="-3"/>
              </w:rPr>
              <w:t xml:space="preserve"> </w:t>
            </w:r>
            <w:r w:rsidR="00000000">
              <w:t>dan</w:t>
            </w:r>
            <w:r w:rsidR="00000000">
              <w:rPr>
                <w:spacing w:val="4"/>
              </w:rPr>
              <w:t xml:space="preserve"> </w:t>
            </w:r>
            <w:r w:rsidR="00000000">
              <w:t>huruf ‘b’.</w:t>
            </w:r>
          </w:p>
          <w:p w14:paraId="7307E5DA" w14:textId="77777777" w:rsidR="002E6644" w:rsidRPr="002E6644" w:rsidRDefault="002E6644" w:rsidP="002E6644">
            <w:pPr>
              <w:pStyle w:val="TableParagraph"/>
              <w:numPr>
                <w:ilvl w:val="0"/>
                <w:numId w:val="22"/>
              </w:numPr>
              <w:tabs>
                <w:tab w:val="left" w:pos="825"/>
                <w:tab w:val="left" w:pos="826"/>
              </w:tabs>
              <w:spacing w:before="61" w:line="237" w:lineRule="auto"/>
              <w:ind w:right="99"/>
            </w:pPr>
            <w:r>
              <w:rPr>
                <w:lang w:val="en-US"/>
              </w:rPr>
              <w:t>Guru mem</w:t>
            </w:r>
            <w:r w:rsidR="00000000">
              <w:t>inta</w:t>
            </w:r>
            <w:r w:rsidR="00000000" w:rsidRPr="002E6644">
              <w:rPr>
                <w:spacing w:val="-1"/>
              </w:rPr>
              <w:t xml:space="preserve"> </w:t>
            </w:r>
            <w:r w:rsidR="00000000">
              <w:t>orang</w:t>
            </w:r>
            <w:r w:rsidR="00000000" w:rsidRPr="002E6644">
              <w:rPr>
                <w:spacing w:val="-6"/>
              </w:rPr>
              <w:t xml:space="preserve"> </w:t>
            </w:r>
            <w:r w:rsidR="00000000">
              <w:t>tua</w:t>
            </w:r>
            <w:r w:rsidR="00000000" w:rsidRPr="002E6644">
              <w:rPr>
                <w:spacing w:val="2"/>
              </w:rPr>
              <w:t xml:space="preserve"> </w:t>
            </w:r>
            <w:r w:rsidR="00000000">
              <w:t>untuk</w:t>
            </w:r>
            <w:r w:rsidR="00000000" w:rsidRPr="002E6644">
              <w:rPr>
                <w:spacing w:val="-1"/>
              </w:rPr>
              <w:t xml:space="preserve"> </w:t>
            </w:r>
            <w:r w:rsidR="00000000">
              <w:t>mengajak</w:t>
            </w:r>
            <w:r w:rsidR="00000000" w:rsidRPr="002E6644">
              <w:rPr>
                <w:spacing w:val="-5"/>
              </w:rPr>
              <w:t xml:space="preserve"> </w:t>
            </w:r>
            <w:r w:rsidR="00000000">
              <w:t>peserta</w:t>
            </w:r>
            <w:r w:rsidR="00000000" w:rsidRPr="002E6644">
              <w:rPr>
                <w:spacing w:val="2"/>
              </w:rPr>
              <w:t xml:space="preserve"> </w:t>
            </w:r>
            <w:r w:rsidR="00000000">
              <w:t>didik</w:t>
            </w:r>
            <w:r w:rsidR="00000000" w:rsidRPr="002E6644">
              <w:rPr>
                <w:spacing w:val="-6"/>
              </w:rPr>
              <w:t xml:space="preserve"> </w:t>
            </w:r>
            <w:r w:rsidR="00000000">
              <w:t>keluar</w:t>
            </w:r>
            <w:r w:rsidR="00000000" w:rsidRPr="002E6644">
              <w:rPr>
                <w:spacing w:val="-3"/>
              </w:rPr>
              <w:t xml:space="preserve"> </w:t>
            </w:r>
            <w:r w:rsidR="00000000">
              <w:t>rumah</w:t>
            </w:r>
            <w:r w:rsidR="00000000" w:rsidRPr="002E6644">
              <w:rPr>
                <w:spacing w:val="-5"/>
              </w:rPr>
              <w:t xml:space="preserve"> </w:t>
            </w:r>
            <w:r w:rsidR="00000000">
              <w:t>pada</w:t>
            </w:r>
            <w:r w:rsidR="00000000" w:rsidRPr="002E6644">
              <w:rPr>
                <w:spacing w:val="2"/>
              </w:rPr>
              <w:t xml:space="preserve"> </w:t>
            </w:r>
            <w:r w:rsidR="00000000">
              <w:t>pagi</w:t>
            </w:r>
            <w:r w:rsidR="00000000" w:rsidRPr="002E6644">
              <w:rPr>
                <w:spacing w:val="-5"/>
              </w:rPr>
              <w:t xml:space="preserve"> </w:t>
            </w:r>
            <w:r w:rsidR="00000000">
              <w:t>hari</w:t>
            </w:r>
            <w:r w:rsidR="00000000" w:rsidRPr="002E6644">
              <w:rPr>
                <w:spacing w:val="-4"/>
              </w:rPr>
              <w:t xml:space="preserve"> </w:t>
            </w:r>
            <w:proofErr w:type="gramStart"/>
            <w:r w:rsidR="00000000">
              <w:t>dan</w:t>
            </w:r>
            <w:r>
              <w:rPr>
                <w:lang w:val="en-US"/>
              </w:rPr>
              <w:t xml:space="preserve"> </w:t>
            </w:r>
            <w:r w:rsidR="00000000" w:rsidRPr="002E6644">
              <w:rPr>
                <w:spacing w:val="-52"/>
              </w:rPr>
              <w:t xml:space="preserve"> </w:t>
            </w:r>
            <w:r w:rsidR="00000000">
              <w:t>mendengarkan</w:t>
            </w:r>
            <w:proofErr w:type="gramEnd"/>
            <w:r w:rsidR="00000000">
              <w:t xml:space="preserve"> bunyi-bunyian yang ada di sekitar rumah.</w:t>
            </w:r>
          </w:p>
          <w:p w14:paraId="7B3F54C6" w14:textId="77777777" w:rsidR="002E6644" w:rsidRDefault="002E6644" w:rsidP="002E6644">
            <w:pPr>
              <w:pStyle w:val="TableParagraph"/>
              <w:numPr>
                <w:ilvl w:val="0"/>
                <w:numId w:val="22"/>
              </w:numPr>
              <w:tabs>
                <w:tab w:val="left" w:pos="825"/>
                <w:tab w:val="left" w:pos="826"/>
              </w:tabs>
              <w:spacing w:before="61" w:line="237" w:lineRule="auto"/>
              <w:ind w:right="99"/>
            </w:pPr>
            <w:r>
              <w:rPr>
                <w:spacing w:val="1"/>
                <w:lang w:val="en-US"/>
              </w:rPr>
              <w:t>Guru mem</w:t>
            </w:r>
            <w:r w:rsidR="00000000">
              <w:t>inta orang tua</w:t>
            </w:r>
            <w:r w:rsidR="00000000" w:rsidRPr="002E6644">
              <w:rPr>
                <w:spacing w:val="1"/>
              </w:rPr>
              <w:t xml:space="preserve"> </w:t>
            </w:r>
            <w:r w:rsidR="00000000">
              <w:t>mencatat</w:t>
            </w:r>
            <w:r w:rsidR="00000000" w:rsidRPr="002E6644">
              <w:rPr>
                <w:spacing w:val="2"/>
              </w:rPr>
              <w:t xml:space="preserve"> </w:t>
            </w:r>
            <w:r w:rsidR="00000000">
              <w:t>bunyi-bunyian</w:t>
            </w:r>
            <w:r w:rsidR="00000000" w:rsidRPr="002E6644">
              <w:rPr>
                <w:spacing w:val="-4"/>
              </w:rPr>
              <w:t xml:space="preserve"> </w:t>
            </w:r>
            <w:r w:rsidR="00000000">
              <w:t>itu</w:t>
            </w:r>
            <w:r w:rsidR="00000000" w:rsidRPr="002E6644">
              <w:rPr>
                <w:spacing w:val="1"/>
              </w:rPr>
              <w:t xml:space="preserve"> </w:t>
            </w:r>
            <w:r w:rsidR="00000000">
              <w:t>untuk</w:t>
            </w:r>
            <w:r w:rsidR="00000000" w:rsidRPr="002E6644">
              <w:rPr>
                <w:spacing w:val="-4"/>
              </w:rPr>
              <w:t xml:space="preserve"> </w:t>
            </w:r>
            <w:r w:rsidR="00000000">
              <w:t>diceritakan</w:t>
            </w:r>
            <w:r w:rsidR="00000000" w:rsidRPr="002E6644">
              <w:rPr>
                <w:spacing w:val="-4"/>
              </w:rPr>
              <w:t xml:space="preserve"> </w:t>
            </w:r>
            <w:r w:rsidR="00000000">
              <w:t>peserta</w:t>
            </w:r>
            <w:r w:rsidR="00000000" w:rsidRPr="002E6644">
              <w:rPr>
                <w:spacing w:val="-1"/>
              </w:rPr>
              <w:t xml:space="preserve"> </w:t>
            </w:r>
            <w:r w:rsidR="00000000">
              <w:t>didik</w:t>
            </w:r>
            <w:r w:rsidR="00000000" w:rsidRPr="002E6644">
              <w:rPr>
                <w:spacing w:val="-4"/>
              </w:rPr>
              <w:t xml:space="preserve"> </w:t>
            </w:r>
            <w:r w:rsidR="00000000">
              <w:t>di</w:t>
            </w:r>
            <w:r w:rsidR="00000000" w:rsidRPr="002E6644">
              <w:rPr>
                <w:spacing w:val="-3"/>
              </w:rPr>
              <w:t xml:space="preserve"> </w:t>
            </w:r>
            <w:r w:rsidR="00000000">
              <w:t>sekolah.</w:t>
            </w:r>
          </w:p>
          <w:p w14:paraId="062485CA" w14:textId="4CC86F09" w:rsidR="00004C9B" w:rsidRPr="002E6644" w:rsidRDefault="002E6644" w:rsidP="002E6644">
            <w:pPr>
              <w:pStyle w:val="TableParagraph"/>
              <w:numPr>
                <w:ilvl w:val="0"/>
                <w:numId w:val="22"/>
              </w:numPr>
              <w:tabs>
                <w:tab w:val="left" w:pos="825"/>
                <w:tab w:val="left" w:pos="826"/>
              </w:tabs>
              <w:spacing w:before="61" w:line="237" w:lineRule="auto"/>
              <w:ind w:right="99"/>
            </w:pPr>
            <w:r>
              <w:rPr>
                <w:lang w:val="en-US"/>
              </w:rPr>
              <w:t>Guru mem</w:t>
            </w:r>
            <w:r w:rsidR="00000000">
              <w:t>inta orang tua untuk menempelkan kartu nama pada benda-benda yang diawali</w:t>
            </w:r>
            <w:r w:rsidR="00000000" w:rsidRPr="002E6644">
              <w:rPr>
                <w:spacing w:val="-53"/>
              </w:rPr>
              <w:t xml:space="preserve"> </w:t>
            </w:r>
            <w:r>
              <w:rPr>
                <w:spacing w:val="-53"/>
                <w:lang w:val="en-US"/>
              </w:rPr>
              <w:t xml:space="preserve">                              </w:t>
            </w:r>
            <w:r w:rsidR="00000000">
              <w:t>dengan</w:t>
            </w:r>
            <w:r w:rsidR="00000000" w:rsidRPr="002E6644">
              <w:rPr>
                <w:spacing w:val="1"/>
              </w:rPr>
              <w:t xml:space="preserve"> </w:t>
            </w:r>
            <w:r w:rsidR="00000000">
              <w:t>huruf ‘b’ di</w:t>
            </w:r>
            <w:r w:rsidR="00000000" w:rsidRPr="002E6644">
              <w:rPr>
                <w:spacing w:val="-2"/>
              </w:rPr>
              <w:t xml:space="preserve"> </w:t>
            </w:r>
            <w:r w:rsidR="00000000">
              <w:t>rumah.</w:t>
            </w:r>
          </w:p>
          <w:p w14:paraId="422D5A45" w14:textId="77777777" w:rsidR="00004C9B" w:rsidRDefault="00000000">
            <w:pPr>
              <w:pStyle w:val="TableParagraph"/>
              <w:spacing w:before="203"/>
              <w:ind w:left="431"/>
              <w:rPr>
                <w:b/>
              </w:rPr>
            </w:pPr>
            <w:r>
              <w:rPr>
                <w:b/>
              </w:rPr>
              <w:t>Kegiatan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Penutup</w:t>
            </w:r>
          </w:p>
          <w:p w14:paraId="60ECD245" w14:textId="77777777" w:rsidR="00004C9B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763"/>
              </w:tabs>
              <w:spacing w:before="62" w:line="237" w:lineRule="auto"/>
              <w:ind w:right="90" w:hanging="279"/>
            </w:pPr>
            <w:r>
              <w:tab/>
              <w:t>Guru</w:t>
            </w:r>
            <w:r>
              <w:rPr>
                <w:spacing w:val="17"/>
              </w:rPr>
              <w:t xml:space="preserve"> </w:t>
            </w:r>
            <w:r>
              <w:t>menunjukkan</w:t>
            </w:r>
            <w:r>
              <w:rPr>
                <w:spacing w:val="17"/>
              </w:rPr>
              <w:t xml:space="preserve"> </w:t>
            </w:r>
            <w:r>
              <w:t>kartu</w:t>
            </w:r>
            <w:r>
              <w:rPr>
                <w:spacing w:val="19"/>
              </w:rPr>
              <w:t xml:space="preserve"> </w:t>
            </w:r>
            <w:r>
              <w:t>bertuliskan</w:t>
            </w:r>
            <w:r>
              <w:rPr>
                <w:spacing w:val="17"/>
              </w:rPr>
              <w:t xml:space="preserve"> </w:t>
            </w:r>
            <w:r>
              <w:t>‘bola’,</w:t>
            </w:r>
            <w:r>
              <w:rPr>
                <w:spacing w:val="24"/>
              </w:rPr>
              <w:t xml:space="preserve"> </w:t>
            </w:r>
            <w:r>
              <w:t>‘biru’,</w:t>
            </w:r>
            <w:r>
              <w:rPr>
                <w:spacing w:val="24"/>
              </w:rPr>
              <w:t xml:space="preserve"> </w:t>
            </w:r>
            <w:r>
              <w:t>‘buku’,</w:t>
            </w:r>
            <w:r>
              <w:rPr>
                <w:spacing w:val="23"/>
              </w:rPr>
              <w:t xml:space="preserve"> </w:t>
            </w:r>
            <w:r>
              <w:t>‘baju’,</w:t>
            </w:r>
            <w:r>
              <w:rPr>
                <w:spacing w:val="19"/>
              </w:rPr>
              <w:t xml:space="preserve"> </w:t>
            </w:r>
            <w:r>
              <w:t>‘batu’,</w:t>
            </w:r>
            <w:r>
              <w:rPr>
                <w:spacing w:val="20"/>
              </w:rPr>
              <w:t xml:space="preserve"> </w:t>
            </w:r>
            <w:r>
              <w:t>dan</w:t>
            </w:r>
            <w:r>
              <w:rPr>
                <w:spacing w:val="19"/>
              </w:rPr>
              <w:t xml:space="preserve"> </w:t>
            </w:r>
            <w:r>
              <w:t>mengajak</w:t>
            </w:r>
            <w:r>
              <w:rPr>
                <w:spacing w:val="18"/>
              </w:rPr>
              <w:t xml:space="preserve"> </w:t>
            </w:r>
            <w:r>
              <w:t>peserta</w:t>
            </w:r>
            <w:r>
              <w:rPr>
                <w:spacing w:val="20"/>
              </w:rPr>
              <w:t xml:space="preserve"> </w:t>
            </w:r>
            <w:r>
              <w:t>didik</w:t>
            </w:r>
            <w:r>
              <w:rPr>
                <w:spacing w:val="-52"/>
              </w:rPr>
              <w:t xml:space="preserve"> </w:t>
            </w:r>
            <w:r>
              <w:t>membacanya</w:t>
            </w:r>
            <w:r>
              <w:rPr>
                <w:spacing w:val="5"/>
              </w:rPr>
              <w:t xml:space="preserve"> </w:t>
            </w:r>
            <w:r>
              <w:t>bersama-sama.</w:t>
            </w:r>
          </w:p>
          <w:p w14:paraId="556CA82D" w14:textId="77777777" w:rsidR="002E6644" w:rsidRDefault="00000000" w:rsidP="002E6644">
            <w:pPr>
              <w:pStyle w:val="TableParagraph"/>
              <w:numPr>
                <w:ilvl w:val="0"/>
                <w:numId w:val="24"/>
              </w:numPr>
              <w:tabs>
                <w:tab w:val="left" w:pos="739"/>
              </w:tabs>
              <w:spacing w:before="65" w:line="237" w:lineRule="auto"/>
              <w:ind w:right="92" w:hanging="279"/>
            </w:pPr>
            <w:r>
              <w:t>Guru</w:t>
            </w:r>
            <w:r>
              <w:rPr>
                <w:spacing w:val="7"/>
              </w:rPr>
              <w:t xml:space="preserve"> </w:t>
            </w:r>
            <w:r>
              <w:t>mengatakan</w:t>
            </w:r>
            <w:r>
              <w:rPr>
                <w:spacing w:val="5"/>
              </w:rPr>
              <w:t xml:space="preserve"> </w:t>
            </w:r>
            <w:r>
              <w:t>bahwa</w:t>
            </w:r>
            <w:r>
              <w:rPr>
                <w:spacing w:val="13"/>
              </w:rPr>
              <w:t xml:space="preserve"> </w:t>
            </w:r>
            <w:r>
              <w:t>peserta</w:t>
            </w:r>
            <w:r>
              <w:rPr>
                <w:spacing w:val="11"/>
              </w:rPr>
              <w:t xml:space="preserve"> </w:t>
            </w:r>
            <w:r>
              <w:t>didik</w:t>
            </w:r>
            <w:r>
              <w:rPr>
                <w:spacing w:val="8"/>
              </w:rPr>
              <w:t xml:space="preserve"> </w:t>
            </w:r>
            <w:r>
              <w:t>harus</w:t>
            </w:r>
            <w:r>
              <w:rPr>
                <w:spacing w:val="12"/>
              </w:rPr>
              <w:t xml:space="preserve"> </w:t>
            </w:r>
            <w:r>
              <w:t>menghafalkan</w:t>
            </w:r>
            <w:r>
              <w:rPr>
                <w:spacing w:val="4"/>
              </w:rPr>
              <w:t xml:space="preserve"> </w:t>
            </w:r>
            <w:r>
              <w:t>lima</w:t>
            </w:r>
            <w:r>
              <w:rPr>
                <w:spacing w:val="11"/>
              </w:rPr>
              <w:t xml:space="preserve"> </w:t>
            </w:r>
            <w:r>
              <w:t>bentuk</w:t>
            </w:r>
            <w:r>
              <w:rPr>
                <w:spacing w:val="8"/>
              </w:rPr>
              <w:t xml:space="preserve"> </w:t>
            </w:r>
            <w:r>
              <w:t>kata</w:t>
            </w:r>
            <w:r>
              <w:rPr>
                <w:spacing w:val="15"/>
              </w:rPr>
              <w:t xml:space="preserve"> </w:t>
            </w:r>
            <w:r>
              <w:t>tersebut</w:t>
            </w:r>
            <w:r>
              <w:rPr>
                <w:spacing w:val="8"/>
              </w:rPr>
              <w:t xml:space="preserve"> </w:t>
            </w:r>
            <w:r>
              <w:t>karena</w:t>
            </w:r>
            <w:r>
              <w:rPr>
                <w:spacing w:val="11"/>
              </w:rPr>
              <w:t xml:space="preserve"> </w:t>
            </w:r>
            <w:r>
              <w:t>guru</w:t>
            </w:r>
            <w:r>
              <w:rPr>
                <w:spacing w:val="8"/>
              </w:rPr>
              <w:t xml:space="preserve"> </w:t>
            </w:r>
            <w:r>
              <w:t>akan</w:t>
            </w:r>
            <w:r>
              <w:rPr>
                <w:spacing w:val="-52"/>
              </w:rPr>
              <w:t xml:space="preserve"> </w:t>
            </w:r>
            <w:r>
              <w:t>menunjukkannya</w:t>
            </w:r>
            <w:r>
              <w:rPr>
                <w:spacing w:val="4"/>
              </w:rPr>
              <w:t xml:space="preserve"> </w:t>
            </w:r>
            <w:r>
              <w:t>setiap</w:t>
            </w:r>
            <w:r>
              <w:rPr>
                <w:spacing w:val="2"/>
              </w:rPr>
              <w:t xml:space="preserve"> </w:t>
            </w:r>
            <w:r>
              <w:t>hari.</w:t>
            </w:r>
          </w:p>
          <w:p w14:paraId="4E15BC72" w14:textId="77777777" w:rsidR="002E6644" w:rsidRDefault="00000000" w:rsidP="002E6644">
            <w:pPr>
              <w:pStyle w:val="TableParagraph"/>
              <w:numPr>
                <w:ilvl w:val="0"/>
                <w:numId w:val="24"/>
              </w:numPr>
              <w:tabs>
                <w:tab w:val="left" w:pos="739"/>
              </w:tabs>
              <w:spacing w:before="65" w:line="237" w:lineRule="auto"/>
              <w:ind w:right="92" w:hanging="279"/>
            </w:pPr>
            <w:r>
              <w:t>Guru</w:t>
            </w:r>
            <w:r w:rsidRPr="002E6644">
              <w:rPr>
                <w:spacing w:val="41"/>
              </w:rPr>
              <w:t xml:space="preserve"> </w:t>
            </w:r>
            <w:r>
              <w:t>mengajak</w:t>
            </w:r>
            <w:r w:rsidRPr="002E6644">
              <w:rPr>
                <w:spacing w:val="41"/>
              </w:rPr>
              <w:t xml:space="preserve"> </w:t>
            </w:r>
            <w:r>
              <w:t>para</w:t>
            </w:r>
            <w:r w:rsidRPr="002E6644">
              <w:rPr>
                <w:spacing w:val="44"/>
              </w:rPr>
              <w:t xml:space="preserve"> </w:t>
            </w:r>
            <w:r>
              <w:t>peserta</w:t>
            </w:r>
            <w:r w:rsidRPr="002E6644">
              <w:rPr>
                <w:spacing w:val="51"/>
              </w:rPr>
              <w:t xml:space="preserve"> </w:t>
            </w:r>
            <w:r>
              <w:t>didik</w:t>
            </w:r>
            <w:r w:rsidRPr="002E6644">
              <w:rPr>
                <w:spacing w:val="42"/>
              </w:rPr>
              <w:t xml:space="preserve"> </w:t>
            </w:r>
            <w:r>
              <w:t>untuk</w:t>
            </w:r>
            <w:r w:rsidRPr="002E6644">
              <w:rPr>
                <w:spacing w:val="46"/>
              </w:rPr>
              <w:t xml:space="preserve"> </w:t>
            </w:r>
            <w:r>
              <w:t>mengingat</w:t>
            </w:r>
            <w:r w:rsidRPr="002E6644">
              <w:rPr>
                <w:spacing w:val="48"/>
              </w:rPr>
              <w:t xml:space="preserve"> </w:t>
            </w:r>
            <w:r>
              <w:t>kembali</w:t>
            </w:r>
            <w:r w:rsidRPr="002E6644">
              <w:rPr>
                <w:spacing w:val="42"/>
              </w:rPr>
              <w:t xml:space="preserve"> </w:t>
            </w:r>
            <w:r>
              <w:t>cerita</w:t>
            </w:r>
            <w:r w:rsidRPr="002E6644">
              <w:rPr>
                <w:spacing w:val="44"/>
              </w:rPr>
              <w:t xml:space="preserve"> </w:t>
            </w:r>
            <w:r>
              <w:t>“Duk!</w:t>
            </w:r>
            <w:r w:rsidRPr="002E6644">
              <w:rPr>
                <w:spacing w:val="40"/>
              </w:rPr>
              <w:t xml:space="preserve"> </w:t>
            </w:r>
            <w:r>
              <w:t>Duk!”</w:t>
            </w:r>
            <w:r w:rsidRPr="002E6644">
              <w:rPr>
                <w:spacing w:val="48"/>
              </w:rPr>
              <w:t xml:space="preserve"> </w:t>
            </w:r>
            <w:r>
              <w:t>dan</w:t>
            </w:r>
            <w:r w:rsidRPr="002E6644">
              <w:rPr>
                <w:spacing w:val="46"/>
              </w:rPr>
              <w:t xml:space="preserve"> </w:t>
            </w:r>
            <w:r>
              <w:t>menanyakan</w:t>
            </w:r>
            <w:r w:rsidRPr="002E6644">
              <w:rPr>
                <w:spacing w:val="-52"/>
              </w:rPr>
              <w:t xml:space="preserve"> </w:t>
            </w:r>
            <w:r>
              <w:t>apakah</w:t>
            </w:r>
            <w:r w:rsidRPr="002E6644">
              <w:rPr>
                <w:spacing w:val="-3"/>
              </w:rPr>
              <w:t xml:space="preserve"> </w:t>
            </w:r>
            <w:r>
              <w:t>mereka</w:t>
            </w:r>
            <w:r w:rsidRPr="002E6644">
              <w:rPr>
                <w:spacing w:val="5"/>
              </w:rPr>
              <w:t xml:space="preserve"> </w:t>
            </w:r>
            <w:r>
              <w:t>menyukai</w:t>
            </w:r>
            <w:r w:rsidRPr="002E6644">
              <w:rPr>
                <w:spacing w:val="-2"/>
              </w:rPr>
              <w:t xml:space="preserve"> </w:t>
            </w:r>
            <w:r>
              <w:t>cerita</w:t>
            </w:r>
            <w:r w:rsidRPr="002E6644">
              <w:rPr>
                <w:spacing w:val="7"/>
              </w:rPr>
              <w:t xml:space="preserve"> </w:t>
            </w:r>
            <w:r>
              <w:t>tersebut.</w:t>
            </w:r>
          </w:p>
          <w:p w14:paraId="4BA6D681" w14:textId="77777777" w:rsidR="002E6644" w:rsidRDefault="00000000" w:rsidP="002E6644">
            <w:pPr>
              <w:pStyle w:val="TableParagraph"/>
              <w:numPr>
                <w:ilvl w:val="0"/>
                <w:numId w:val="24"/>
              </w:numPr>
              <w:tabs>
                <w:tab w:val="left" w:pos="715"/>
              </w:tabs>
              <w:spacing w:before="65" w:line="237" w:lineRule="auto"/>
              <w:ind w:right="92" w:hanging="279"/>
            </w:pPr>
            <w:r>
              <w:t>Guru</w:t>
            </w:r>
            <w:r w:rsidRPr="002E6644">
              <w:rPr>
                <w:spacing w:val="27"/>
              </w:rPr>
              <w:t xml:space="preserve"> </w:t>
            </w:r>
            <w:r>
              <w:t>memberikan</w:t>
            </w:r>
            <w:r w:rsidRPr="002E6644">
              <w:rPr>
                <w:spacing w:val="27"/>
              </w:rPr>
              <w:t xml:space="preserve"> </w:t>
            </w:r>
            <w:r>
              <w:t>pesan</w:t>
            </w:r>
            <w:r w:rsidRPr="002E6644">
              <w:rPr>
                <w:spacing w:val="30"/>
              </w:rPr>
              <w:t xml:space="preserve"> </w:t>
            </w:r>
            <w:r>
              <w:t>penutup</w:t>
            </w:r>
            <w:r w:rsidRPr="002E6644">
              <w:rPr>
                <w:spacing w:val="31"/>
              </w:rPr>
              <w:t xml:space="preserve"> </w:t>
            </w:r>
            <w:r>
              <w:t>tentang</w:t>
            </w:r>
            <w:r w:rsidRPr="002E6644">
              <w:rPr>
                <w:spacing w:val="27"/>
              </w:rPr>
              <w:t xml:space="preserve"> </w:t>
            </w:r>
            <w:r>
              <w:t>permainan</w:t>
            </w:r>
            <w:r w:rsidRPr="002E6644">
              <w:rPr>
                <w:spacing w:val="30"/>
              </w:rPr>
              <w:t xml:space="preserve"> </w:t>
            </w:r>
            <w:r>
              <w:t>di</w:t>
            </w:r>
            <w:r w:rsidRPr="002E6644">
              <w:rPr>
                <w:spacing w:val="28"/>
              </w:rPr>
              <w:t xml:space="preserve"> </w:t>
            </w:r>
            <w:r>
              <w:t>rumah</w:t>
            </w:r>
            <w:r w:rsidRPr="002E6644">
              <w:rPr>
                <w:spacing w:val="28"/>
              </w:rPr>
              <w:t xml:space="preserve"> </w:t>
            </w:r>
            <w:r>
              <w:t>yang</w:t>
            </w:r>
            <w:r w:rsidRPr="002E6644">
              <w:rPr>
                <w:spacing w:val="27"/>
              </w:rPr>
              <w:t xml:space="preserve"> </w:t>
            </w:r>
            <w:r>
              <w:t>bisa</w:t>
            </w:r>
            <w:r w:rsidRPr="002E6644">
              <w:rPr>
                <w:spacing w:val="37"/>
              </w:rPr>
              <w:t xml:space="preserve"> </w:t>
            </w:r>
            <w:r>
              <w:t>dilakukan</w:t>
            </w:r>
            <w:r w:rsidRPr="002E6644">
              <w:rPr>
                <w:spacing w:val="27"/>
              </w:rPr>
              <w:t xml:space="preserve"> </w:t>
            </w:r>
            <w:r>
              <w:t>dengan</w:t>
            </w:r>
            <w:r w:rsidRPr="002E6644">
              <w:rPr>
                <w:spacing w:val="27"/>
              </w:rPr>
              <w:t xml:space="preserve"> </w:t>
            </w:r>
            <w:r>
              <w:t>bola</w:t>
            </w:r>
            <w:r w:rsidRPr="002E6644">
              <w:rPr>
                <w:spacing w:val="34"/>
              </w:rPr>
              <w:t xml:space="preserve"> </w:t>
            </w:r>
            <w:r>
              <w:t>dan</w:t>
            </w:r>
            <w:r w:rsidRPr="002E6644">
              <w:rPr>
                <w:spacing w:val="-52"/>
              </w:rPr>
              <w:t xml:space="preserve"> </w:t>
            </w:r>
            <w:r>
              <w:t>mengingatkan</w:t>
            </w:r>
            <w:r w:rsidRPr="002E6644">
              <w:rPr>
                <w:spacing w:val="-4"/>
              </w:rPr>
              <w:t xml:space="preserve"> </w:t>
            </w:r>
            <w:r>
              <w:t>peserta</w:t>
            </w:r>
            <w:r w:rsidRPr="002E6644">
              <w:rPr>
                <w:spacing w:val="5"/>
              </w:rPr>
              <w:t xml:space="preserve"> </w:t>
            </w:r>
            <w:r>
              <w:t>didik</w:t>
            </w:r>
            <w:r w:rsidRPr="002E6644">
              <w:rPr>
                <w:spacing w:val="-1"/>
              </w:rPr>
              <w:t xml:space="preserve"> </w:t>
            </w:r>
            <w:r>
              <w:t>untuk</w:t>
            </w:r>
            <w:r w:rsidRPr="002E6644">
              <w:rPr>
                <w:spacing w:val="-3"/>
              </w:rPr>
              <w:t xml:space="preserve"> </w:t>
            </w:r>
            <w:r>
              <w:t>bermain</w:t>
            </w:r>
            <w:r w:rsidRPr="002E6644">
              <w:rPr>
                <w:spacing w:val="-4"/>
              </w:rPr>
              <w:t xml:space="preserve"> </w:t>
            </w:r>
            <w:r>
              <w:t>bola</w:t>
            </w:r>
            <w:r w:rsidRPr="002E6644">
              <w:rPr>
                <w:spacing w:val="5"/>
              </w:rPr>
              <w:t xml:space="preserve"> </w:t>
            </w:r>
            <w:r>
              <w:t>dengan</w:t>
            </w:r>
            <w:r w:rsidRPr="002E6644">
              <w:rPr>
                <w:spacing w:val="4"/>
              </w:rPr>
              <w:t xml:space="preserve"> </w:t>
            </w:r>
            <w:r>
              <w:t>aman</w:t>
            </w:r>
            <w:r w:rsidRPr="002E6644">
              <w:rPr>
                <w:spacing w:val="-3"/>
              </w:rPr>
              <w:t xml:space="preserve"> </w:t>
            </w:r>
            <w:r>
              <w:t>di</w:t>
            </w:r>
            <w:r w:rsidRPr="002E6644">
              <w:rPr>
                <w:spacing w:val="-3"/>
              </w:rPr>
              <w:t xml:space="preserve"> </w:t>
            </w:r>
            <w:r>
              <w:t>rumah.</w:t>
            </w:r>
          </w:p>
          <w:p w14:paraId="46C514B1" w14:textId="7E44A84F" w:rsidR="005808EC" w:rsidRDefault="00000000" w:rsidP="005808EC">
            <w:pPr>
              <w:pStyle w:val="TableParagraph"/>
              <w:numPr>
                <w:ilvl w:val="0"/>
                <w:numId w:val="24"/>
              </w:numPr>
              <w:tabs>
                <w:tab w:val="left" w:pos="715"/>
              </w:tabs>
              <w:spacing w:before="65" w:line="237" w:lineRule="auto"/>
              <w:ind w:right="92" w:hanging="279"/>
            </w:pPr>
            <w:r>
              <w:t>Guru</w:t>
            </w:r>
            <w:r w:rsidRPr="002E6644">
              <w:rPr>
                <w:spacing w:val="-2"/>
              </w:rPr>
              <w:t xml:space="preserve"> </w:t>
            </w:r>
            <w:r>
              <w:t>mengajak</w:t>
            </w:r>
            <w:r w:rsidRPr="002E6644">
              <w:rPr>
                <w:spacing w:val="-7"/>
              </w:rPr>
              <w:t xml:space="preserve"> </w:t>
            </w:r>
            <w:r>
              <w:t>peserta</w:t>
            </w:r>
            <w:r w:rsidRPr="002E6644">
              <w:rPr>
                <w:spacing w:val="2"/>
              </w:rPr>
              <w:t xml:space="preserve"> </w:t>
            </w:r>
            <w:r>
              <w:t>didik</w:t>
            </w:r>
            <w:r w:rsidRPr="002E6644">
              <w:rPr>
                <w:spacing w:val="-4"/>
              </w:rPr>
              <w:t xml:space="preserve"> </w:t>
            </w:r>
            <w:r>
              <w:t>untuk</w:t>
            </w:r>
            <w:r w:rsidRPr="002E6644">
              <w:rPr>
                <w:spacing w:val="-2"/>
              </w:rPr>
              <w:t xml:space="preserve"> </w:t>
            </w:r>
            <w:r>
              <w:t>menyanyikan</w:t>
            </w:r>
            <w:r w:rsidRPr="002E6644">
              <w:rPr>
                <w:spacing w:val="-6"/>
              </w:rPr>
              <w:t xml:space="preserve"> </w:t>
            </w:r>
            <w:r>
              <w:t>lagu</w:t>
            </w:r>
            <w:r w:rsidRPr="002E6644">
              <w:rPr>
                <w:spacing w:val="1"/>
              </w:rPr>
              <w:t xml:space="preserve"> </w:t>
            </w:r>
            <w:r>
              <w:t>penutup.</w:t>
            </w:r>
          </w:p>
          <w:p w14:paraId="4ADC24E0" w14:textId="77777777" w:rsidR="005808EC" w:rsidRDefault="005808EC" w:rsidP="005808EC">
            <w:pPr>
              <w:pStyle w:val="TableParagraph"/>
              <w:tabs>
                <w:tab w:val="left" w:pos="715"/>
              </w:tabs>
              <w:spacing w:before="65" w:line="237" w:lineRule="auto"/>
              <w:ind w:right="92"/>
            </w:pPr>
          </w:p>
          <w:p w14:paraId="06744759" w14:textId="77777777" w:rsidR="005808EC" w:rsidRDefault="005808EC" w:rsidP="005808EC">
            <w:pPr>
              <w:pStyle w:val="TableParagraph"/>
              <w:tabs>
                <w:tab w:val="left" w:pos="715"/>
              </w:tabs>
              <w:spacing w:before="65" w:line="237" w:lineRule="auto"/>
              <w:ind w:right="92"/>
            </w:pPr>
          </w:p>
          <w:p w14:paraId="628D020E" w14:textId="4A4EC9F7" w:rsidR="005808EC" w:rsidRDefault="005808EC" w:rsidP="005808EC">
            <w:pPr>
              <w:pStyle w:val="TableParagraph"/>
              <w:tabs>
                <w:tab w:val="left" w:pos="715"/>
              </w:tabs>
              <w:spacing w:before="65" w:line="237" w:lineRule="auto"/>
              <w:ind w:right="92"/>
            </w:pPr>
          </w:p>
        </w:tc>
      </w:tr>
      <w:tr w:rsidR="00004C9B" w14:paraId="726D44E0" w14:textId="77777777">
        <w:trPr>
          <w:trHeight w:val="373"/>
        </w:trPr>
        <w:tc>
          <w:tcPr>
            <w:tcW w:w="10055" w:type="dxa"/>
            <w:gridSpan w:val="2"/>
            <w:shd w:val="clear" w:color="auto" w:fill="FF0000"/>
          </w:tcPr>
          <w:p w14:paraId="25275ED1" w14:textId="03D16C7D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F.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JURNAL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MEMBACA</w:t>
            </w:r>
          </w:p>
        </w:tc>
      </w:tr>
      <w:tr w:rsidR="00004C9B" w14:paraId="577CD14B" w14:textId="77777777" w:rsidTr="005808EC">
        <w:trPr>
          <w:trHeight w:val="12936"/>
        </w:trPr>
        <w:tc>
          <w:tcPr>
            <w:tcW w:w="10055" w:type="dxa"/>
            <w:gridSpan w:val="2"/>
          </w:tcPr>
          <w:p w14:paraId="64F8341E" w14:textId="6C05BD87" w:rsidR="00004C9B" w:rsidRDefault="00000000">
            <w:pPr>
              <w:pStyle w:val="TableParagraph"/>
              <w:spacing w:before="58"/>
              <w:ind w:left="431"/>
              <w:jc w:val="both"/>
              <w:rPr>
                <w:b/>
              </w:rPr>
            </w:pPr>
            <w:r>
              <w:rPr>
                <w:b/>
                <w:shd w:val="clear" w:color="auto" w:fill="FFFF00"/>
              </w:rPr>
              <w:t>Jurnal</w:t>
            </w:r>
            <w:r>
              <w:rPr>
                <w:b/>
                <w:spacing w:val="-4"/>
                <w:shd w:val="clear" w:color="auto" w:fill="FFFF00"/>
              </w:rPr>
              <w:t xml:space="preserve"> </w:t>
            </w:r>
            <w:r>
              <w:rPr>
                <w:b/>
                <w:shd w:val="clear" w:color="auto" w:fill="FFFF00"/>
              </w:rPr>
              <w:t>Membaca</w:t>
            </w:r>
          </w:p>
          <w:p w14:paraId="355EA876" w14:textId="77777777" w:rsidR="00004C9B" w:rsidRDefault="005808EC">
            <w:pPr>
              <w:pStyle w:val="TableParagraph"/>
              <w:spacing w:before="54"/>
              <w:ind w:left="431" w:right="70"/>
              <w:jc w:val="both"/>
            </w:pPr>
            <w:r>
              <w:pict w14:anchorId="2C41CC53">
                <v:group id="_x0000_s2054" style="position:absolute;left:0;text-align:left;margin-left:28pt;margin-top:73.2pt;width:419.5pt;height:142.25pt;z-index:-251652096;mso-position-horizontal-relative:page;mso-position-vertical-relative:page" coordorigin="1843,7237" coordsize="8390,2845">
                  <v:shape id="_x0000_s2055" style="position:absolute;left:1863;top:7277;width:8370;height:2805" coordorigin="1863,7277" coordsize="8370,2805" o:spt="100" adj="0,,0" path="m2350,7277r-48,3l2254,7287r-47,12l2162,7315r-43,20l2079,7360r-37,27l2007,7419r-32,34l1947,7491r-24,40l1902,7574r-16,44l1873,7665r-7,48l1863,7763r,1833l1865,9643r8,48l1885,9738r16,45l1921,9826r25,40l1973,9903r32,35l2039,9970r38,28l2117,10022r43,21l2204,10060r47,12l2299,10079r50,3l9745,10082r49,-2l9842,10072r47,-12l9912,10052r-7561,l2276,10046r-70,-17l2140,10001r-60,-37l2027,9918r-46,-53l1944,9805r-28,-66l1899,9669r-6,-73l1893,7763r6,-73l1916,7620r28,-66l1981,7494r46,-53l2080,7395r60,-37l2206,7330r70,-17l2351,7307r7561,l9892,7300r-47,-13l9797,7280r-50,-3l2350,7277xm9745,7307r-7394,l2276,7313r-70,17l2140,7358r-60,37l2027,7441r-46,53l1944,7554r-28,66l1899,7690r-6,73l1893,9596r6,73l1916,9739r28,66l1981,9865r46,53l2080,9964r60,37l2206,10029r70,17l2351,10052r7394,l9820,10046r70,-17l9905,10022r-7553,l2308,10020r-42,-6l2225,10003r-39,-14l2148,9971r-35,-21l2080,9926r-31,-28l2021,9868r-24,-33l1975,9800r-18,-37l1943,9723r-11,-41l1925,9640r-2,-44l1923,7763r2,-41l1931,7680r11,-41l1956,7600r18,-38l1995,7527r25,-33l2047,7463r30,-27l2110,7411r35,-22l2183,7371r39,-14l2263,7346r42,-7l2350,7337r7556,l9890,7330r-70,-17l9745,7307xm9912,7307r-167,l9820,7313r70,17l9956,7358r60,37l10069,7441r46,53l10152,7554r28,66l10197,7690r6,73l10203,9596r-6,73l10180,9739r-28,66l10115,9865r-46,53l10016,9964r-60,37l9890,10029r-70,17l9745,10052r167,l9934,10044r43,-20l10017,9999r37,-27l10089,9940r32,-34l10149,9869r24,-41l10194,9786r17,-45l10223,9694r7,-48l10233,9596r,-1833l10231,7716r-8,-48l10212,7621r-17,-45l10175,7534r-24,-41l10123,7456r-32,-35l10057,7389r-38,-28l9979,7337r-42,-21l9912,7307xm9744,7337r-7394,l2305,7339r-42,7l2222,7357r-39,14l2145,7389r-35,22l2077,7436r-30,27l2020,7494r-25,33l1974,7562r-18,38l1942,7639r-11,41l1925,7722r-2,41l1923,9596r2,44l1932,9682r11,41l1957,9763r18,37l1997,9835r24,33l2049,9898r31,28l2113,9950r35,21l2186,9989r39,14l2266,10014r42,6l2352,10022r7393,l9791,10020r42,-7l9874,10002r39,-14l9951,9970r35,-22l10019,9924r30,-28l10076,9865r25,-33l10122,9797r18,-37l10154,9720r11,-41l10171,9637r2,-41l10173,7763r-2,-44l10164,7677r-10,-41l10139,7597r-18,-38l10099,7524r-24,-32l10047,7461r-31,-27l9983,7409r-35,-21l9911,7370r-40,-14l9830,7345r-42,-6l9744,7337xm9906,7337r-162,l9788,7339r42,6l9871,7356r40,14l9948,7388r35,21l10016,7434r31,27l10075,7492r24,32l10121,7559r18,38l10154,7636r10,41l10171,7719r2,44l10173,9596r-2,41l10165,9679r-11,41l10140,9760r-18,37l10101,9832r-25,33l10049,9896r-30,28l9986,9948r-35,22l9913,9988r-39,14l9833,10013r-42,7l9745,10022r-7393,l9905,10022r51,-21l10016,9964r53,-46l10115,9865r37,-60l10180,9739r17,-70l10203,9596r,-1833l10197,7690r-17,-70l10152,7554r-37,-60l10069,7441r-53,-46l9956,7358r-50,-21xe" fillcolor="#233e5f" stroked="f">
                    <v:fill opacity="32896f"/>
                    <v:stroke joinstyle="round"/>
                    <v:formulas/>
                    <v:path arrowok="t" o:connecttype="segments"/>
                  </v:shape>
                  <v:shape id="_x0000_s2056" style="position:absolute;left:1873;top:7267;width:8310;height:2745" coordorigin="1873,7267" coordsize="8310,2745" path="m9725,7267r-7394,l2256,7273r-70,17l2120,7318r-60,37l2007,7401r-46,53l1924,7514r-28,66l1879,7650r-6,74l1873,9554r6,75l1896,9699r28,66l1961,9825r46,53l2060,9924r60,37l2186,9989r70,17l2331,10012r7394,l9800,10006r70,-17l9936,9961r60,-37l10049,9878r46,-53l10132,9765r28,-66l10177,9629r6,-75l10183,7724r-6,-74l10160,7580r-28,-66l10095,7454r-46,-53l9996,7355r-60,-37l9870,7290r-70,-17l9725,7267xe" fillcolor="#dbe4f0" stroked="f">
                    <v:path arrowok="t"/>
                  </v:shape>
                  <v:shape id="_x0000_s2057" style="position:absolute;left:1873;top:7267;width:8310;height:2745" coordorigin="1873,7267" coordsize="8310,2745" path="m2331,7267r-75,6l2186,7290r-66,28l2060,7355r-53,46l1961,7454r-37,60l1896,7580r-17,70l1873,7724r,1830l1879,9629r17,70l1924,9765r37,60l2007,9878r53,46l2120,9961r66,28l2256,10006r75,6l9725,10012r75,-6l9870,9989r66,-28l9996,9924r53,-46l10095,9825r37,-60l10160,9699r17,-70l10183,9554r,-1830l10177,7650r-17,-70l10132,7514r-37,-60l10049,7401r-53,-46l9936,7318r-66,-28l9800,7273r-75,-6l2331,7267xe" filled="f" strokecolor="#94b3d6" strokeweight="3pt">
                    <v:path arrowok="t"/>
                  </v:shape>
                  <w10:wrap anchorx="page" anchory="page"/>
                </v:group>
              </w:pict>
            </w:r>
            <w:r w:rsidR="00000000">
              <w:t>Pastikan peserta didik membaca setiap hari. Pada kegiatan 15 menit membaca sebelum pembelajaran setiap</w:t>
            </w:r>
            <w:r w:rsidR="00000000">
              <w:rPr>
                <w:spacing w:val="1"/>
              </w:rPr>
              <w:t xml:space="preserve"> </w:t>
            </w:r>
            <w:r w:rsidR="00000000">
              <w:t>hari, guru dapat membacakan buku pengayaan fiksi dan nonfiksi bergambar yang terkait dengan tema</w:t>
            </w:r>
            <w:r w:rsidR="00000000">
              <w:rPr>
                <w:spacing w:val="1"/>
              </w:rPr>
              <w:t xml:space="preserve"> </w:t>
            </w:r>
            <w:r w:rsidR="00000000">
              <w:t>pembelajaran. Apabila buku dengan tema terkait tidak tersedia, guru dapat membacakan buku apa saja yang</w:t>
            </w:r>
            <w:r w:rsidR="00000000">
              <w:rPr>
                <w:spacing w:val="-52"/>
              </w:rPr>
              <w:t xml:space="preserve"> </w:t>
            </w:r>
            <w:r w:rsidR="00000000">
              <w:t>sesuai</w:t>
            </w:r>
            <w:r w:rsidR="00000000">
              <w:rPr>
                <w:spacing w:val="-3"/>
              </w:rPr>
              <w:t xml:space="preserve"> </w:t>
            </w:r>
            <w:r w:rsidR="00000000">
              <w:t>dengan</w:t>
            </w:r>
            <w:r w:rsidR="00000000">
              <w:rPr>
                <w:spacing w:val="2"/>
              </w:rPr>
              <w:t xml:space="preserve"> </w:t>
            </w:r>
            <w:r w:rsidR="00000000">
              <w:t>minat</w:t>
            </w:r>
            <w:r w:rsidR="00000000">
              <w:rPr>
                <w:spacing w:val="3"/>
              </w:rPr>
              <w:t xml:space="preserve"> </w:t>
            </w:r>
            <w:r w:rsidR="00000000">
              <w:t>dan</w:t>
            </w:r>
            <w:r w:rsidR="00000000">
              <w:rPr>
                <w:spacing w:val="-3"/>
              </w:rPr>
              <w:t xml:space="preserve"> </w:t>
            </w:r>
            <w:r w:rsidR="00000000">
              <w:t>jenjang</w:t>
            </w:r>
            <w:r w:rsidR="00000000">
              <w:rPr>
                <w:spacing w:val="-4"/>
              </w:rPr>
              <w:t xml:space="preserve"> </w:t>
            </w:r>
            <w:r w:rsidR="00000000">
              <w:t>peserta</w:t>
            </w:r>
            <w:r w:rsidR="00000000">
              <w:rPr>
                <w:spacing w:val="5"/>
              </w:rPr>
              <w:t xml:space="preserve"> </w:t>
            </w:r>
            <w:r w:rsidR="00000000">
              <w:t>didik.</w:t>
            </w:r>
          </w:p>
          <w:p w14:paraId="44C63C02" w14:textId="77777777" w:rsidR="005808EC" w:rsidRDefault="005808EC">
            <w:pPr>
              <w:pStyle w:val="TableParagraph"/>
              <w:spacing w:before="54"/>
              <w:ind w:left="431" w:right="70"/>
              <w:jc w:val="both"/>
            </w:pPr>
          </w:p>
          <w:p w14:paraId="01F70569" w14:textId="77777777" w:rsidR="005808EC" w:rsidRDefault="005808EC">
            <w:pPr>
              <w:pStyle w:val="TableParagraph"/>
              <w:spacing w:before="54"/>
              <w:ind w:left="431" w:right="70"/>
              <w:jc w:val="both"/>
            </w:pPr>
          </w:p>
          <w:p w14:paraId="511B4AFF" w14:textId="77777777" w:rsidR="005808EC" w:rsidRDefault="005808EC">
            <w:pPr>
              <w:pStyle w:val="TableParagraph"/>
              <w:spacing w:before="54"/>
              <w:ind w:left="431" w:right="70"/>
              <w:jc w:val="both"/>
            </w:pPr>
          </w:p>
          <w:p w14:paraId="1C4BB649" w14:textId="77777777" w:rsidR="005808EC" w:rsidRDefault="005808EC">
            <w:pPr>
              <w:pStyle w:val="TableParagraph"/>
              <w:spacing w:before="54"/>
              <w:ind w:left="431" w:right="70"/>
              <w:jc w:val="both"/>
            </w:pPr>
          </w:p>
          <w:p w14:paraId="5F407D79" w14:textId="77777777" w:rsidR="005808EC" w:rsidRDefault="005808EC">
            <w:pPr>
              <w:pStyle w:val="TableParagraph"/>
              <w:spacing w:before="54"/>
              <w:ind w:left="431" w:right="70"/>
              <w:jc w:val="both"/>
            </w:pPr>
          </w:p>
          <w:p w14:paraId="3CC9BC08" w14:textId="77777777" w:rsidR="005808EC" w:rsidRDefault="005808EC">
            <w:pPr>
              <w:pStyle w:val="TableParagraph"/>
              <w:spacing w:before="54"/>
              <w:ind w:left="431" w:right="70"/>
              <w:jc w:val="both"/>
            </w:pPr>
          </w:p>
          <w:p w14:paraId="754D5142" w14:textId="77777777" w:rsidR="005808EC" w:rsidRDefault="005808EC">
            <w:pPr>
              <w:pStyle w:val="TableParagraph"/>
              <w:spacing w:before="54"/>
              <w:ind w:left="431" w:right="70"/>
              <w:jc w:val="both"/>
            </w:pPr>
          </w:p>
          <w:p w14:paraId="7705D4B6" w14:textId="77777777" w:rsidR="005808EC" w:rsidRDefault="005808EC">
            <w:pPr>
              <w:pStyle w:val="TableParagraph"/>
              <w:spacing w:before="54"/>
              <w:ind w:left="431" w:right="70"/>
              <w:jc w:val="both"/>
            </w:pPr>
          </w:p>
          <w:p w14:paraId="5FC5E281" w14:textId="77777777" w:rsidR="005808EC" w:rsidRDefault="005808EC">
            <w:pPr>
              <w:pStyle w:val="TableParagraph"/>
              <w:spacing w:before="54"/>
              <w:ind w:left="431" w:right="70"/>
              <w:jc w:val="both"/>
            </w:pPr>
          </w:p>
          <w:p w14:paraId="25EA874C" w14:textId="77777777" w:rsidR="005808EC" w:rsidRDefault="005808EC">
            <w:pPr>
              <w:pStyle w:val="TableParagraph"/>
              <w:spacing w:before="54"/>
              <w:ind w:left="431" w:right="70"/>
              <w:jc w:val="both"/>
            </w:pPr>
          </w:p>
          <w:p w14:paraId="0A4E1514" w14:textId="77777777" w:rsidR="005808EC" w:rsidRDefault="005808EC">
            <w:pPr>
              <w:pStyle w:val="TableParagraph"/>
              <w:spacing w:before="54"/>
              <w:ind w:left="431" w:right="70"/>
              <w:jc w:val="both"/>
            </w:pPr>
            <w:r>
              <w:rPr>
                <w:noProof/>
                <w:sz w:val="20"/>
              </w:rPr>
              <w:drawing>
                <wp:inline distT="0" distB="0" distL="0" distR="0" wp14:anchorId="2B42C992" wp14:editId="6602C55C">
                  <wp:extent cx="2678777" cy="1092200"/>
                  <wp:effectExtent l="0" t="0" r="7620" b="0"/>
                  <wp:docPr id="13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7.jpe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964" cy="1106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8B602D" w14:textId="77777777" w:rsidR="005808EC" w:rsidRDefault="005808EC" w:rsidP="005808EC">
            <w:pPr>
              <w:pStyle w:val="TableParagraph"/>
              <w:spacing w:before="52"/>
              <w:ind w:left="431" w:right="95"/>
              <w:jc w:val="both"/>
            </w:pPr>
            <w:r>
              <w:t>Saat ini buku pengayaan tersedia dalam bentuk digital dan dapat diunduh dengan cuma-cuma. Guru dapat</w:t>
            </w:r>
            <w:r>
              <w:rPr>
                <w:spacing w:val="1"/>
              </w:rPr>
              <w:t xml:space="preserve"> </w:t>
            </w:r>
            <w:r>
              <w:t>memperkenalkan</w:t>
            </w:r>
            <w:r>
              <w:rPr>
                <w:spacing w:val="1"/>
              </w:rPr>
              <w:t xml:space="preserve"> </w:t>
            </w:r>
            <w:r>
              <w:t>buku-buku</w:t>
            </w:r>
            <w:r>
              <w:rPr>
                <w:spacing w:val="1"/>
              </w:rPr>
              <w:t xml:space="preserve"> </w:t>
            </w:r>
            <w:r>
              <w:t>tersebut</w:t>
            </w:r>
            <w:r>
              <w:rPr>
                <w:spacing w:val="1"/>
              </w:rPr>
              <w:t xml:space="preserve"> </w:t>
            </w:r>
            <w:r>
              <w:t>kepada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keluarganya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rumah.</w:t>
            </w:r>
            <w:r>
              <w:rPr>
                <w:spacing w:val="1"/>
              </w:rPr>
              <w:t xml:space="preserve"> </w:t>
            </w:r>
            <w:r>
              <w:t>Buku</w:t>
            </w:r>
            <w:r>
              <w:rPr>
                <w:spacing w:val="55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disarankan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Buku</w:t>
            </w:r>
            <w:r>
              <w:rPr>
                <w:spacing w:val="1"/>
              </w:rPr>
              <w:t xml:space="preserve"> </w:t>
            </w:r>
            <w:r>
              <w:t>Siswa,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Aku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Suka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Caramu,</w:t>
            </w:r>
            <w:r>
              <w:rPr>
                <w:i/>
                <w:spacing w:val="1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diakses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1"/>
              </w:rPr>
              <w:t xml:space="preserve"> </w:t>
            </w:r>
            <w:r>
              <w:t>laman</w:t>
            </w:r>
            <w:r>
              <w:rPr>
                <w:spacing w:val="1"/>
              </w:rPr>
              <w:t xml:space="preserve"> </w:t>
            </w:r>
            <w:hyperlink r:id="rId17">
              <w:r>
                <w:rPr>
                  <w:color w:val="0000FF"/>
                  <w:u w:val="single" w:color="0000FF"/>
                </w:rPr>
                <w:t>https://literacycloud.org/stories/309-i-likeyour-way/</w:t>
              </w:r>
              <w:r>
                <w:rPr>
                  <w:color w:val="0000FF"/>
                  <w:spacing w:val="6"/>
                </w:rPr>
                <w:t xml:space="preserve"> </w:t>
              </w:r>
            </w:hyperlink>
            <w:r>
              <w:t>dan</w:t>
            </w:r>
            <w:r>
              <w:rPr>
                <w:spacing w:val="-4"/>
              </w:rPr>
              <w:t xml:space="preserve"> </w:t>
            </w:r>
            <w:r>
              <w:t>selanjutnya</w:t>
            </w:r>
            <w:r>
              <w:rPr>
                <w:spacing w:val="3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disimpan</w:t>
            </w:r>
            <w:r>
              <w:rPr>
                <w:spacing w:val="-4"/>
              </w:rPr>
              <w:t xml:space="preserve"> </w:t>
            </w:r>
            <w:r>
              <w:t>luring.</w:t>
            </w:r>
          </w:p>
          <w:p w14:paraId="2DF59C3B" w14:textId="77777777" w:rsidR="005808EC" w:rsidRDefault="005808EC" w:rsidP="005808EC">
            <w:pPr>
              <w:pStyle w:val="TableParagraph"/>
              <w:spacing w:before="66" w:after="66" w:line="237" w:lineRule="auto"/>
              <w:ind w:left="431" w:right="505"/>
              <w:jc w:val="both"/>
            </w:pPr>
            <w:r>
              <w:t>Guru perlu memberikan petunjuk kepada orang tua tentang cara membantu</w:t>
            </w:r>
            <w:r>
              <w:rPr>
                <w:spacing w:val="55"/>
              </w:rPr>
              <w:t xml:space="preserve"> </w:t>
            </w:r>
            <w:r>
              <w:t>peserta didik mengisi</w:t>
            </w:r>
            <w:r>
              <w:rPr>
                <w:spacing w:val="1"/>
              </w:rPr>
              <w:t xml:space="preserve"> </w:t>
            </w:r>
            <w:r>
              <w:t>Jurnal</w:t>
            </w:r>
            <w:r>
              <w:rPr>
                <w:spacing w:val="-3"/>
              </w:rPr>
              <w:t xml:space="preserve"> </w:t>
            </w:r>
            <w:r>
              <w:t>Membaca</w:t>
            </w:r>
            <w:r>
              <w:rPr>
                <w:spacing w:val="5"/>
              </w:rPr>
              <w:t xml:space="preserve"> </w:t>
            </w:r>
            <w:r>
              <w:t>ini.</w:t>
            </w:r>
          </w:p>
          <w:p w14:paraId="3E2E668A" w14:textId="77777777" w:rsidR="005808EC" w:rsidRDefault="005808EC" w:rsidP="005808EC">
            <w:pPr>
              <w:pStyle w:val="TableParagraph"/>
              <w:spacing w:before="1"/>
              <w:ind w:left="431"/>
              <w:rPr>
                <w:b/>
              </w:rPr>
            </w:pPr>
            <w:r>
              <w:rPr>
                <w:b/>
                <w:shd w:val="clear" w:color="auto" w:fill="FFFF00"/>
              </w:rPr>
              <w:t>Membaca</w:t>
            </w:r>
          </w:p>
          <w:p w14:paraId="15209A78" w14:textId="77777777" w:rsidR="005808EC" w:rsidRDefault="005808EC" w:rsidP="005808EC">
            <w:pPr>
              <w:pStyle w:val="TableParagraph"/>
              <w:spacing w:before="59"/>
              <w:ind w:left="431"/>
              <w:rPr>
                <w:b/>
              </w:rPr>
            </w:pPr>
            <w:r>
              <w:rPr>
                <w:b/>
              </w:rPr>
              <w:t>Kata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Minggu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Ini</w:t>
            </w:r>
          </w:p>
          <w:p w14:paraId="1ED2BB5F" w14:textId="77777777" w:rsidR="005808EC" w:rsidRDefault="005808EC" w:rsidP="005808EC">
            <w:pPr>
              <w:pStyle w:val="TableParagraph"/>
              <w:spacing w:before="59"/>
              <w:ind w:left="431" w:right="4898"/>
              <w:jc w:val="both"/>
            </w:pPr>
            <w:r>
              <w:t>Peserta didik perlu terpajan dengan bentuk kata-kata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sering</w:t>
            </w:r>
            <w:r>
              <w:rPr>
                <w:spacing w:val="1"/>
              </w:rPr>
              <w:t xml:space="preserve"> </w:t>
            </w:r>
            <w:r>
              <w:t>ditemui.</w:t>
            </w:r>
            <w:r>
              <w:rPr>
                <w:spacing w:val="1"/>
              </w:rPr>
              <w:t xml:space="preserve"> </w:t>
            </w:r>
            <w:r>
              <w:t>Hal</w:t>
            </w:r>
            <w:r>
              <w:rPr>
                <w:spacing w:val="1"/>
              </w:rPr>
              <w:t xml:space="preserve"> </w:t>
            </w:r>
            <w:r>
              <w:t>ini</w:t>
            </w:r>
            <w:r>
              <w:rPr>
                <w:spacing w:val="1"/>
              </w:rPr>
              <w:t xml:space="preserve"> </w:t>
            </w:r>
            <w:r>
              <w:t>akan</w:t>
            </w:r>
            <w:r>
              <w:rPr>
                <w:spacing w:val="1"/>
              </w:rPr>
              <w:t xml:space="preserve"> </w:t>
            </w:r>
            <w:r>
              <w:t>mempercepat</w:t>
            </w:r>
            <w:r>
              <w:rPr>
                <w:spacing w:val="1"/>
              </w:rPr>
              <w:t xml:space="preserve"> </w:t>
            </w:r>
            <w:r>
              <w:t>prosesnya</w:t>
            </w:r>
            <w:r>
              <w:rPr>
                <w:spacing w:val="4"/>
              </w:rPr>
              <w:t xml:space="preserve"> </w:t>
            </w:r>
            <w:r>
              <w:t>belajar</w:t>
            </w:r>
            <w:r>
              <w:rPr>
                <w:spacing w:val="5"/>
              </w:rPr>
              <w:t xml:space="preserve"> </w:t>
            </w:r>
            <w:r>
              <w:t>membaca.</w:t>
            </w:r>
          </w:p>
          <w:p w14:paraId="156AF3D2" w14:textId="77777777" w:rsidR="005808EC" w:rsidRDefault="005808EC" w:rsidP="005808EC">
            <w:pPr>
              <w:pStyle w:val="TableParagraph"/>
              <w:spacing w:before="57"/>
              <w:ind w:left="431"/>
              <w:jc w:val="both"/>
            </w:pPr>
            <w:r>
              <w:t>Cetaklah</w:t>
            </w:r>
            <w:r>
              <w:rPr>
                <w:spacing w:val="-7"/>
              </w:rPr>
              <w:t xml:space="preserve"> </w:t>
            </w:r>
            <w:r>
              <w:t>kata-kata</w:t>
            </w:r>
            <w:r>
              <w:rPr>
                <w:spacing w:val="-3"/>
              </w:rPr>
              <w:t xml:space="preserve"> </w:t>
            </w:r>
            <w:r>
              <w:t>tersebut</w:t>
            </w:r>
            <w:r>
              <w:rPr>
                <w:spacing w:val="-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kartu-kartu.</w:t>
            </w:r>
          </w:p>
          <w:p w14:paraId="43187DA1" w14:textId="77777777" w:rsidR="005808EC" w:rsidRDefault="005808EC" w:rsidP="005808EC">
            <w:pPr>
              <w:pStyle w:val="TableParagraph"/>
              <w:spacing w:before="64"/>
              <w:ind w:left="431" w:right="4896"/>
              <w:jc w:val="both"/>
            </w:pPr>
            <w:r>
              <w:t>Anda</w:t>
            </w:r>
            <w:r>
              <w:rPr>
                <w:spacing w:val="1"/>
              </w:rPr>
              <w:t xml:space="preserve"> </w:t>
            </w:r>
            <w:r>
              <w:t>juga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menulisnya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55"/>
              </w:rPr>
              <w:t xml:space="preserve"> </w:t>
            </w:r>
            <w:r>
              <w:t>lembaran</w:t>
            </w:r>
            <w:r>
              <w:rPr>
                <w:spacing w:val="55"/>
              </w:rPr>
              <w:t xml:space="preserve"> </w:t>
            </w:r>
            <w:r>
              <w:t>karton</w:t>
            </w:r>
            <w:r>
              <w:rPr>
                <w:spacing w:val="1"/>
              </w:rPr>
              <w:t xml:space="preserve"> </w:t>
            </w:r>
            <w:r>
              <w:t>yang dipotong-potong membentuk kartu. Tunjukkan</w:t>
            </w:r>
            <w:r>
              <w:rPr>
                <w:spacing w:val="1"/>
              </w:rPr>
              <w:t xml:space="preserve"> </w:t>
            </w:r>
            <w:r>
              <w:t>kata-kata tersebut kepada para peserta didik setiap</w:t>
            </w:r>
            <w:r>
              <w:rPr>
                <w:spacing w:val="1"/>
              </w:rPr>
              <w:t xml:space="preserve"> </w:t>
            </w:r>
            <w:r>
              <w:t>hari dan minta mereka membacanya. Guru kemudian</w:t>
            </w:r>
            <w:r>
              <w:rPr>
                <w:spacing w:val="-52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menyimpan</w:t>
            </w:r>
            <w:r>
              <w:rPr>
                <w:spacing w:val="1"/>
              </w:rPr>
              <w:t xml:space="preserve"> </w:t>
            </w:r>
            <w:r>
              <w:t>kartu-kartu</w:t>
            </w:r>
            <w:r>
              <w:rPr>
                <w:spacing w:val="1"/>
              </w:rPr>
              <w:t xml:space="preserve"> </w:t>
            </w:r>
            <w:r>
              <w:t>ini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56"/>
              </w:rPr>
              <w:t xml:space="preserve"> </w:t>
            </w:r>
            <w:r>
              <w:t>kamus</w:t>
            </w:r>
            <w:r>
              <w:rPr>
                <w:spacing w:val="1"/>
              </w:rPr>
              <w:t xml:space="preserve"> </w:t>
            </w:r>
            <w:r>
              <w:t>dinding kelas.</w:t>
            </w:r>
            <w:r>
              <w:rPr>
                <w:spacing w:val="1"/>
              </w:rPr>
              <w:t xml:space="preserve"> </w:t>
            </w:r>
            <w:r>
              <w:t>Apabila</w:t>
            </w:r>
            <w:r>
              <w:rPr>
                <w:spacing w:val="1"/>
              </w:rPr>
              <w:t xml:space="preserve"> </w:t>
            </w:r>
            <w:r>
              <w:t>kondisinya</w:t>
            </w:r>
            <w:r>
              <w:rPr>
                <w:spacing w:val="1"/>
              </w:rPr>
              <w:t xml:space="preserve"> </w:t>
            </w:r>
            <w:r>
              <w:t>memungkinkan,</w:t>
            </w:r>
            <w:r>
              <w:rPr>
                <w:spacing w:val="1"/>
              </w:rPr>
              <w:t xml:space="preserve"> </w:t>
            </w:r>
            <w:r>
              <w:t>kartu-kartu tersebut dapat diperbanyak dan diberikan</w:t>
            </w:r>
            <w:r>
              <w:rPr>
                <w:spacing w:val="1"/>
              </w:rPr>
              <w:t xml:space="preserve"> </w:t>
            </w:r>
            <w:r>
              <w:t>kepada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 yang belum lancar</w:t>
            </w:r>
            <w:r>
              <w:rPr>
                <w:spacing w:val="1"/>
              </w:rPr>
              <w:t xml:space="preserve"> </w:t>
            </w:r>
            <w:r>
              <w:t>membaca</w:t>
            </w:r>
            <w:r>
              <w:rPr>
                <w:spacing w:val="1"/>
              </w:rPr>
              <w:t xml:space="preserve"> </w:t>
            </w:r>
            <w:r>
              <w:t>untuk digunakan di rumah. Berikan panduan kepada</w:t>
            </w:r>
            <w:r>
              <w:rPr>
                <w:spacing w:val="1"/>
              </w:rPr>
              <w:t xml:space="preserve"> </w:t>
            </w:r>
            <w:r>
              <w:t>orang</w:t>
            </w:r>
            <w:r>
              <w:rPr>
                <w:spacing w:val="1"/>
              </w:rPr>
              <w:t xml:space="preserve"> </w:t>
            </w:r>
            <w:r>
              <w:t>tua/wali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menunjukkannya</w:t>
            </w:r>
            <w:r>
              <w:rPr>
                <w:spacing w:val="56"/>
              </w:rPr>
              <w:t xml:space="preserve"> </w:t>
            </w:r>
            <w:r>
              <w:t>kepada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4"/>
              </w:rPr>
              <w:t xml:space="preserve"> </w:t>
            </w:r>
            <w:r>
              <w:t>didik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rumah</w:t>
            </w:r>
            <w:r>
              <w:rPr>
                <w:spacing w:val="-3"/>
              </w:rPr>
              <w:t xml:space="preserve"> </w:t>
            </w:r>
            <w:r>
              <w:t>setiap</w:t>
            </w:r>
            <w:r>
              <w:rPr>
                <w:spacing w:val="1"/>
              </w:rPr>
              <w:t xml:space="preserve"> </w:t>
            </w:r>
            <w:r>
              <w:t>hari.</w:t>
            </w:r>
          </w:p>
          <w:p w14:paraId="7E953C11" w14:textId="12A91F1A" w:rsidR="005808EC" w:rsidRDefault="005808EC" w:rsidP="005808EC">
            <w:pPr>
              <w:pStyle w:val="TableParagraph"/>
              <w:spacing w:before="66" w:after="66" w:line="237" w:lineRule="auto"/>
              <w:ind w:left="431" w:right="505"/>
              <w:jc w:val="both"/>
            </w:pPr>
            <w:r>
              <w:rPr>
                <w:noProof/>
                <w:sz w:val="20"/>
              </w:rPr>
              <w:drawing>
                <wp:inline distT="0" distB="0" distL="0" distR="0" wp14:anchorId="7D1ADB9E" wp14:editId="75F323A8">
                  <wp:extent cx="5588000" cy="1651000"/>
                  <wp:effectExtent l="0" t="0" r="0" b="6350"/>
                  <wp:docPr id="15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8.jpe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1194" cy="165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F44EB9" w14:textId="35DAEA8A" w:rsidR="005808EC" w:rsidRPr="005808EC" w:rsidRDefault="005808EC">
            <w:pPr>
              <w:pStyle w:val="TableParagraph"/>
              <w:spacing w:before="54"/>
              <w:ind w:left="431" w:right="70"/>
              <w:jc w:val="both"/>
              <w:rPr>
                <w:lang w:val="en-US"/>
              </w:rPr>
            </w:pPr>
          </w:p>
        </w:tc>
      </w:tr>
    </w:tbl>
    <w:p w14:paraId="6A760C06" w14:textId="7562A74C" w:rsidR="00004C9B" w:rsidRDefault="00000000">
      <w:pPr>
        <w:rPr>
          <w:sz w:val="2"/>
          <w:szCs w:val="2"/>
        </w:rPr>
      </w:pPr>
      <w:r>
        <w:pict w14:anchorId="2B77C15D">
          <v:shape id="_x0000_s2053" style="position:absolute;margin-left:76.55pt;margin-top:72.95pt;width:478.3pt;height:50.4pt;z-index:-251653120;mso-position-horizontal-relative:page;mso-position-vertical-relative:page;mso-width-relative:page;mso-height-relative:page" coordorigin="1532,1460" coordsize="9566,1008" path="m11097,1460r-9565,l1532,1709r,255l1532,2218r,250l11097,2468r,-250l11097,1964r,-255l11097,1460xe" fillcolor="#f9be8f" stroked="f">
            <v:path arrowok="t"/>
            <w10:wrap anchorx="page" anchory="page"/>
          </v:shape>
        </w:pict>
      </w:r>
    </w:p>
    <w:p w14:paraId="4DB843F4" w14:textId="77777777" w:rsidR="00004C9B" w:rsidRDefault="00004C9B">
      <w:pPr>
        <w:rPr>
          <w:sz w:val="2"/>
          <w:szCs w:val="2"/>
        </w:rPr>
        <w:sectPr w:rsidR="00004C9B">
          <w:pgSz w:w="12240" w:h="18720"/>
          <w:pgMar w:top="1120" w:right="980" w:bottom="84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5"/>
      </w:tblGrid>
      <w:tr w:rsidR="00004C9B" w14:paraId="27F03C0C" w14:textId="77777777">
        <w:trPr>
          <w:trHeight w:val="374"/>
        </w:trPr>
        <w:tc>
          <w:tcPr>
            <w:tcW w:w="10055" w:type="dxa"/>
            <w:shd w:val="clear" w:color="auto" w:fill="FF0000"/>
          </w:tcPr>
          <w:p w14:paraId="11CAB0E0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G.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REFLEKSI</w:t>
            </w:r>
          </w:p>
        </w:tc>
      </w:tr>
      <w:tr w:rsidR="00004C9B" w14:paraId="21541E1F" w14:textId="77777777" w:rsidTr="00504494">
        <w:trPr>
          <w:trHeight w:val="3297"/>
        </w:trPr>
        <w:tc>
          <w:tcPr>
            <w:tcW w:w="10055" w:type="dxa"/>
          </w:tcPr>
          <w:p w14:paraId="463C5474" w14:textId="77777777" w:rsidR="00004C9B" w:rsidRDefault="00000000">
            <w:pPr>
              <w:pStyle w:val="TableParagraph"/>
              <w:spacing w:before="58"/>
              <w:ind w:left="431"/>
              <w:rPr>
                <w:b/>
              </w:rPr>
            </w:pPr>
            <w:r>
              <w:rPr>
                <w:b/>
              </w:rPr>
              <w:t>A.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Memetakan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Kemampuan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Awal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Didik</w:t>
            </w:r>
          </w:p>
          <w:p w14:paraId="1380B38B" w14:textId="77777777" w:rsidR="00004C9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763"/>
              </w:tabs>
              <w:spacing w:before="62" w:line="237" w:lineRule="auto"/>
              <w:ind w:right="94" w:hanging="279"/>
            </w:pPr>
            <w:r>
              <w:tab/>
              <w:t>Pada</w:t>
            </w:r>
            <w:r>
              <w:rPr>
                <w:spacing w:val="21"/>
              </w:rPr>
              <w:t xml:space="preserve"> </w:t>
            </w:r>
            <w:r>
              <w:t>akhir</w:t>
            </w:r>
            <w:r>
              <w:rPr>
                <w:spacing w:val="26"/>
              </w:rPr>
              <w:t xml:space="preserve"> </w:t>
            </w:r>
            <w:r>
              <w:t>Bab</w:t>
            </w:r>
            <w:r>
              <w:rPr>
                <w:spacing w:val="24"/>
              </w:rPr>
              <w:t xml:space="preserve"> </w:t>
            </w:r>
            <w:r>
              <w:t>1</w:t>
            </w:r>
            <w:r>
              <w:rPr>
                <w:spacing w:val="23"/>
              </w:rPr>
              <w:t xml:space="preserve"> </w:t>
            </w:r>
            <w:r>
              <w:t>ini,</w:t>
            </w:r>
            <w:r>
              <w:rPr>
                <w:spacing w:val="26"/>
              </w:rPr>
              <w:t xml:space="preserve"> </w:t>
            </w:r>
            <w:r>
              <w:t>guru</w:t>
            </w:r>
            <w:r>
              <w:rPr>
                <w:spacing w:val="23"/>
              </w:rPr>
              <w:t xml:space="preserve"> </w:t>
            </w:r>
            <w:r>
              <w:t>telah</w:t>
            </w:r>
            <w:r>
              <w:rPr>
                <w:spacing w:val="24"/>
              </w:rPr>
              <w:t xml:space="preserve"> </w:t>
            </w:r>
            <w:r>
              <w:t>memetakan</w:t>
            </w:r>
            <w:r>
              <w:rPr>
                <w:spacing w:val="18"/>
              </w:rPr>
              <w:t xml:space="preserve"> </w:t>
            </w:r>
            <w:r>
              <w:t>peserta</w:t>
            </w:r>
            <w:r>
              <w:rPr>
                <w:spacing w:val="27"/>
              </w:rPr>
              <w:t xml:space="preserve"> </w:t>
            </w:r>
            <w:r>
              <w:t>didik</w:t>
            </w:r>
            <w:r>
              <w:rPr>
                <w:spacing w:val="18"/>
              </w:rPr>
              <w:t xml:space="preserve"> </w:t>
            </w:r>
            <w:r>
              <w:t>sesuai</w:t>
            </w:r>
            <w:r>
              <w:rPr>
                <w:spacing w:val="20"/>
              </w:rPr>
              <w:t xml:space="preserve"> </w:t>
            </w:r>
            <w:r>
              <w:t>dengan</w:t>
            </w:r>
            <w:r>
              <w:rPr>
                <w:spacing w:val="27"/>
              </w:rPr>
              <w:t xml:space="preserve"> </w:t>
            </w:r>
            <w:r>
              <w:t>kemampuan</w:t>
            </w:r>
            <w:r>
              <w:rPr>
                <w:spacing w:val="24"/>
              </w:rPr>
              <w:t xml:space="preserve"> </w:t>
            </w:r>
            <w:r>
              <w:t>masing-masing</w:t>
            </w:r>
            <w:r>
              <w:rPr>
                <w:spacing w:val="-52"/>
              </w:rPr>
              <w:t xml:space="preserve"> </w:t>
            </w:r>
            <w:r>
              <w:t>melalui</w:t>
            </w:r>
            <w:r>
              <w:rPr>
                <w:spacing w:val="-3"/>
              </w:rPr>
              <w:t xml:space="preserve"> </w:t>
            </w:r>
            <w:r>
              <w:t>asesmen</w:t>
            </w:r>
            <w:r>
              <w:rPr>
                <w:spacing w:val="2"/>
              </w:rPr>
              <w:t xml:space="preserve"> </w:t>
            </w:r>
            <w:r>
              <w:t>formatif dalam</w:t>
            </w:r>
            <w:r>
              <w:rPr>
                <w:spacing w:val="-2"/>
              </w:rPr>
              <w:t xml:space="preserve"> </w:t>
            </w:r>
            <w:r>
              <w:t>kegiatan</w:t>
            </w:r>
            <w:r>
              <w:rPr>
                <w:spacing w:val="2"/>
              </w:rPr>
              <w:t xml:space="preserve"> </w:t>
            </w:r>
            <w:r>
              <w:t>sebagai</w:t>
            </w:r>
            <w:r>
              <w:rPr>
                <w:spacing w:val="-3"/>
              </w:rPr>
              <w:t xml:space="preserve"> </w:t>
            </w:r>
            <w:r>
              <w:t>berikut.</w:t>
            </w:r>
          </w:p>
          <w:p w14:paraId="4B74A753" w14:textId="77777777" w:rsidR="00004C9B" w:rsidRDefault="00000000">
            <w:pPr>
              <w:pStyle w:val="TableParagraph"/>
              <w:numPr>
                <w:ilvl w:val="1"/>
                <w:numId w:val="25"/>
              </w:numPr>
              <w:tabs>
                <w:tab w:val="left" w:pos="926"/>
              </w:tabs>
              <w:spacing w:before="58"/>
            </w:pPr>
            <w:r>
              <w:t>Mengenali</w:t>
            </w:r>
            <w:r>
              <w:rPr>
                <w:spacing w:val="-5"/>
              </w:rPr>
              <w:t xml:space="preserve"> </w:t>
            </w:r>
            <w:r>
              <w:t>bentuk dan</w:t>
            </w:r>
            <w:r>
              <w:rPr>
                <w:spacing w:val="-5"/>
              </w:rPr>
              <w:t xml:space="preserve"> </w:t>
            </w:r>
            <w:r>
              <w:t>bunyi</w:t>
            </w:r>
            <w:r>
              <w:rPr>
                <w:spacing w:val="-4"/>
              </w:rPr>
              <w:t xml:space="preserve"> </w:t>
            </w:r>
            <w:r>
              <w:t>huruf.</w:t>
            </w:r>
          </w:p>
          <w:p w14:paraId="5543EE19" w14:textId="77777777" w:rsidR="00004C9B" w:rsidRDefault="00000000">
            <w:pPr>
              <w:pStyle w:val="TableParagraph"/>
              <w:numPr>
                <w:ilvl w:val="1"/>
                <w:numId w:val="25"/>
              </w:numPr>
              <w:tabs>
                <w:tab w:val="left" w:pos="941"/>
              </w:tabs>
              <w:spacing w:before="59"/>
              <w:ind w:left="940" w:hanging="226"/>
            </w:pPr>
            <w:r>
              <w:t>Membaca</w:t>
            </w:r>
            <w:r>
              <w:rPr>
                <w:spacing w:val="-2"/>
              </w:rPr>
              <w:t xml:space="preserve"> </w:t>
            </w:r>
            <w:r>
              <w:t>suku</w:t>
            </w:r>
            <w:r>
              <w:rPr>
                <w:spacing w:val="-3"/>
              </w:rPr>
              <w:t xml:space="preserve"> </w:t>
            </w:r>
            <w:r>
              <w:t>kata</w:t>
            </w:r>
            <w:r>
              <w:rPr>
                <w:spacing w:val="-1"/>
              </w:rPr>
              <w:t xml:space="preserve"> </w:t>
            </w:r>
            <w:r>
              <w:t>‘ba-’,</w:t>
            </w:r>
            <w:r>
              <w:rPr>
                <w:spacing w:val="-2"/>
              </w:rPr>
              <w:t xml:space="preserve"> </w:t>
            </w:r>
            <w:r>
              <w:t>‘bi-’,</w:t>
            </w:r>
            <w:r>
              <w:rPr>
                <w:spacing w:val="-2"/>
              </w:rPr>
              <w:t xml:space="preserve"> </w:t>
            </w:r>
            <w:r>
              <w:t>‘bu-’,</w:t>
            </w:r>
            <w:r>
              <w:rPr>
                <w:spacing w:val="-2"/>
              </w:rPr>
              <w:t xml:space="preserve"> </w:t>
            </w:r>
            <w:r>
              <w:t>‘be-’,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8"/>
              </w:rPr>
              <w:t xml:space="preserve"> </w:t>
            </w:r>
            <w:r>
              <w:t>‘bo-’.</w:t>
            </w:r>
          </w:p>
          <w:p w14:paraId="2A1211D8" w14:textId="77777777" w:rsidR="00004C9B" w:rsidRDefault="00000000">
            <w:pPr>
              <w:pStyle w:val="TableParagraph"/>
              <w:numPr>
                <w:ilvl w:val="1"/>
                <w:numId w:val="25"/>
              </w:numPr>
              <w:tabs>
                <w:tab w:val="left" w:pos="927"/>
              </w:tabs>
              <w:spacing w:before="59"/>
              <w:ind w:left="926" w:hanging="212"/>
            </w:pPr>
            <w:r>
              <w:t>Menulis</w:t>
            </w:r>
            <w:r>
              <w:rPr>
                <w:spacing w:val="-6"/>
              </w:rPr>
              <w:t xml:space="preserve"> </w:t>
            </w:r>
            <w:r>
              <w:t>nama</w:t>
            </w:r>
            <w:r>
              <w:rPr>
                <w:spacing w:val="-2"/>
              </w:rPr>
              <w:t xml:space="preserve"> </w:t>
            </w:r>
            <w:r>
              <w:t>sendiri.</w:t>
            </w:r>
          </w:p>
          <w:p w14:paraId="1243605E" w14:textId="77777777" w:rsidR="00004C9B" w:rsidRDefault="00000000">
            <w:pPr>
              <w:pStyle w:val="TableParagraph"/>
              <w:spacing w:before="59"/>
              <w:ind w:left="431"/>
            </w:pPr>
            <w:r>
              <w:t>Informasi</w:t>
            </w:r>
            <w:r>
              <w:rPr>
                <w:spacing w:val="-4"/>
              </w:rPr>
              <w:t xml:space="preserve"> </w:t>
            </w:r>
            <w:r>
              <w:t>ini menjadi</w:t>
            </w:r>
            <w:r>
              <w:rPr>
                <w:spacing w:val="-5"/>
              </w:rPr>
              <w:t xml:space="preserve"> </w:t>
            </w:r>
            <w:r>
              <w:t>pemetaan</w:t>
            </w:r>
            <w:r>
              <w:rPr>
                <w:spacing w:val="-5"/>
              </w:rPr>
              <w:t xml:space="preserve"> </w:t>
            </w:r>
            <w:r>
              <w:t>awal</w:t>
            </w:r>
            <w:r>
              <w:rPr>
                <w:spacing w:val="-5"/>
              </w:rPr>
              <w:t xml:space="preserve"> </w:t>
            </w:r>
            <w:r>
              <w:t>untuk merumuskan</w:t>
            </w:r>
            <w:r>
              <w:rPr>
                <w:spacing w:val="-6"/>
              </w:rPr>
              <w:t xml:space="preserve"> </w:t>
            </w:r>
            <w:r>
              <w:t>strategi</w:t>
            </w:r>
            <w:r>
              <w:rPr>
                <w:spacing w:val="3"/>
              </w:rPr>
              <w:t xml:space="preserve"> </w:t>
            </w:r>
            <w:r>
              <w:t>pembelajaran</w:t>
            </w:r>
            <w:r>
              <w:rPr>
                <w:spacing w:val="-6"/>
              </w:rPr>
              <w:t xml:space="preserve"> </w:t>
            </w:r>
            <w:r>
              <w:t>pada</w:t>
            </w:r>
            <w:r>
              <w:rPr>
                <w:spacing w:val="3"/>
              </w:rPr>
              <w:t xml:space="preserve"> </w:t>
            </w:r>
            <w:r>
              <w:t>bab</w:t>
            </w:r>
            <w:r>
              <w:rPr>
                <w:spacing w:val="-6"/>
              </w:rPr>
              <w:t xml:space="preserve"> </w:t>
            </w:r>
            <w:r>
              <w:t>berikutnya.</w:t>
            </w:r>
          </w:p>
          <w:p w14:paraId="3DD4A1E8" w14:textId="77777777" w:rsidR="00004C9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787"/>
              </w:tabs>
              <w:spacing w:before="67" w:line="237" w:lineRule="auto"/>
              <w:ind w:right="99" w:hanging="279"/>
            </w:pPr>
            <w:r>
              <w:tab/>
              <w:t>Isi</w:t>
            </w:r>
            <w:r>
              <w:rPr>
                <w:spacing w:val="28"/>
              </w:rPr>
              <w:t xml:space="preserve"> </w:t>
            </w:r>
            <w:r>
              <w:t>nilai</w:t>
            </w:r>
            <w:r>
              <w:rPr>
                <w:spacing w:val="28"/>
              </w:rPr>
              <w:t xml:space="preserve"> </w:t>
            </w:r>
            <w:r>
              <w:t>peserta</w:t>
            </w:r>
            <w:r>
              <w:rPr>
                <w:spacing w:val="33"/>
              </w:rPr>
              <w:t xml:space="preserve"> </w:t>
            </w:r>
            <w:r>
              <w:t>didik</w:t>
            </w:r>
            <w:r>
              <w:rPr>
                <w:spacing w:val="31"/>
              </w:rPr>
              <w:t xml:space="preserve"> </w:t>
            </w:r>
            <w:r>
              <w:t>dari</w:t>
            </w:r>
            <w:r>
              <w:rPr>
                <w:spacing w:val="28"/>
              </w:rPr>
              <w:t xml:space="preserve"> </w:t>
            </w:r>
            <w:r>
              <w:t>setiap</w:t>
            </w:r>
            <w:r>
              <w:rPr>
                <w:spacing w:val="31"/>
              </w:rPr>
              <w:t xml:space="preserve"> </w:t>
            </w:r>
            <w:r>
              <w:t>kegiatan</w:t>
            </w:r>
            <w:r>
              <w:rPr>
                <w:spacing w:val="27"/>
              </w:rPr>
              <w:t xml:space="preserve"> </w:t>
            </w:r>
            <w:r>
              <w:t>mengenali</w:t>
            </w:r>
            <w:r>
              <w:rPr>
                <w:spacing w:val="29"/>
              </w:rPr>
              <w:t xml:space="preserve"> </w:t>
            </w:r>
            <w:r>
              <w:t>huruf,</w:t>
            </w:r>
            <w:r>
              <w:rPr>
                <w:spacing w:val="38"/>
              </w:rPr>
              <w:t xml:space="preserve"> </w:t>
            </w:r>
            <w:r>
              <w:t>membaca</w:t>
            </w:r>
            <w:r>
              <w:rPr>
                <w:spacing w:val="34"/>
              </w:rPr>
              <w:t xml:space="preserve"> </w:t>
            </w:r>
            <w:r>
              <w:t>suku</w:t>
            </w:r>
            <w:r>
              <w:rPr>
                <w:spacing w:val="45"/>
              </w:rPr>
              <w:t xml:space="preserve"> </w:t>
            </w:r>
            <w:r>
              <w:t>kata,</w:t>
            </w:r>
            <w:r>
              <w:rPr>
                <w:spacing w:val="34"/>
              </w:rPr>
              <w:t xml:space="preserve"> </w:t>
            </w:r>
            <w:r>
              <w:t>dan</w:t>
            </w:r>
            <w:r>
              <w:rPr>
                <w:spacing w:val="31"/>
              </w:rPr>
              <w:t xml:space="preserve"> </w:t>
            </w:r>
            <w:r>
              <w:t>menulis</w:t>
            </w:r>
            <w:r>
              <w:rPr>
                <w:spacing w:val="37"/>
              </w:rPr>
              <w:t xml:space="preserve"> </w:t>
            </w:r>
            <w:r>
              <w:t>nama</w:t>
            </w:r>
            <w:r>
              <w:rPr>
                <w:spacing w:val="-52"/>
              </w:rPr>
              <w:t xml:space="preserve"> </w:t>
            </w:r>
            <w:r>
              <w:t>sendiri</w:t>
            </w:r>
            <w:r>
              <w:rPr>
                <w:spacing w:val="-3"/>
              </w:rPr>
              <w:t xml:space="preserve"> </w:t>
            </w:r>
            <w:r>
              <w:t>pada</w:t>
            </w:r>
            <w:r>
              <w:rPr>
                <w:spacing w:val="5"/>
              </w:rPr>
              <w:t xml:space="preserve"> </w:t>
            </w:r>
            <w:r>
              <w:t>tabel</w:t>
            </w:r>
            <w:r>
              <w:rPr>
                <w:spacing w:val="-2"/>
              </w:rPr>
              <w:t xml:space="preserve"> </w:t>
            </w:r>
            <w:r>
              <w:t>berikut.</w:t>
            </w:r>
          </w:p>
        </w:tc>
      </w:tr>
    </w:tbl>
    <w:p w14:paraId="331440C3" w14:textId="2A414A74" w:rsidR="00004C9B" w:rsidRDefault="00004C9B">
      <w:pPr>
        <w:rPr>
          <w:sz w:val="2"/>
          <w:szCs w:val="2"/>
        </w:rPr>
      </w:pPr>
    </w:p>
    <w:p w14:paraId="2B0546D8" w14:textId="77777777" w:rsidR="00004C9B" w:rsidRDefault="00004C9B">
      <w:pPr>
        <w:rPr>
          <w:sz w:val="2"/>
          <w:szCs w:val="2"/>
        </w:rPr>
        <w:sectPr w:rsidR="00004C9B">
          <w:pgSz w:w="12240" w:h="18720"/>
          <w:pgMar w:top="1120" w:right="980" w:bottom="84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624"/>
        <w:gridCol w:w="3874"/>
        <w:gridCol w:w="1415"/>
        <w:gridCol w:w="1641"/>
        <w:gridCol w:w="1617"/>
        <w:gridCol w:w="403"/>
      </w:tblGrid>
      <w:tr w:rsidR="00004C9B" w14:paraId="0129AB45" w14:textId="77777777">
        <w:trPr>
          <w:trHeight w:val="8070"/>
        </w:trPr>
        <w:tc>
          <w:tcPr>
            <w:tcW w:w="10049" w:type="dxa"/>
            <w:gridSpan w:val="7"/>
            <w:tcBorders>
              <w:bottom w:val="nil"/>
            </w:tcBorders>
          </w:tcPr>
          <w:p w14:paraId="047B8352" w14:textId="006C513A" w:rsidR="00004C9B" w:rsidRDefault="00000000">
            <w:pPr>
              <w:pStyle w:val="TableParagraph"/>
              <w:spacing w:line="300" w:lineRule="auto"/>
              <w:ind w:left="3327" w:right="1698" w:hanging="860"/>
              <w:rPr>
                <w:b/>
              </w:rPr>
            </w:pPr>
            <w:r>
              <w:rPr>
                <w:b/>
              </w:rPr>
              <w:lastRenderedPageBreak/>
              <w:t>Tabel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1.8 Contoh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Pemetaan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Berdasarkan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Kompetensi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yang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Diajarkan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Bab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</w:t>
            </w:r>
          </w:p>
          <w:p w14:paraId="116992C5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1A3048F7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496BE473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4B27FCDF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81CE2D5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6736EDD4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414EBFCC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0520D087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6EC6F3B" w14:textId="5CAC01BA" w:rsidR="00004C9B" w:rsidRDefault="00504494">
            <w:pPr>
              <w:pStyle w:val="TableParagraph"/>
              <w:rPr>
                <w:b/>
                <w:sz w:val="24"/>
              </w:rPr>
            </w:pPr>
            <w:r>
              <w:pict w14:anchorId="152141D4">
                <v:shape id="_x0000_s2059" type="#_x0000_t202" style="position:absolute;margin-left:205.5pt;margin-top:145.8pt;width:453.8pt;height:211.5pt;z-index:251654144;mso-position-horizontal-relative:page;mso-position-vertical-relative:page;mso-width-relative:page;mso-height-relative:page" filled="f" stroked="f">
                  <v:textbox inset="0,0,0,0">
                    <w:txbxContent>
                      <w:tbl>
                        <w:tblPr>
                          <w:tblW w:w="0" w:type="auto"/>
                          <w:tblInd w:w="7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25"/>
                          <w:gridCol w:w="1928"/>
                          <w:gridCol w:w="1852"/>
                          <w:gridCol w:w="2267"/>
                          <w:gridCol w:w="2407"/>
                        </w:tblGrid>
                        <w:tr w:rsidR="00004C9B" w14:paraId="6E0300F1" w14:textId="77777777">
                          <w:trPr>
                            <w:trHeight w:val="384"/>
                          </w:trPr>
                          <w:tc>
                            <w:tcPr>
                              <w:tcW w:w="625" w:type="dxa"/>
                              <w:vMerge w:val="restart"/>
                            </w:tcPr>
                            <w:p w14:paraId="538D0253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28" w:type="dxa"/>
                              <w:vMerge w:val="restart"/>
                            </w:tcPr>
                            <w:p w14:paraId="639F02DE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6526" w:type="dxa"/>
                              <w:gridSpan w:val="3"/>
                            </w:tcPr>
                            <w:p w14:paraId="663DDAE2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004C9B" w14:paraId="7EE7F791" w14:textId="77777777">
                          <w:trPr>
                            <w:trHeight w:val="398"/>
                          </w:trPr>
                          <w:tc>
                            <w:tcPr>
                              <w:tcW w:w="625" w:type="dxa"/>
                              <w:vMerge/>
                              <w:tcBorders>
                                <w:top w:val="nil"/>
                              </w:tcBorders>
                            </w:tcPr>
                            <w:p w14:paraId="04480C86" w14:textId="77777777" w:rsidR="00004C9B" w:rsidRDefault="00004C9B">
                              <w:pPr>
                                <w:rPr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1928" w:type="dxa"/>
                              <w:vMerge/>
                              <w:tcBorders>
                                <w:top w:val="nil"/>
                              </w:tcBorders>
                            </w:tcPr>
                            <w:p w14:paraId="5B15249B" w14:textId="77777777" w:rsidR="00004C9B" w:rsidRDefault="00004C9B">
                              <w:pPr>
                                <w:rPr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1852" w:type="dxa"/>
                            </w:tcPr>
                            <w:p w14:paraId="552A236D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p w14:paraId="4C9DF3A0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407" w:type="dxa"/>
                            </w:tcPr>
                            <w:p w14:paraId="62981199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004C9B" w14:paraId="44952D48" w14:textId="77777777">
                          <w:trPr>
                            <w:trHeight w:val="384"/>
                          </w:trPr>
                          <w:tc>
                            <w:tcPr>
                              <w:tcW w:w="625" w:type="dxa"/>
                            </w:tcPr>
                            <w:p w14:paraId="24115F7A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28" w:type="dxa"/>
                            </w:tcPr>
                            <w:p w14:paraId="49889114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852" w:type="dxa"/>
                            </w:tcPr>
                            <w:p w14:paraId="17328A3B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p w14:paraId="08EDA45F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407" w:type="dxa"/>
                            </w:tcPr>
                            <w:p w14:paraId="1FC78710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004C9B" w14:paraId="11C5021F" w14:textId="77777777">
                          <w:trPr>
                            <w:trHeight w:val="379"/>
                          </w:trPr>
                          <w:tc>
                            <w:tcPr>
                              <w:tcW w:w="625" w:type="dxa"/>
                            </w:tcPr>
                            <w:p w14:paraId="29F6ED0A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28" w:type="dxa"/>
                            </w:tcPr>
                            <w:p w14:paraId="00F04FDC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852" w:type="dxa"/>
                            </w:tcPr>
                            <w:p w14:paraId="1E345961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p w14:paraId="5955A964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407" w:type="dxa"/>
                            </w:tcPr>
                            <w:p w14:paraId="46504DC9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004C9B" w14:paraId="3874483F" w14:textId="77777777">
                          <w:trPr>
                            <w:trHeight w:val="383"/>
                          </w:trPr>
                          <w:tc>
                            <w:tcPr>
                              <w:tcW w:w="625" w:type="dxa"/>
                            </w:tcPr>
                            <w:p w14:paraId="4DEF1A88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28" w:type="dxa"/>
                            </w:tcPr>
                            <w:p w14:paraId="68D9A0E1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852" w:type="dxa"/>
                            </w:tcPr>
                            <w:p w14:paraId="7FFDD0E5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p w14:paraId="4743D661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407" w:type="dxa"/>
                            </w:tcPr>
                            <w:p w14:paraId="10842461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004C9B" w14:paraId="1FB38868" w14:textId="77777777">
                          <w:trPr>
                            <w:trHeight w:val="384"/>
                          </w:trPr>
                          <w:tc>
                            <w:tcPr>
                              <w:tcW w:w="625" w:type="dxa"/>
                            </w:tcPr>
                            <w:p w14:paraId="60047CC4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28" w:type="dxa"/>
                            </w:tcPr>
                            <w:p w14:paraId="273349EA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852" w:type="dxa"/>
                            </w:tcPr>
                            <w:p w14:paraId="75A76042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p w14:paraId="3124C468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407" w:type="dxa"/>
                            </w:tcPr>
                            <w:p w14:paraId="6A8F8A24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004C9B" w14:paraId="00E500AC" w14:textId="77777777">
                          <w:trPr>
                            <w:trHeight w:val="384"/>
                          </w:trPr>
                          <w:tc>
                            <w:tcPr>
                              <w:tcW w:w="625" w:type="dxa"/>
                            </w:tcPr>
                            <w:p w14:paraId="4584C4E3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28" w:type="dxa"/>
                            </w:tcPr>
                            <w:p w14:paraId="118220C5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852" w:type="dxa"/>
                            </w:tcPr>
                            <w:p w14:paraId="482FD30C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p w14:paraId="6DC05703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407" w:type="dxa"/>
                            </w:tcPr>
                            <w:p w14:paraId="06D6FE43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004C9B" w14:paraId="18F2AA7E" w14:textId="77777777">
                          <w:trPr>
                            <w:trHeight w:val="384"/>
                          </w:trPr>
                          <w:tc>
                            <w:tcPr>
                              <w:tcW w:w="625" w:type="dxa"/>
                            </w:tcPr>
                            <w:p w14:paraId="6C578007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28" w:type="dxa"/>
                            </w:tcPr>
                            <w:p w14:paraId="73D77990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852" w:type="dxa"/>
                            </w:tcPr>
                            <w:p w14:paraId="2C5F79C8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p w14:paraId="65CFB9DB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407" w:type="dxa"/>
                            </w:tcPr>
                            <w:p w14:paraId="6D19FC58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004C9B" w14:paraId="788C5DFF" w14:textId="77777777">
                          <w:trPr>
                            <w:trHeight w:val="379"/>
                          </w:trPr>
                          <w:tc>
                            <w:tcPr>
                              <w:tcW w:w="625" w:type="dxa"/>
                            </w:tcPr>
                            <w:p w14:paraId="30835441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28" w:type="dxa"/>
                            </w:tcPr>
                            <w:p w14:paraId="39440918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852" w:type="dxa"/>
                            </w:tcPr>
                            <w:p w14:paraId="021DC280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p w14:paraId="4ABB67BD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407" w:type="dxa"/>
                            </w:tcPr>
                            <w:p w14:paraId="1287A332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004C9B" w14:paraId="4E42CA33" w14:textId="77777777">
                          <w:trPr>
                            <w:trHeight w:val="384"/>
                          </w:trPr>
                          <w:tc>
                            <w:tcPr>
                              <w:tcW w:w="625" w:type="dxa"/>
                            </w:tcPr>
                            <w:p w14:paraId="3BFEFF9D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28" w:type="dxa"/>
                            </w:tcPr>
                            <w:p w14:paraId="40A10D2A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852" w:type="dxa"/>
                            </w:tcPr>
                            <w:p w14:paraId="7D82EA02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p w14:paraId="22584231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407" w:type="dxa"/>
                            </w:tcPr>
                            <w:p w14:paraId="2EF02832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004C9B" w14:paraId="5F2955D7" w14:textId="77777777">
                          <w:trPr>
                            <w:trHeight w:val="383"/>
                          </w:trPr>
                          <w:tc>
                            <w:tcPr>
                              <w:tcW w:w="625" w:type="dxa"/>
                            </w:tcPr>
                            <w:p w14:paraId="7353DDAB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28" w:type="dxa"/>
                            </w:tcPr>
                            <w:p w14:paraId="736BCC79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852" w:type="dxa"/>
                            </w:tcPr>
                            <w:p w14:paraId="099038C5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p w14:paraId="7CDE85F3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407" w:type="dxa"/>
                            </w:tcPr>
                            <w:p w14:paraId="7FC5B7CE" w14:textId="77777777" w:rsidR="00004C9B" w:rsidRDefault="00004C9B">
                              <w:pPr>
                                <w:pStyle w:val="TableParagraph"/>
                              </w:pPr>
                            </w:p>
                          </w:tc>
                        </w:tr>
                      </w:tbl>
                      <w:p w14:paraId="4FCF0A9F" w14:textId="77777777" w:rsidR="00004C9B" w:rsidRDefault="00004C9B">
                        <w:pPr>
                          <w:pStyle w:val="BodyText"/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14:paraId="4774205F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4D0AB29B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E72B2D6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01437D02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151F7139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724753B9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3563D881" w14:textId="77777777" w:rsidR="00004C9B" w:rsidRDefault="00000000">
            <w:pPr>
              <w:pStyle w:val="TableParagraph"/>
              <w:tabs>
                <w:tab w:val="left" w:pos="3029"/>
                <w:tab w:val="left" w:pos="4940"/>
                <w:tab w:val="left" w:pos="7289"/>
              </w:tabs>
              <w:spacing w:before="149"/>
              <w:ind w:left="431"/>
            </w:pPr>
            <w:r>
              <w:t>1:</w:t>
            </w:r>
            <w:r>
              <w:rPr>
                <w:spacing w:val="-2"/>
              </w:rPr>
              <w:t xml:space="preserve"> </w:t>
            </w:r>
            <w:r>
              <w:t>Kurang</w:t>
            </w:r>
            <w:r>
              <w:tab/>
              <w:t>2:</w:t>
            </w:r>
            <w:r>
              <w:rPr>
                <w:spacing w:val="-7"/>
              </w:rPr>
              <w:t xml:space="preserve"> </w:t>
            </w:r>
            <w:r>
              <w:t>Cukup</w:t>
            </w:r>
            <w:r>
              <w:tab/>
              <w:t>3:</w:t>
            </w:r>
            <w:r>
              <w:rPr>
                <w:spacing w:val="-3"/>
              </w:rPr>
              <w:t xml:space="preserve"> </w:t>
            </w:r>
            <w:r>
              <w:t>Baik</w:t>
            </w:r>
            <w:r>
              <w:tab/>
              <w:t>4:</w:t>
            </w:r>
            <w:r>
              <w:rPr>
                <w:spacing w:val="-5"/>
              </w:rPr>
              <w:t xml:space="preserve"> </w:t>
            </w:r>
            <w:r>
              <w:t>Sangat Baik</w:t>
            </w:r>
          </w:p>
          <w:p w14:paraId="5275AB7F" w14:textId="77777777" w:rsidR="00004C9B" w:rsidRDefault="00004C9B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074110CA" w14:textId="77777777" w:rsidR="00004C9B" w:rsidRDefault="00000000">
            <w:pPr>
              <w:pStyle w:val="TableParagraph"/>
              <w:spacing w:line="237" w:lineRule="auto"/>
              <w:ind w:left="715" w:right="81" w:hanging="279"/>
              <w:jc w:val="both"/>
            </w:pPr>
            <w:r>
              <w:t>3.</w:t>
            </w:r>
            <w:r>
              <w:rPr>
                <w:spacing w:val="1"/>
              </w:rPr>
              <w:t xml:space="preserve"> </w:t>
            </w:r>
            <w:r>
              <w:t>Merujuk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tabel</w:t>
            </w:r>
            <w:r>
              <w:rPr>
                <w:spacing w:val="1"/>
              </w:rPr>
              <w:t xml:space="preserve"> </w:t>
            </w:r>
            <w:r>
              <w:t>ini,</w:t>
            </w:r>
            <w:r>
              <w:rPr>
                <w:spacing w:val="1"/>
              </w:rPr>
              <w:t xml:space="preserve"> </w:t>
            </w:r>
            <w:r>
              <w:t>guru</w:t>
            </w:r>
            <w:r>
              <w:rPr>
                <w:spacing w:val="1"/>
              </w:rPr>
              <w:t xml:space="preserve"> </w:t>
            </w:r>
            <w:r>
              <w:t>merencanakan</w:t>
            </w:r>
            <w:r>
              <w:rPr>
                <w:spacing w:val="1"/>
              </w:rPr>
              <w:t xml:space="preserve"> </w:t>
            </w:r>
            <w:r>
              <w:t>pendekatan</w:t>
            </w:r>
            <w:r>
              <w:rPr>
                <w:spacing w:val="1"/>
              </w:rPr>
              <w:t xml:space="preserve"> </w:t>
            </w:r>
            <w:r>
              <w:t>pembelajaran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bab</w:t>
            </w:r>
            <w:r>
              <w:rPr>
                <w:spacing w:val="1"/>
              </w:rPr>
              <w:t xml:space="preserve"> </w:t>
            </w:r>
            <w:r>
              <w:t>berikutnya.</w:t>
            </w:r>
            <w:r>
              <w:rPr>
                <w:spacing w:val="1"/>
              </w:rPr>
              <w:t xml:space="preserve"> </w:t>
            </w:r>
            <w:r>
              <w:t>Guru</w:t>
            </w:r>
            <w:r>
              <w:rPr>
                <w:spacing w:val="1"/>
              </w:rPr>
              <w:t xml:space="preserve"> </w:t>
            </w:r>
            <w:r>
              <w:t>memetakan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mendapatkan</w:t>
            </w:r>
            <w:r>
              <w:rPr>
                <w:spacing w:val="1"/>
              </w:rPr>
              <w:t xml:space="preserve"> </w:t>
            </w:r>
            <w:r>
              <w:t>bimbingan</w:t>
            </w:r>
            <w:r>
              <w:rPr>
                <w:spacing w:val="1"/>
              </w:rPr>
              <w:t xml:space="preserve"> </w:t>
            </w:r>
            <w:r>
              <w:t>secara</w:t>
            </w:r>
            <w:r>
              <w:rPr>
                <w:spacing w:val="1"/>
              </w:rPr>
              <w:t xml:space="preserve"> </w:t>
            </w:r>
            <w:r>
              <w:t>individual</w:t>
            </w:r>
            <w:r>
              <w:rPr>
                <w:spacing w:val="1"/>
              </w:rPr>
              <w:t xml:space="preserve"> </w:t>
            </w:r>
            <w:r>
              <w:t>atau</w:t>
            </w:r>
            <w:r>
              <w:rPr>
                <w:spacing w:val="1"/>
              </w:rPr>
              <w:t xml:space="preserve"> </w:t>
            </w:r>
            <w:r>
              <w:t>bimbingan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kelompok kecil melalui kegiatan pendampingan atau perancah. Guru juga perlu merencanakan kegiatan</w:t>
            </w:r>
            <w:r>
              <w:rPr>
                <w:spacing w:val="1"/>
              </w:rPr>
              <w:t xml:space="preserve"> </w:t>
            </w:r>
            <w:r>
              <w:t>pengayaan untuk peserta didik yang memiliki minat khusus atau kemampuan belajar di atas teman-</w:t>
            </w:r>
            <w:r>
              <w:rPr>
                <w:spacing w:val="1"/>
              </w:rPr>
              <w:t xml:space="preserve"> </w:t>
            </w:r>
            <w:r>
              <w:t>temannya.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demikian,</w:t>
            </w:r>
            <w:r>
              <w:rPr>
                <w:spacing w:val="1"/>
              </w:rPr>
              <w:t xml:space="preserve"> </w:t>
            </w:r>
            <w:r>
              <w:t>asesmen</w:t>
            </w:r>
            <w:r>
              <w:rPr>
                <w:spacing w:val="1"/>
              </w:rPr>
              <w:t xml:space="preserve"> </w:t>
            </w:r>
            <w:r>
              <w:t>akhir</w:t>
            </w:r>
            <w:r>
              <w:rPr>
                <w:spacing w:val="1"/>
              </w:rPr>
              <w:t xml:space="preserve"> </w:t>
            </w:r>
            <w:r>
              <w:t>Bab</w:t>
            </w:r>
            <w:r>
              <w:rPr>
                <w:spacing w:val="1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r>
              <w:t>ini</w:t>
            </w:r>
            <w:r>
              <w:rPr>
                <w:spacing w:val="1"/>
              </w:rPr>
              <w:t xml:space="preserve"> </w:t>
            </w:r>
            <w:r>
              <w:t>membantu</w:t>
            </w:r>
            <w:r>
              <w:rPr>
                <w:spacing w:val="1"/>
              </w:rPr>
              <w:t xml:space="preserve"> </w:t>
            </w:r>
            <w:r>
              <w:t>guru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merencanakan</w:t>
            </w:r>
            <w:r>
              <w:rPr>
                <w:spacing w:val="1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terdiferensiasi</w:t>
            </w:r>
            <w:r>
              <w:rPr>
                <w:spacing w:val="-2"/>
              </w:rPr>
              <w:t xml:space="preserve"> </w:t>
            </w:r>
            <w:r>
              <w:t>sesuai</w:t>
            </w:r>
            <w:r>
              <w:rPr>
                <w:spacing w:val="-2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kompetensi</w:t>
            </w:r>
            <w:r>
              <w:rPr>
                <w:spacing w:val="-3"/>
              </w:rPr>
              <w:t xml:space="preserve"> </w:t>
            </w:r>
            <w:r>
              <w:t>peserta</w:t>
            </w:r>
            <w:r>
              <w:rPr>
                <w:spacing w:val="5"/>
              </w:rPr>
              <w:t xml:space="preserve"> </w:t>
            </w:r>
            <w:r>
              <w:t>didik.</w:t>
            </w:r>
          </w:p>
          <w:p w14:paraId="662DCD34" w14:textId="77777777" w:rsidR="00004C9B" w:rsidRDefault="00004C9B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06262A19" w14:textId="77777777" w:rsidR="00004C9B" w:rsidRDefault="00000000">
            <w:pPr>
              <w:pStyle w:val="TableParagraph"/>
              <w:spacing w:line="310" w:lineRule="atLeast"/>
              <w:ind w:left="2352" w:right="1698" w:hanging="1921"/>
              <w:rPr>
                <w:b/>
              </w:rPr>
            </w:pPr>
            <w:r>
              <w:rPr>
                <w:b/>
              </w:rPr>
              <w:t>B. Merefleksi Strategi Pembelajaran: Apa yang Sudah Baik dan Perlu Ditingkatkan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Tabel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1.9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Refleksi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Strategi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Pembelajaran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Bab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</w:t>
            </w:r>
          </w:p>
        </w:tc>
      </w:tr>
      <w:tr w:rsidR="00004C9B" w14:paraId="4E823B7C" w14:textId="77777777">
        <w:trPr>
          <w:trHeight w:val="1132"/>
        </w:trPr>
        <w:tc>
          <w:tcPr>
            <w:tcW w:w="475" w:type="dxa"/>
            <w:vMerge w:val="restart"/>
            <w:tcBorders>
              <w:top w:val="nil"/>
            </w:tcBorders>
          </w:tcPr>
          <w:p w14:paraId="369C33A9" w14:textId="77777777" w:rsidR="00004C9B" w:rsidRDefault="00004C9B">
            <w:pPr>
              <w:pStyle w:val="TableParagraph"/>
            </w:pPr>
          </w:p>
        </w:tc>
        <w:tc>
          <w:tcPr>
            <w:tcW w:w="624" w:type="dxa"/>
            <w:shd w:val="clear" w:color="auto" w:fill="F9BE8F"/>
          </w:tcPr>
          <w:p w14:paraId="217699B6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DF3ACB6" w14:textId="77777777" w:rsidR="00004C9B" w:rsidRDefault="00000000">
            <w:pPr>
              <w:pStyle w:val="TableParagraph"/>
              <w:spacing w:before="161"/>
              <w:ind w:left="152" w:right="152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3874" w:type="dxa"/>
            <w:shd w:val="clear" w:color="auto" w:fill="F9BE8F"/>
          </w:tcPr>
          <w:p w14:paraId="6835BAE6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70500243" w14:textId="77777777" w:rsidR="00004C9B" w:rsidRDefault="00000000">
            <w:pPr>
              <w:pStyle w:val="TableParagraph"/>
              <w:spacing w:before="161"/>
              <w:ind w:left="970"/>
              <w:rPr>
                <w:b/>
              </w:rPr>
            </w:pPr>
            <w:r>
              <w:rPr>
                <w:b/>
              </w:rPr>
              <w:t>Pendekatan/Strategi</w:t>
            </w:r>
          </w:p>
        </w:tc>
        <w:tc>
          <w:tcPr>
            <w:tcW w:w="1415" w:type="dxa"/>
            <w:shd w:val="clear" w:color="auto" w:fill="F9BE8F"/>
          </w:tcPr>
          <w:p w14:paraId="4873B615" w14:textId="77777777" w:rsidR="00004C9B" w:rsidRDefault="00004C9B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1A1D1348" w14:textId="77777777" w:rsidR="00004C9B" w:rsidRDefault="00000000">
            <w:pPr>
              <w:pStyle w:val="TableParagraph"/>
              <w:spacing w:line="237" w:lineRule="auto"/>
              <w:ind w:left="279" w:right="124" w:hanging="125"/>
              <w:rPr>
                <w:b/>
              </w:rPr>
            </w:pPr>
            <w:r>
              <w:rPr>
                <w:b/>
              </w:rPr>
              <w:t>Sudah Saya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Lakukan</w:t>
            </w:r>
          </w:p>
        </w:tc>
        <w:tc>
          <w:tcPr>
            <w:tcW w:w="1641" w:type="dxa"/>
            <w:shd w:val="clear" w:color="auto" w:fill="F9BE8F"/>
          </w:tcPr>
          <w:p w14:paraId="687967DA" w14:textId="77777777" w:rsidR="00004C9B" w:rsidRDefault="00000000">
            <w:pPr>
              <w:pStyle w:val="TableParagraph"/>
              <w:spacing w:before="58"/>
              <w:ind w:left="185" w:right="166" w:firstLine="3"/>
              <w:jc w:val="center"/>
              <w:rPr>
                <w:b/>
              </w:rPr>
            </w:pPr>
            <w:r>
              <w:rPr>
                <w:b/>
              </w:rPr>
              <w:t>Sudah Saya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Lakukan,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Tetapi Belum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Efektif</w:t>
            </w:r>
          </w:p>
        </w:tc>
        <w:tc>
          <w:tcPr>
            <w:tcW w:w="1617" w:type="dxa"/>
            <w:shd w:val="clear" w:color="auto" w:fill="F9BE8F"/>
          </w:tcPr>
          <w:p w14:paraId="149206F7" w14:textId="77777777" w:rsidR="00004C9B" w:rsidRDefault="00000000">
            <w:pPr>
              <w:pStyle w:val="TableParagraph"/>
              <w:spacing w:before="58"/>
              <w:ind w:left="239" w:right="210"/>
              <w:jc w:val="center"/>
              <w:rPr>
                <w:b/>
              </w:rPr>
            </w:pPr>
            <w:r>
              <w:rPr>
                <w:b/>
              </w:rPr>
              <w:t>Masih Perlu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Saya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Tingkatkan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Lagi</w:t>
            </w:r>
          </w:p>
        </w:tc>
        <w:tc>
          <w:tcPr>
            <w:tcW w:w="403" w:type="dxa"/>
            <w:vMerge w:val="restart"/>
            <w:tcBorders>
              <w:top w:val="nil"/>
            </w:tcBorders>
          </w:tcPr>
          <w:p w14:paraId="4121F35E" w14:textId="77777777" w:rsidR="00004C9B" w:rsidRDefault="00004C9B">
            <w:pPr>
              <w:pStyle w:val="TableParagraph"/>
            </w:pPr>
          </w:p>
        </w:tc>
      </w:tr>
      <w:tr w:rsidR="00004C9B" w14:paraId="7216C7AE" w14:textId="77777777">
        <w:trPr>
          <w:trHeight w:val="686"/>
        </w:trPr>
        <w:tc>
          <w:tcPr>
            <w:tcW w:w="475" w:type="dxa"/>
            <w:vMerge/>
            <w:tcBorders>
              <w:top w:val="nil"/>
            </w:tcBorders>
          </w:tcPr>
          <w:p w14:paraId="7530D1D2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6CEE53F5" w14:textId="77777777" w:rsidR="00004C9B" w:rsidRDefault="00000000">
            <w:pPr>
              <w:pStyle w:val="TableParagraph"/>
              <w:spacing w:before="212"/>
              <w:ind w:left="5"/>
              <w:jc w:val="center"/>
            </w:pPr>
            <w:r>
              <w:t>1</w:t>
            </w:r>
          </w:p>
        </w:tc>
        <w:tc>
          <w:tcPr>
            <w:tcW w:w="3874" w:type="dxa"/>
          </w:tcPr>
          <w:p w14:paraId="0E17C2C9" w14:textId="77777777" w:rsidR="00004C9B" w:rsidRDefault="00000000">
            <w:pPr>
              <w:pStyle w:val="TableParagraph"/>
              <w:spacing w:before="9" w:line="312" w:lineRule="exact"/>
              <w:ind w:left="106" w:right="256"/>
            </w:pPr>
            <w:r>
              <w:t>Saya sudah menyiapkan media dan alat</w:t>
            </w:r>
            <w:r>
              <w:rPr>
                <w:spacing w:val="-52"/>
              </w:rPr>
              <w:t xml:space="preserve"> </w:t>
            </w:r>
            <w:r>
              <w:t>peraga</w:t>
            </w:r>
            <w:r>
              <w:rPr>
                <w:spacing w:val="-1"/>
              </w:rPr>
              <w:t xml:space="preserve"> </w:t>
            </w:r>
            <w:r>
              <w:t>sebelum</w:t>
            </w:r>
            <w:r>
              <w:rPr>
                <w:spacing w:val="-7"/>
              </w:rPr>
              <w:t xml:space="preserve"> </w:t>
            </w:r>
            <w:r>
              <w:t>memulai</w:t>
            </w:r>
            <w:r>
              <w:rPr>
                <w:spacing w:val="-4"/>
              </w:rPr>
              <w:t xml:space="preserve"> </w:t>
            </w:r>
            <w:r>
              <w:t>pembelajaran.</w:t>
            </w:r>
          </w:p>
        </w:tc>
        <w:tc>
          <w:tcPr>
            <w:tcW w:w="1415" w:type="dxa"/>
          </w:tcPr>
          <w:p w14:paraId="40985856" w14:textId="77777777" w:rsidR="00004C9B" w:rsidRDefault="00004C9B">
            <w:pPr>
              <w:pStyle w:val="TableParagraph"/>
            </w:pPr>
          </w:p>
        </w:tc>
        <w:tc>
          <w:tcPr>
            <w:tcW w:w="1641" w:type="dxa"/>
          </w:tcPr>
          <w:p w14:paraId="2F81A160" w14:textId="77777777" w:rsidR="00004C9B" w:rsidRDefault="00004C9B">
            <w:pPr>
              <w:pStyle w:val="TableParagraph"/>
            </w:pPr>
          </w:p>
        </w:tc>
        <w:tc>
          <w:tcPr>
            <w:tcW w:w="1617" w:type="dxa"/>
          </w:tcPr>
          <w:p w14:paraId="1B18BA51" w14:textId="77777777" w:rsidR="00004C9B" w:rsidRDefault="00004C9B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14:paraId="1EB0721F" w14:textId="77777777" w:rsidR="00004C9B" w:rsidRDefault="00004C9B">
            <w:pPr>
              <w:rPr>
                <w:sz w:val="2"/>
                <w:szCs w:val="2"/>
              </w:rPr>
            </w:pPr>
          </w:p>
        </w:tc>
      </w:tr>
      <w:tr w:rsidR="00004C9B" w14:paraId="645730AF" w14:textId="77777777">
        <w:trPr>
          <w:trHeight w:val="1314"/>
        </w:trPr>
        <w:tc>
          <w:tcPr>
            <w:tcW w:w="475" w:type="dxa"/>
            <w:vMerge/>
            <w:tcBorders>
              <w:top w:val="nil"/>
            </w:tcBorders>
          </w:tcPr>
          <w:p w14:paraId="6EF755CB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21A3490E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10365EC1" w14:textId="77777777" w:rsidR="00004C9B" w:rsidRDefault="00004C9B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10DDBC3A" w14:textId="77777777" w:rsidR="00004C9B" w:rsidRDefault="00000000">
            <w:pPr>
              <w:pStyle w:val="TableParagraph"/>
              <w:ind w:left="5"/>
              <w:jc w:val="center"/>
            </w:pPr>
            <w:r>
              <w:t>2</w:t>
            </w:r>
          </w:p>
        </w:tc>
        <w:tc>
          <w:tcPr>
            <w:tcW w:w="3874" w:type="dxa"/>
          </w:tcPr>
          <w:p w14:paraId="258AB3B2" w14:textId="77777777" w:rsidR="00004C9B" w:rsidRDefault="00000000">
            <w:pPr>
              <w:pStyle w:val="TableParagraph"/>
              <w:spacing w:before="9" w:line="312" w:lineRule="exact"/>
              <w:ind w:left="106" w:right="160"/>
            </w:pPr>
            <w:r>
              <w:t>Saya sudah melakukan kegiatan</w:t>
            </w:r>
            <w:r>
              <w:rPr>
                <w:spacing w:val="1"/>
              </w:rPr>
              <w:t xml:space="preserve"> </w:t>
            </w:r>
            <w:r>
              <w:t>pendahuluan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mengajak</w:t>
            </w:r>
            <w:r>
              <w:rPr>
                <w:spacing w:val="-8"/>
              </w:rPr>
              <w:t xml:space="preserve"> </w:t>
            </w:r>
            <w:r>
              <w:t>peserta didik</w:t>
            </w:r>
            <w:r>
              <w:rPr>
                <w:spacing w:val="-52"/>
              </w:rPr>
              <w:t xml:space="preserve"> </w:t>
            </w:r>
            <w:r>
              <w:t>berdiskusi, membuat prediksi terhadap</w:t>
            </w:r>
            <w:r>
              <w:rPr>
                <w:spacing w:val="1"/>
              </w:rPr>
              <w:t xml:space="preserve"> </w:t>
            </w:r>
            <w:r>
              <w:t>tema</w:t>
            </w:r>
            <w:r>
              <w:rPr>
                <w:spacing w:val="4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akan</w:t>
            </w:r>
            <w:r>
              <w:rPr>
                <w:spacing w:val="-3"/>
              </w:rPr>
              <w:t xml:space="preserve"> </w:t>
            </w:r>
            <w:r>
              <w:t>dibahas.</w:t>
            </w:r>
          </w:p>
        </w:tc>
        <w:tc>
          <w:tcPr>
            <w:tcW w:w="1415" w:type="dxa"/>
          </w:tcPr>
          <w:p w14:paraId="551C7719" w14:textId="77777777" w:rsidR="00004C9B" w:rsidRDefault="00004C9B">
            <w:pPr>
              <w:pStyle w:val="TableParagraph"/>
            </w:pPr>
          </w:p>
        </w:tc>
        <w:tc>
          <w:tcPr>
            <w:tcW w:w="1641" w:type="dxa"/>
          </w:tcPr>
          <w:p w14:paraId="4011E634" w14:textId="77777777" w:rsidR="00004C9B" w:rsidRDefault="00004C9B">
            <w:pPr>
              <w:pStyle w:val="TableParagraph"/>
            </w:pPr>
          </w:p>
        </w:tc>
        <w:tc>
          <w:tcPr>
            <w:tcW w:w="1617" w:type="dxa"/>
          </w:tcPr>
          <w:p w14:paraId="09B936DB" w14:textId="77777777" w:rsidR="00004C9B" w:rsidRDefault="00004C9B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14:paraId="217A1A7F" w14:textId="77777777" w:rsidR="00004C9B" w:rsidRDefault="00004C9B">
            <w:pPr>
              <w:rPr>
                <w:sz w:val="2"/>
                <w:szCs w:val="2"/>
              </w:rPr>
            </w:pPr>
          </w:p>
        </w:tc>
      </w:tr>
      <w:tr w:rsidR="00004C9B" w14:paraId="7241B954" w14:textId="77777777">
        <w:trPr>
          <w:trHeight w:val="936"/>
        </w:trPr>
        <w:tc>
          <w:tcPr>
            <w:tcW w:w="475" w:type="dxa"/>
            <w:vMerge/>
            <w:tcBorders>
              <w:top w:val="nil"/>
            </w:tcBorders>
          </w:tcPr>
          <w:p w14:paraId="7FF38C67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3D5E3BA9" w14:textId="77777777" w:rsidR="00004C9B" w:rsidRDefault="00004C9B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323A021" w14:textId="77777777" w:rsidR="00004C9B" w:rsidRDefault="00000000">
            <w:pPr>
              <w:pStyle w:val="TableParagraph"/>
              <w:spacing w:before="1"/>
              <w:ind w:left="5"/>
              <w:jc w:val="center"/>
            </w:pPr>
            <w:r>
              <w:t>3</w:t>
            </w:r>
          </w:p>
        </w:tc>
        <w:tc>
          <w:tcPr>
            <w:tcW w:w="3874" w:type="dxa"/>
          </w:tcPr>
          <w:p w14:paraId="68C2F4BE" w14:textId="77777777" w:rsidR="00004C9B" w:rsidRDefault="00000000">
            <w:pPr>
              <w:pStyle w:val="TableParagraph"/>
              <w:spacing w:before="53"/>
              <w:ind w:left="106"/>
            </w:pPr>
            <w:r>
              <w:t>Saya</w:t>
            </w:r>
            <w:r>
              <w:rPr>
                <w:spacing w:val="-2"/>
              </w:rPr>
              <w:t xml:space="preserve"> </w:t>
            </w:r>
            <w:r>
              <w:t>sudah mengapresiasi</w:t>
            </w:r>
            <w:r>
              <w:rPr>
                <w:spacing w:val="-3"/>
              </w:rPr>
              <w:t xml:space="preserve"> </w:t>
            </w:r>
            <w:r>
              <w:t>pendapat</w:t>
            </w:r>
            <w:r>
              <w:rPr>
                <w:spacing w:val="-4"/>
              </w:rPr>
              <w:t xml:space="preserve"> </w:t>
            </w:r>
            <w:r>
              <w:t>dan</w:t>
            </w:r>
          </w:p>
          <w:p w14:paraId="1A34064D" w14:textId="77777777" w:rsidR="00004C9B" w:rsidRDefault="00000000">
            <w:pPr>
              <w:pStyle w:val="TableParagraph"/>
              <w:spacing w:before="62" w:line="237" w:lineRule="auto"/>
              <w:ind w:left="106" w:right="1092"/>
            </w:pPr>
            <w:r>
              <w:t>tanggapan peserta didik untuk</w:t>
            </w:r>
            <w:r>
              <w:rPr>
                <w:spacing w:val="-52"/>
              </w:rPr>
              <w:t xml:space="preserve"> </w:t>
            </w:r>
            <w:r>
              <w:t>memotivasi</w:t>
            </w:r>
            <w:r>
              <w:rPr>
                <w:spacing w:val="-8"/>
              </w:rPr>
              <w:t xml:space="preserve"> </w:t>
            </w:r>
            <w:r>
              <w:t>mereka</w:t>
            </w:r>
            <w:r>
              <w:rPr>
                <w:spacing w:val="-7"/>
              </w:rPr>
              <w:t xml:space="preserve"> </w:t>
            </w:r>
            <w:r>
              <w:t>berbicara.</w:t>
            </w:r>
          </w:p>
        </w:tc>
        <w:tc>
          <w:tcPr>
            <w:tcW w:w="1415" w:type="dxa"/>
          </w:tcPr>
          <w:p w14:paraId="58E27351" w14:textId="77777777" w:rsidR="00004C9B" w:rsidRDefault="00004C9B">
            <w:pPr>
              <w:pStyle w:val="TableParagraph"/>
            </w:pPr>
          </w:p>
        </w:tc>
        <w:tc>
          <w:tcPr>
            <w:tcW w:w="1641" w:type="dxa"/>
          </w:tcPr>
          <w:p w14:paraId="026EBEE0" w14:textId="77777777" w:rsidR="00004C9B" w:rsidRDefault="00004C9B">
            <w:pPr>
              <w:pStyle w:val="TableParagraph"/>
            </w:pPr>
          </w:p>
        </w:tc>
        <w:tc>
          <w:tcPr>
            <w:tcW w:w="1617" w:type="dxa"/>
          </w:tcPr>
          <w:p w14:paraId="6D9D3FAF" w14:textId="77777777" w:rsidR="00004C9B" w:rsidRDefault="00004C9B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14:paraId="44A11224" w14:textId="77777777" w:rsidR="00004C9B" w:rsidRDefault="00004C9B">
            <w:pPr>
              <w:rPr>
                <w:sz w:val="2"/>
                <w:szCs w:val="2"/>
              </w:rPr>
            </w:pPr>
          </w:p>
        </w:tc>
      </w:tr>
      <w:tr w:rsidR="00004C9B" w14:paraId="00B205D8" w14:textId="77777777">
        <w:trPr>
          <w:trHeight w:val="940"/>
        </w:trPr>
        <w:tc>
          <w:tcPr>
            <w:tcW w:w="475" w:type="dxa"/>
            <w:vMerge/>
            <w:tcBorders>
              <w:top w:val="nil"/>
            </w:tcBorders>
          </w:tcPr>
          <w:p w14:paraId="5E6FCBF1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01EFC348" w14:textId="77777777" w:rsidR="00004C9B" w:rsidRDefault="00004C9B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62355C1" w14:textId="77777777" w:rsidR="00004C9B" w:rsidRDefault="00000000">
            <w:pPr>
              <w:pStyle w:val="TableParagraph"/>
              <w:ind w:left="5"/>
              <w:jc w:val="center"/>
            </w:pPr>
            <w:r>
              <w:t>4</w:t>
            </w:r>
          </w:p>
        </w:tc>
        <w:tc>
          <w:tcPr>
            <w:tcW w:w="3874" w:type="dxa"/>
          </w:tcPr>
          <w:p w14:paraId="749DBA95" w14:textId="77777777" w:rsidR="00004C9B" w:rsidRDefault="00000000">
            <w:pPr>
              <w:pStyle w:val="TableParagraph"/>
              <w:spacing w:before="53"/>
              <w:ind w:left="106"/>
            </w:pPr>
            <w:r>
              <w:t>Saya</w:t>
            </w:r>
            <w:r>
              <w:rPr>
                <w:spacing w:val="-5"/>
              </w:rPr>
              <w:t xml:space="preserve"> </w:t>
            </w:r>
            <w:r>
              <w:t>sudah</w:t>
            </w:r>
            <w:r>
              <w:rPr>
                <w:spacing w:val="-3"/>
              </w:rPr>
              <w:t xml:space="preserve"> </w:t>
            </w:r>
            <w:r>
              <w:t>meminta 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</w:p>
          <w:p w14:paraId="620BE56E" w14:textId="77777777" w:rsidR="00004C9B" w:rsidRDefault="00000000">
            <w:pPr>
              <w:pStyle w:val="TableParagraph"/>
              <w:spacing w:before="66" w:line="237" w:lineRule="auto"/>
              <w:ind w:left="106" w:right="828"/>
            </w:pPr>
            <w:r>
              <w:t>mengamati</w:t>
            </w:r>
            <w:r>
              <w:rPr>
                <w:spacing w:val="-8"/>
              </w:rPr>
              <w:t xml:space="preserve"> </w:t>
            </w:r>
            <w:r>
              <w:t>gambar</w:t>
            </w:r>
            <w:r>
              <w:rPr>
                <w:spacing w:val="-2"/>
              </w:rPr>
              <w:t xml:space="preserve"> </w:t>
            </w:r>
            <w:r>
              <w:t>sampul</w:t>
            </w:r>
            <w:r>
              <w:rPr>
                <w:spacing w:val="-7"/>
              </w:rPr>
              <w:t xml:space="preserve"> </w:t>
            </w:r>
            <w:r>
              <w:t>cerita</w:t>
            </w:r>
            <w:r>
              <w:rPr>
                <w:spacing w:val="-52"/>
              </w:rPr>
              <w:t xml:space="preserve"> </w:t>
            </w:r>
            <w:r>
              <w:t>sebelum</w:t>
            </w:r>
            <w:r>
              <w:rPr>
                <w:spacing w:val="-3"/>
              </w:rPr>
              <w:t xml:space="preserve"> </w:t>
            </w:r>
            <w:r>
              <w:t>membacakan</w:t>
            </w:r>
            <w:r>
              <w:rPr>
                <w:spacing w:val="-4"/>
              </w:rPr>
              <w:t xml:space="preserve"> </w:t>
            </w:r>
            <w:r>
              <w:t>isi</w:t>
            </w:r>
            <w:r>
              <w:rPr>
                <w:spacing w:val="-3"/>
              </w:rPr>
              <w:t xml:space="preserve"> </w:t>
            </w:r>
            <w:r>
              <w:t>cerita.</w:t>
            </w:r>
          </w:p>
        </w:tc>
        <w:tc>
          <w:tcPr>
            <w:tcW w:w="1415" w:type="dxa"/>
          </w:tcPr>
          <w:p w14:paraId="7D6D9E2D" w14:textId="77777777" w:rsidR="00004C9B" w:rsidRDefault="00004C9B">
            <w:pPr>
              <w:pStyle w:val="TableParagraph"/>
            </w:pPr>
          </w:p>
        </w:tc>
        <w:tc>
          <w:tcPr>
            <w:tcW w:w="1641" w:type="dxa"/>
          </w:tcPr>
          <w:p w14:paraId="715A0FCB" w14:textId="77777777" w:rsidR="00004C9B" w:rsidRDefault="00004C9B">
            <w:pPr>
              <w:pStyle w:val="TableParagraph"/>
            </w:pPr>
          </w:p>
        </w:tc>
        <w:tc>
          <w:tcPr>
            <w:tcW w:w="1617" w:type="dxa"/>
          </w:tcPr>
          <w:p w14:paraId="271CCADF" w14:textId="77777777" w:rsidR="00004C9B" w:rsidRDefault="00004C9B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14:paraId="169F84B0" w14:textId="77777777" w:rsidR="00004C9B" w:rsidRDefault="00004C9B">
            <w:pPr>
              <w:rPr>
                <w:sz w:val="2"/>
                <w:szCs w:val="2"/>
              </w:rPr>
            </w:pPr>
          </w:p>
        </w:tc>
      </w:tr>
      <w:tr w:rsidR="00004C9B" w14:paraId="52DFF515" w14:textId="77777777">
        <w:trPr>
          <w:trHeight w:val="878"/>
        </w:trPr>
        <w:tc>
          <w:tcPr>
            <w:tcW w:w="475" w:type="dxa"/>
            <w:vMerge/>
            <w:tcBorders>
              <w:top w:val="nil"/>
            </w:tcBorders>
          </w:tcPr>
          <w:p w14:paraId="4896E1E5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5F64F165" w14:textId="77777777" w:rsidR="00004C9B" w:rsidRDefault="00004C9B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3E8DA7E0" w14:textId="77777777" w:rsidR="00004C9B" w:rsidRDefault="00000000">
            <w:pPr>
              <w:pStyle w:val="TableParagraph"/>
              <w:ind w:left="5"/>
              <w:jc w:val="center"/>
            </w:pPr>
            <w:r>
              <w:t>5</w:t>
            </w:r>
          </w:p>
        </w:tc>
        <w:tc>
          <w:tcPr>
            <w:tcW w:w="3874" w:type="dxa"/>
          </w:tcPr>
          <w:p w14:paraId="5B6E23B3" w14:textId="77777777" w:rsidR="00004C9B" w:rsidRDefault="00000000">
            <w:pPr>
              <w:pStyle w:val="TableParagraph"/>
              <w:spacing w:before="53"/>
              <w:ind w:left="106" w:right="465"/>
              <w:jc w:val="both"/>
            </w:pPr>
            <w:r>
              <w:t>Saya sudah mengelaborasi tanggapan</w:t>
            </w:r>
            <w:r>
              <w:rPr>
                <w:spacing w:val="-53"/>
              </w:rPr>
              <w:t xml:space="preserve"> </w:t>
            </w:r>
            <w:r>
              <w:t>seluruh peserta didik dalam kegiatan</w:t>
            </w:r>
            <w:r>
              <w:rPr>
                <w:spacing w:val="1"/>
              </w:rPr>
              <w:t xml:space="preserve"> </w:t>
            </w:r>
            <w:r>
              <w:t>berdiskusi.</w:t>
            </w:r>
          </w:p>
        </w:tc>
        <w:tc>
          <w:tcPr>
            <w:tcW w:w="1415" w:type="dxa"/>
          </w:tcPr>
          <w:p w14:paraId="2B5C7660" w14:textId="77777777" w:rsidR="00004C9B" w:rsidRDefault="00004C9B">
            <w:pPr>
              <w:pStyle w:val="TableParagraph"/>
            </w:pPr>
          </w:p>
        </w:tc>
        <w:tc>
          <w:tcPr>
            <w:tcW w:w="1641" w:type="dxa"/>
          </w:tcPr>
          <w:p w14:paraId="15360D61" w14:textId="77777777" w:rsidR="00004C9B" w:rsidRDefault="00004C9B">
            <w:pPr>
              <w:pStyle w:val="TableParagraph"/>
            </w:pPr>
          </w:p>
        </w:tc>
        <w:tc>
          <w:tcPr>
            <w:tcW w:w="1617" w:type="dxa"/>
          </w:tcPr>
          <w:p w14:paraId="55AC072C" w14:textId="77777777" w:rsidR="00004C9B" w:rsidRDefault="00004C9B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14:paraId="439C0105" w14:textId="77777777" w:rsidR="00004C9B" w:rsidRDefault="00004C9B">
            <w:pPr>
              <w:rPr>
                <w:sz w:val="2"/>
                <w:szCs w:val="2"/>
              </w:rPr>
            </w:pPr>
          </w:p>
        </w:tc>
      </w:tr>
      <w:tr w:rsidR="00004C9B" w14:paraId="2E1DBEBA" w14:textId="77777777">
        <w:trPr>
          <w:trHeight w:val="878"/>
        </w:trPr>
        <w:tc>
          <w:tcPr>
            <w:tcW w:w="475" w:type="dxa"/>
            <w:vMerge/>
            <w:tcBorders>
              <w:top w:val="nil"/>
            </w:tcBorders>
          </w:tcPr>
          <w:p w14:paraId="74C9FF6B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04588F15" w14:textId="77777777" w:rsidR="00004C9B" w:rsidRDefault="00004C9B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5475B89F" w14:textId="77777777" w:rsidR="00004C9B" w:rsidRDefault="00000000">
            <w:pPr>
              <w:pStyle w:val="TableParagraph"/>
              <w:ind w:left="5"/>
              <w:jc w:val="center"/>
            </w:pPr>
            <w:r>
              <w:t>6</w:t>
            </w:r>
          </w:p>
        </w:tc>
        <w:tc>
          <w:tcPr>
            <w:tcW w:w="3874" w:type="dxa"/>
          </w:tcPr>
          <w:p w14:paraId="43389B1B" w14:textId="77777777" w:rsidR="00004C9B" w:rsidRDefault="00000000">
            <w:pPr>
              <w:pStyle w:val="TableParagraph"/>
              <w:spacing w:before="53"/>
              <w:ind w:left="106" w:right="276"/>
            </w:pPr>
            <w:r>
              <w:t>Saya menyepakati tata cara menyimak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berbicara</w:t>
            </w:r>
            <w:r>
              <w:rPr>
                <w:spacing w:val="3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baik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peserta</w:t>
            </w:r>
            <w:r>
              <w:rPr>
                <w:spacing w:val="-52"/>
              </w:rPr>
              <w:t xml:space="preserve"> </w:t>
            </w:r>
            <w:r>
              <w:t>didik.</w:t>
            </w:r>
          </w:p>
        </w:tc>
        <w:tc>
          <w:tcPr>
            <w:tcW w:w="1415" w:type="dxa"/>
          </w:tcPr>
          <w:p w14:paraId="6DA33180" w14:textId="77777777" w:rsidR="00004C9B" w:rsidRDefault="00004C9B">
            <w:pPr>
              <w:pStyle w:val="TableParagraph"/>
            </w:pPr>
          </w:p>
        </w:tc>
        <w:tc>
          <w:tcPr>
            <w:tcW w:w="1641" w:type="dxa"/>
          </w:tcPr>
          <w:p w14:paraId="28AEDB69" w14:textId="77777777" w:rsidR="00004C9B" w:rsidRDefault="00004C9B">
            <w:pPr>
              <w:pStyle w:val="TableParagraph"/>
            </w:pPr>
          </w:p>
        </w:tc>
        <w:tc>
          <w:tcPr>
            <w:tcW w:w="1617" w:type="dxa"/>
          </w:tcPr>
          <w:p w14:paraId="572411CD" w14:textId="77777777" w:rsidR="00004C9B" w:rsidRDefault="00004C9B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14:paraId="1DCBCA54" w14:textId="77777777" w:rsidR="00004C9B" w:rsidRDefault="00004C9B">
            <w:pPr>
              <w:rPr>
                <w:sz w:val="2"/>
                <w:szCs w:val="2"/>
              </w:rPr>
            </w:pPr>
          </w:p>
        </w:tc>
      </w:tr>
      <w:tr w:rsidR="00004C9B" w14:paraId="70BD5ACC" w14:textId="77777777">
        <w:trPr>
          <w:trHeight w:val="1003"/>
        </w:trPr>
        <w:tc>
          <w:tcPr>
            <w:tcW w:w="475" w:type="dxa"/>
            <w:vMerge/>
            <w:tcBorders>
              <w:top w:val="nil"/>
            </w:tcBorders>
          </w:tcPr>
          <w:p w14:paraId="462AA09D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6C6085F8" w14:textId="77777777" w:rsidR="00004C9B" w:rsidRDefault="00004C9B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4E005A41" w14:textId="77777777" w:rsidR="00004C9B" w:rsidRDefault="00000000">
            <w:pPr>
              <w:pStyle w:val="TableParagraph"/>
              <w:ind w:left="5"/>
              <w:jc w:val="center"/>
            </w:pPr>
            <w:r>
              <w:t>7</w:t>
            </w:r>
          </w:p>
        </w:tc>
        <w:tc>
          <w:tcPr>
            <w:tcW w:w="3874" w:type="dxa"/>
          </w:tcPr>
          <w:p w14:paraId="7E933D76" w14:textId="77777777" w:rsidR="00004C9B" w:rsidRDefault="00000000">
            <w:pPr>
              <w:pStyle w:val="TableParagraph"/>
              <w:spacing w:before="53"/>
              <w:ind w:left="106"/>
            </w:pPr>
            <w:r>
              <w:t>Saya</w:t>
            </w:r>
            <w:r>
              <w:rPr>
                <w:spacing w:val="-4"/>
              </w:rPr>
              <w:t xml:space="preserve"> </w:t>
            </w:r>
            <w:r>
              <w:t>sudah</w:t>
            </w:r>
            <w:r>
              <w:rPr>
                <w:spacing w:val="-2"/>
              </w:rPr>
              <w:t xml:space="preserve"> </w:t>
            </w:r>
            <w:r>
              <w:t>memberikan</w:t>
            </w:r>
            <w:r>
              <w:rPr>
                <w:spacing w:val="-7"/>
              </w:rPr>
              <w:t xml:space="preserve"> </w:t>
            </w:r>
            <w:r>
              <w:t>alternatif</w:t>
            </w:r>
          </w:p>
          <w:p w14:paraId="71A9CD80" w14:textId="77777777" w:rsidR="00004C9B" w:rsidRDefault="00000000">
            <w:pPr>
              <w:pStyle w:val="TableParagraph"/>
              <w:spacing w:before="3" w:line="310" w:lineRule="atLeast"/>
              <w:ind w:left="106" w:right="195"/>
            </w:pPr>
            <w:r>
              <w:t>kegiatan</w:t>
            </w:r>
            <w:r>
              <w:rPr>
                <w:spacing w:val="-3"/>
              </w:rPr>
              <w:t xml:space="preserve"> </w:t>
            </w:r>
            <w:r>
              <w:t>perancah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pengayaan</w:t>
            </w:r>
            <w:r>
              <w:rPr>
                <w:spacing w:val="-3"/>
              </w:rPr>
              <w:t xml:space="preserve"> </w:t>
            </w:r>
            <w:r>
              <w:t>sesuai</w:t>
            </w:r>
            <w:r>
              <w:rPr>
                <w:spacing w:val="-52"/>
              </w:rPr>
              <w:t xml:space="preserve"> </w:t>
            </w:r>
            <w:r>
              <w:t>dengan kompetensi</w:t>
            </w:r>
            <w:r>
              <w:rPr>
                <w:spacing w:val="-3"/>
              </w:rPr>
              <w:t xml:space="preserve"> </w:t>
            </w:r>
            <w:r>
              <w:t>peserta</w:t>
            </w:r>
            <w:r>
              <w:rPr>
                <w:spacing w:val="3"/>
              </w:rPr>
              <w:t xml:space="preserve"> </w:t>
            </w:r>
            <w:r>
              <w:t>didik.</w:t>
            </w:r>
          </w:p>
        </w:tc>
        <w:tc>
          <w:tcPr>
            <w:tcW w:w="1415" w:type="dxa"/>
          </w:tcPr>
          <w:p w14:paraId="1A3DAE99" w14:textId="77777777" w:rsidR="00004C9B" w:rsidRDefault="00004C9B">
            <w:pPr>
              <w:pStyle w:val="TableParagraph"/>
            </w:pPr>
          </w:p>
        </w:tc>
        <w:tc>
          <w:tcPr>
            <w:tcW w:w="1641" w:type="dxa"/>
          </w:tcPr>
          <w:p w14:paraId="4B5FEA3D" w14:textId="77777777" w:rsidR="00004C9B" w:rsidRDefault="00004C9B">
            <w:pPr>
              <w:pStyle w:val="TableParagraph"/>
            </w:pPr>
          </w:p>
        </w:tc>
        <w:tc>
          <w:tcPr>
            <w:tcW w:w="1617" w:type="dxa"/>
          </w:tcPr>
          <w:p w14:paraId="39AA0B04" w14:textId="77777777" w:rsidR="00004C9B" w:rsidRDefault="00004C9B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14:paraId="4B755EA9" w14:textId="77777777" w:rsidR="00004C9B" w:rsidRDefault="00004C9B">
            <w:pPr>
              <w:rPr>
                <w:sz w:val="2"/>
                <w:szCs w:val="2"/>
              </w:rPr>
            </w:pPr>
          </w:p>
        </w:tc>
      </w:tr>
      <w:tr w:rsidR="00004C9B" w14:paraId="5EEE26E4" w14:textId="77777777">
        <w:trPr>
          <w:trHeight w:val="359"/>
        </w:trPr>
        <w:tc>
          <w:tcPr>
            <w:tcW w:w="475" w:type="dxa"/>
            <w:vMerge/>
            <w:tcBorders>
              <w:top w:val="nil"/>
            </w:tcBorders>
          </w:tcPr>
          <w:p w14:paraId="2B514969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bottom w:val="single" w:sz="8" w:space="0" w:color="000000"/>
            </w:tcBorders>
          </w:tcPr>
          <w:p w14:paraId="6879FA03" w14:textId="77777777" w:rsidR="00004C9B" w:rsidRDefault="00000000">
            <w:pPr>
              <w:pStyle w:val="TableParagraph"/>
              <w:spacing w:before="53"/>
              <w:ind w:left="5"/>
              <w:jc w:val="center"/>
            </w:pPr>
            <w:r>
              <w:t>8</w:t>
            </w:r>
          </w:p>
        </w:tc>
        <w:tc>
          <w:tcPr>
            <w:tcW w:w="3874" w:type="dxa"/>
            <w:tcBorders>
              <w:bottom w:val="single" w:sz="8" w:space="0" w:color="000000"/>
            </w:tcBorders>
          </w:tcPr>
          <w:p w14:paraId="2A794020" w14:textId="77777777" w:rsidR="00004C9B" w:rsidRDefault="00000000">
            <w:pPr>
              <w:pStyle w:val="TableParagraph"/>
              <w:spacing w:before="53"/>
              <w:ind w:left="106"/>
            </w:pPr>
            <w:r>
              <w:t>Saya</w:t>
            </w:r>
            <w:r>
              <w:rPr>
                <w:spacing w:val="-4"/>
              </w:rPr>
              <w:t xml:space="preserve"> </w:t>
            </w:r>
            <w:r>
              <w:t>sudah</w:t>
            </w:r>
            <w:r>
              <w:rPr>
                <w:spacing w:val="-1"/>
              </w:rPr>
              <w:t xml:space="preserve"> </w:t>
            </w:r>
            <w:r>
              <w:t>memperhatikan</w:t>
            </w:r>
            <w:r>
              <w:rPr>
                <w:spacing w:val="-6"/>
              </w:rPr>
              <w:t xml:space="preserve"> </w:t>
            </w:r>
            <w:r>
              <w:t>reaksi</w:t>
            </w:r>
          </w:p>
        </w:tc>
        <w:tc>
          <w:tcPr>
            <w:tcW w:w="1415" w:type="dxa"/>
            <w:tcBorders>
              <w:bottom w:val="single" w:sz="8" w:space="0" w:color="000000"/>
            </w:tcBorders>
          </w:tcPr>
          <w:p w14:paraId="089DC8D8" w14:textId="77777777" w:rsidR="00004C9B" w:rsidRDefault="00004C9B">
            <w:pPr>
              <w:pStyle w:val="TableParagraph"/>
            </w:pPr>
          </w:p>
        </w:tc>
        <w:tc>
          <w:tcPr>
            <w:tcW w:w="1641" w:type="dxa"/>
            <w:tcBorders>
              <w:bottom w:val="single" w:sz="8" w:space="0" w:color="000000"/>
            </w:tcBorders>
          </w:tcPr>
          <w:p w14:paraId="282EC94E" w14:textId="77777777" w:rsidR="00004C9B" w:rsidRDefault="00004C9B">
            <w:pPr>
              <w:pStyle w:val="TableParagraph"/>
            </w:pPr>
          </w:p>
        </w:tc>
        <w:tc>
          <w:tcPr>
            <w:tcW w:w="1617" w:type="dxa"/>
            <w:tcBorders>
              <w:bottom w:val="single" w:sz="8" w:space="0" w:color="000000"/>
            </w:tcBorders>
          </w:tcPr>
          <w:p w14:paraId="25ED9013" w14:textId="77777777" w:rsidR="00004C9B" w:rsidRDefault="00004C9B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14:paraId="25BD0178" w14:textId="77777777" w:rsidR="00004C9B" w:rsidRDefault="00004C9B">
            <w:pPr>
              <w:rPr>
                <w:sz w:val="2"/>
                <w:szCs w:val="2"/>
              </w:rPr>
            </w:pPr>
          </w:p>
        </w:tc>
      </w:tr>
    </w:tbl>
    <w:p w14:paraId="7156F1E9" w14:textId="32AAC749" w:rsidR="00004C9B" w:rsidRDefault="00000000">
      <w:pPr>
        <w:rPr>
          <w:sz w:val="2"/>
          <w:szCs w:val="2"/>
        </w:rPr>
      </w:pPr>
      <w:r>
        <w:pict w14:anchorId="64470F42">
          <v:shape id="_x0000_s2058" type="#_x0000_t202" style="position:absolute;margin-left:78.25pt;margin-top:88.55pt;width:454.5pt;height:212pt;z-index:251653120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25"/>
                    <w:gridCol w:w="1926"/>
                    <w:gridCol w:w="1855"/>
                    <w:gridCol w:w="2267"/>
                    <w:gridCol w:w="2407"/>
                  </w:tblGrid>
                  <w:tr w:rsidR="00004C9B" w14:paraId="52C14486" w14:textId="77777777">
                    <w:trPr>
                      <w:trHeight w:val="374"/>
                    </w:trPr>
                    <w:tc>
                      <w:tcPr>
                        <w:tcW w:w="625" w:type="dxa"/>
                        <w:vMerge w:val="restart"/>
                        <w:shd w:val="clear" w:color="auto" w:fill="F9BE8F"/>
                      </w:tcPr>
                      <w:p w14:paraId="31DA4003" w14:textId="77777777" w:rsidR="00004C9B" w:rsidRDefault="00004C9B">
                        <w:pPr>
                          <w:pStyle w:val="TableParagraph"/>
                          <w:spacing w:before="2"/>
                          <w:rPr>
                            <w:b/>
                          </w:rPr>
                        </w:pPr>
                      </w:p>
                      <w:p w14:paraId="1CD6842A" w14:textId="77777777" w:rsidR="00004C9B" w:rsidRDefault="00000000">
                        <w:pPr>
                          <w:pStyle w:val="TableParagraph"/>
                          <w:ind w:left="17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1926" w:type="dxa"/>
                        <w:vMerge w:val="restart"/>
                        <w:shd w:val="clear" w:color="auto" w:fill="F9BE8F"/>
                      </w:tcPr>
                      <w:p w14:paraId="6C990743" w14:textId="77777777" w:rsidR="00004C9B" w:rsidRDefault="00000000">
                        <w:pPr>
                          <w:pStyle w:val="TableParagraph"/>
                          <w:spacing w:before="132" w:line="237" w:lineRule="auto"/>
                          <w:ind w:left="695" w:right="281" w:hanging="39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Nama Peserta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  <w:tc>
                      <w:tcPr>
                        <w:tcW w:w="6529" w:type="dxa"/>
                        <w:gridSpan w:val="3"/>
                        <w:shd w:val="clear" w:color="auto" w:fill="F9BE8F"/>
                      </w:tcPr>
                      <w:p w14:paraId="45B88489" w14:textId="77777777" w:rsidR="00004C9B" w:rsidRDefault="00000000">
                        <w:pPr>
                          <w:pStyle w:val="TableParagraph"/>
                          <w:spacing w:before="58"/>
                          <w:ind w:left="2344" w:right="235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 Peserta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</w:tr>
                  <w:tr w:rsidR="00004C9B" w14:paraId="01D6E123" w14:textId="77777777">
                    <w:trPr>
                      <w:trHeight w:val="388"/>
                    </w:trPr>
                    <w:tc>
                      <w:tcPr>
                        <w:tcW w:w="625" w:type="dxa"/>
                        <w:vMerge/>
                        <w:tcBorders>
                          <w:top w:val="nil"/>
                        </w:tcBorders>
                        <w:shd w:val="clear" w:color="auto" w:fill="F9BE8F"/>
                      </w:tcPr>
                      <w:p w14:paraId="5B6EB0D4" w14:textId="77777777" w:rsidR="00004C9B" w:rsidRDefault="00004C9B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26" w:type="dxa"/>
                        <w:vMerge/>
                        <w:tcBorders>
                          <w:top w:val="nil"/>
                        </w:tcBorders>
                        <w:shd w:val="clear" w:color="auto" w:fill="F9BE8F"/>
                      </w:tcPr>
                      <w:p w14:paraId="4082A14A" w14:textId="77777777" w:rsidR="00004C9B" w:rsidRDefault="00004C9B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55" w:type="dxa"/>
                        <w:shd w:val="clear" w:color="auto" w:fill="F9BE8F"/>
                      </w:tcPr>
                      <w:p w14:paraId="6E72596A" w14:textId="77777777" w:rsidR="00004C9B" w:rsidRDefault="00000000">
                        <w:pPr>
                          <w:pStyle w:val="TableParagraph"/>
                          <w:spacing w:before="63"/>
                          <w:ind w:left="10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Mengenali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Huruf</w:t>
                        </w:r>
                      </w:p>
                    </w:tc>
                    <w:tc>
                      <w:tcPr>
                        <w:tcW w:w="2267" w:type="dxa"/>
                        <w:shd w:val="clear" w:color="auto" w:fill="F9BE8F"/>
                      </w:tcPr>
                      <w:p w14:paraId="33DD26ED" w14:textId="77777777" w:rsidR="00004C9B" w:rsidRDefault="00000000">
                        <w:pPr>
                          <w:pStyle w:val="TableParagraph"/>
                          <w:spacing w:before="63"/>
                          <w:ind w:left="13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Membaca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Suku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</w:p>
                    </w:tc>
                    <w:tc>
                      <w:tcPr>
                        <w:tcW w:w="2407" w:type="dxa"/>
                        <w:shd w:val="clear" w:color="auto" w:fill="F9BE8F"/>
                      </w:tcPr>
                      <w:p w14:paraId="462B2FD5" w14:textId="77777777" w:rsidR="00004C9B" w:rsidRDefault="00000000">
                        <w:pPr>
                          <w:pStyle w:val="TableParagraph"/>
                          <w:spacing w:before="63"/>
                          <w:ind w:left="14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Menulis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Nama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Sendiri</w:t>
                        </w:r>
                      </w:p>
                    </w:tc>
                  </w:tr>
                  <w:tr w:rsidR="00004C9B" w14:paraId="09BD2659" w14:textId="77777777">
                    <w:trPr>
                      <w:trHeight w:val="374"/>
                    </w:trPr>
                    <w:tc>
                      <w:tcPr>
                        <w:tcW w:w="625" w:type="dxa"/>
                      </w:tcPr>
                      <w:p w14:paraId="2B87BEA1" w14:textId="77777777" w:rsidR="00004C9B" w:rsidRDefault="00000000">
                        <w:pPr>
                          <w:pStyle w:val="TableParagraph"/>
                          <w:spacing w:before="53"/>
                          <w:ind w:left="3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11A8E1D6" w14:textId="77777777" w:rsidR="00004C9B" w:rsidRDefault="00000000">
                        <w:pPr>
                          <w:pStyle w:val="TableParagraph"/>
                          <w:spacing w:before="53"/>
                          <w:ind w:left="104"/>
                        </w:pPr>
                        <w:r>
                          <w:t>Haidar</w:t>
                        </w:r>
                      </w:p>
                    </w:tc>
                    <w:tc>
                      <w:tcPr>
                        <w:tcW w:w="1855" w:type="dxa"/>
                      </w:tcPr>
                      <w:p w14:paraId="16EC93D4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7" w:type="dxa"/>
                      </w:tcPr>
                      <w:p w14:paraId="0CEFF1A1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7" w:type="dxa"/>
                      </w:tcPr>
                      <w:p w14:paraId="6C155725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  <w:tr w:rsidR="00004C9B" w14:paraId="28C48A8A" w14:textId="77777777">
                    <w:trPr>
                      <w:trHeight w:val="369"/>
                    </w:trPr>
                    <w:tc>
                      <w:tcPr>
                        <w:tcW w:w="625" w:type="dxa"/>
                      </w:tcPr>
                      <w:p w14:paraId="3874DA35" w14:textId="77777777" w:rsidR="00004C9B" w:rsidRDefault="00000000">
                        <w:pPr>
                          <w:pStyle w:val="TableParagraph"/>
                          <w:spacing w:before="53"/>
                          <w:ind w:left="3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75E3EDBB" w14:textId="77777777" w:rsidR="00004C9B" w:rsidRDefault="00000000">
                        <w:pPr>
                          <w:pStyle w:val="TableParagraph"/>
                          <w:spacing w:before="53"/>
                          <w:ind w:left="104"/>
                        </w:pPr>
                        <w:r>
                          <w:t>Halwa</w:t>
                        </w:r>
                      </w:p>
                    </w:tc>
                    <w:tc>
                      <w:tcPr>
                        <w:tcW w:w="1855" w:type="dxa"/>
                      </w:tcPr>
                      <w:p w14:paraId="44240DE7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7" w:type="dxa"/>
                      </w:tcPr>
                      <w:p w14:paraId="36363135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7" w:type="dxa"/>
                      </w:tcPr>
                      <w:p w14:paraId="580A935F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  <w:tr w:rsidR="00004C9B" w14:paraId="44A00D2C" w14:textId="77777777">
                    <w:trPr>
                      <w:trHeight w:val="373"/>
                    </w:trPr>
                    <w:tc>
                      <w:tcPr>
                        <w:tcW w:w="625" w:type="dxa"/>
                      </w:tcPr>
                      <w:p w14:paraId="1703A09C" w14:textId="77777777" w:rsidR="00004C9B" w:rsidRDefault="00000000">
                        <w:pPr>
                          <w:pStyle w:val="TableParagraph"/>
                          <w:spacing w:before="58"/>
                          <w:ind w:left="3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0135374C" w14:textId="77777777" w:rsidR="00004C9B" w:rsidRDefault="00000000">
                        <w:pPr>
                          <w:pStyle w:val="TableParagraph"/>
                          <w:spacing w:before="58"/>
                          <w:ind w:left="104"/>
                        </w:pPr>
                        <w:r>
                          <w:t>Said</w:t>
                        </w:r>
                      </w:p>
                    </w:tc>
                    <w:tc>
                      <w:tcPr>
                        <w:tcW w:w="1855" w:type="dxa"/>
                      </w:tcPr>
                      <w:p w14:paraId="7197220B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7" w:type="dxa"/>
                      </w:tcPr>
                      <w:p w14:paraId="4E01EC1E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7" w:type="dxa"/>
                      </w:tcPr>
                      <w:p w14:paraId="3ACC2479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  <w:tr w:rsidR="00004C9B" w14:paraId="5D700DC3" w14:textId="77777777">
                    <w:trPr>
                      <w:trHeight w:val="374"/>
                    </w:trPr>
                    <w:tc>
                      <w:tcPr>
                        <w:tcW w:w="625" w:type="dxa"/>
                      </w:tcPr>
                      <w:p w14:paraId="4B263B4F" w14:textId="77777777" w:rsidR="00004C9B" w:rsidRDefault="00000000">
                        <w:pPr>
                          <w:pStyle w:val="TableParagraph"/>
                          <w:spacing w:before="53"/>
                          <w:ind w:left="3"/>
                          <w:jc w:val="center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14BE15E0" w14:textId="77777777" w:rsidR="00004C9B" w:rsidRDefault="00000000">
                        <w:pPr>
                          <w:pStyle w:val="TableParagraph"/>
                          <w:spacing w:before="53"/>
                          <w:ind w:left="104"/>
                        </w:pPr>
                        <w:r>
                          <w:t>Martin</w:t>
                        </w:r>
                      </w:p>
                    </w:tc>
                    <w:tc>
                      <w:tcPr>
                        <w:tcW w:w="1855" w:type="dxa"/>
                      </w:tcPr>
                      <w:p w14:paraId="5B59F37D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7" w:type="dxa"/>
                      </w:tcPr>
                      <w:p w14:paraId="24DED655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7" w:type="dxa"/>
                      </w:tcPr>
                      <w:p w14:paraId="13D13F24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  <w:tr w:rsidR="00004C9B" w14:paraId="77562ADB" w14:textId="77777777">
                    <w:trPr>
                      <w:trHeight w:val="374"/>
                    </w:trPr>
                    <w:tc>
                      <w:tcPr>
                        <w:tcW w:w="625" w:type="dxa"/>
                      </w:tcPr>
                      <w:p w14:paraId="2ECCC8D5" w14:textId="77777777" w:rsidR="00004C9B" w:rsidRDefault="00000000">
                        <w:pPr>
                          <w:pStyle w:val="TableParagraph"/>
                          <w:spacing w:before="53"/>
                          <w:ind w:left="3"/>
                          <w:jc w:val="center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014168CD" w14:textId="77777777" w:rsidR="00004C9B" w:rsidRDefault="00000000">
                        <w:pPr>
                          <w:pStyle w:val="TableParagraph"/>
                          <w:spacing w:before="53"/>
                          <w:ind w:left="104"/>
                        </w:pPr>
                        <w:r>
                          <w:t>Ahmad</w:t>
                        </w:r>
                      </w:p>
                    </w:tc>
                    <w:tc>
                      <w:tcPr>
                        <w:tcW w:w="1855" w:type="dxa"/>
                      </w:tcPr>
                      <w:p w14:paraId="455E36A5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7" w:type="dxa"/>
                      </w:tcPr>
                      <w:p w14:paraId="4A633E4B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7" w:type="dxa"/>
                      </w:tcPr>
                      <w:p w14:paraId="5C59AD31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  <w:tr w:rsidR="00004C9B" w14:paraId="0C7AE876" w14:textId="77777777">
                    <w:trPr>
                      <w:trHeight w:val="374"/>
                    </w:trPr>
                    <w:tc>
                      <w:tcPr>
                        <w:tcW w:w="625" w:type="dxa"/>
                      </w:tcPr>
                      <w:p w14:paraId="3FB70FA4" w14:textId="77777777" w:rsidR="00004C9B" w:rsidRDefault="00000000">
                        <w:pPr>
                          <w:pStyle w:val="TableParagraph"/>
                          <w:spacing w:before="53"/>
                          <w:ind w:left="3"/>
                          <w:jc w:val="center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6CDFD89F" w14:textId="77777777" w:rsidR="00004C9B" w:rsidRDefault="00000000">
                        <w:pPr>
                          <w:pStyle w:val="TableParagraph"/>
                          <w:spacing w:before="53"/>
                          <w:ind w:left="104"/>
                        </w:pPr>
                        <w:r>
                          <w:t>Dayu</w:t>
                        </w:r>
                      </w:p>
                    </w:tc>
                    <w:tc>
                      <w:tcPr>
                        <w:tcW w:w="1855" w:type="dxa"/>
                      </w:tcPr>
                      <w:p w14:paraId="628647FE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7" w:type="dxa"/>
                      </w:tcPr>
                      <w:p w14:paraId="5484BB68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7" w:type="dxa"/>
                      </w:tcPr>
                      <w:p w14:paraId="03166059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  <w:tr w:rsidR="00004C9B" w14:paraId="27B317F7" w14:textId="77777777">
                    <w:trPr>
                      <w:trHeight w:val="369"/>
                    </w:trPr>
                    <w:tc>
                      <w:tcPr>
                        <w:tcW w:w="625" w:type="dxa"/>
                      </w:tcPr>
                      <w:p w14:paraId="6234BE33" w14:textId="77777777" w:rsidR="00004C9B" w:rsidRDefault="00000000">
                        <w:pPr>
                          <w:pStyle w:val="TableParagraph"/>
                          <w:spacing w:before="53"/>
                          <w:ind w:left="3"/>
                          <w:jc w:val="center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1C71985E" w14:textId="77777777" w:rsidR="00004C9B" w:rsidRDefault="00000000">
                        <w:pPr>
                          <w:pStyle w:val="TableParagraph"/>
                          <w:spacing w:before="53"/>
                          <w:ind w:left="104"/>
                        </w:pPr>
                        <w:r>
                          <w:t>Melisa</w:t>
                        </w:r>
                      </w:p>
                    </w:tc>
                    <w:tc>
                      <w:tcPr>
                        <w:tcW w:w="1855" w:type="dxa"/>
                      </w:tcPr>
                      <w:p w14:paraId="4CEEFD47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7" w:type="dxa"/>
                      </w:tcPr>
                      <w:p w14:paraId="0777704D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7" w:type="dxa"/>
                      </w:tcPr>
                      <w:p w14:paraId="0C1BF5D8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  <w:tr w:rsidR="00004C9B" w14:paraId="6023361E" w14:textId="77777777">
                    <w:trPr>
                      <w:trHeight w:val="374"/>
                    </w:trPr>
                    <w:tc>
                      <w:tcPr>
                        <w:tcW w:w="625" w:type="dxa"/>
                      </w:tcPr>
                      <w:p w14:paraId="1CAB36EC" w14:textId="77777777" w:rsidR="00004C9B" w:rsidRDefault="00000000">
                        <w:pPr>
                          <w:pStyle w:val="TableParagraph"/>
                          <w:spacing w:before="53"/>
                          <w:ind w:left="3"/>
                          <w:jc w:val="center"/>
                        </w:pPr>
                        <w:r>
                          <w:t>8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6F66CD8E" w14:textId="77777777" w:rsidR="00004C9B" w:rsidRDefault="00000000">
                        <w:pPr>
                          <w:pStyle w:val="TableParagraph"/>
                          <w:spacing w:before="53"/>
                          <w:ind w:left="104"/>
                        </w:pPr>
                        <w:r>
                          <w:t>Doni</w:t>
                        </w:r>
                      </w:p>
                    </w:tc>
                    <w:tc>
                      <w:tcPr>
                        <w:tcW w:w="1855" w:type="dxa"/>
                      </w:tcPr>
                      <w:p w14:paraId="55E8A7E9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7" w:type="dxa"/>
                      </w:tcPr>
                      <w:p w14:paraId="597E8211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7" w:type="dxa"/>
                      </w:tcPr>
                      <w:p w14:paraId="655099A5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  <w:tr w:rsidR="00004C9B" w14:paraId="44BCFF24" w14:textId="77777777">
                    <w:trPr>
                      <w:trHeight w:val="373"/>
                    </w:trPr>
                    <w:tc>
                      <w:tcPr>
                        <w:tcW w:w="625" w:type="dxa"/>
                      </w:tcPr>
                      <w:p w14:paraId="41DFFB4F" w14:textId="77777777" w:rsidR="00004C9B" w:rsidRDefault="00000000">
                        <w:pPr>
                          <w:pStyle w:val="TableParagraph"/>
                          <w:spacing w:before="53"/>
                          <w:ind w:left="132" w:right="131"/>
                          <w:jc w:val="center"/>
                        </w:pPr>
                        <w:r>
                          <w:t>dst.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48B8DA71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55" w:type="dxa"/>
                      </w:tcPr>
                      <w:p w14:paraId="76A10B99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7" w:type="dxa"/>
                      </w:tcPr>
                      <w:p w14:paraId="1B46D1AA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7" w:type="dxa"/>
                      </w:tcPr>
                      <w:p w14:paraId="06E61B96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</w:tbl>
                <w:p w14:paraId="2194E404" w14:textId="77777777" w:rsidR="00004C9B" w:rsidRDefault="00004C9B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2F8B65DE" w14:textId="77777777" w:rsidR="00004C9B" w:rsidRDefault="00004C9B">
      <w:pPr>
        <w:rPr>
          <w:sz w:val="2"/>
          <w:szCs w:val="2"/>
        </w:rPr>
        <w:sectPr w:rsidR="00004C9B">
          <w:pgSz w:w="12240" w:h="18720"/>
          <w:pgMar w:top="1120" w:right="980" w:bottom="84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624"/>
        <w:gridCol w:w="316"/>
        <w:gridCol w:w="3557"/>
        <w:gridCol w:w="1415"/>
        <w:gridCol w:w="1641"/>
        <w:gridCol w:w="609"/>
        <w:gridCol w:w="1007"/>
        <w:gridCol w:w="403"/>
      </w:tblGrid>
      <w:tr w:rsidR="00004C9B" w14:paraId="0C335DA2" w14:textId="77777777">
        <w:trPr>
          <w:trHeight w:val="945"/>
        </w:trPr>
        <w:tc>
          <w:tcPr>
            <w:tcW w:w="475" w:type="dxa"/>
            <w:vMerge w:val="restart"/>
            <w:tcBorders>
              <w:bottom w:val="nil"/>
            </w:tcBorders>
          </w:tcPr>
          <w:p w14:paraId="11CFB09F" w14:textId="77777777" w:rsidR="00004C9B" w:rsidRDefault="00004C9B">
            <w:pPr>
              <w:pStyle w:val="TableParagraph"/>
            </w:pPr>
          </w:p>
        </w:tc>
        <w:tc>
          <w:tcPr>
            <w:tcW w:w="624" w:type="dxa"/>
            <w:tcBorders>
              <w:top w:val="single" w:sz="8" w:space="0" w:color="000000"/>
            </w:tcBorders>
          </w:tcPr>
          <w:p w14:paraId="67B7755D" w14:textId="77777777" w:rsidR="00004C9B" w:rsidRDefault="00004C9B">
            <w:pPr>
              <w:pStyle w:val="TableParagraph"/>
            </w:pPr>
          </w:p>
        </w:tc>
        <w:tc>
          <w:tcPr>
            <w:tcW w:w="3873" w:type="dxa"/>
            <w:gridSpan w:val="2"/>
            <w:tcBorders>
              <w:top w:val="single" w:sz="8" w:space="0" w:color="000000"/>
            </w:tcBorders>
          </w:tcPr>
          <w:p w14:paraId="041E5412" w14:textId="77777777" w:rsidR="00004C9B" w:rsidRDefault="00000000">
            <w:pPr>
              <w:pStyle w:val="TableParagraph"/>
              <w:spacing w:line="249" w:lineRule="exact"/>
              <w:ind w:left="106"/>
            </w:pPr>
            <w:r>
              <w:t>peserta didik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menyesuaikan</w:t>
            </w:r>
            <w:r>
              <w:rPr>
                <w:spacing w:val="-7"/>
              </w:rPr>
              <w:t xml:space="preserve"> </w:t>
            </w:r>
            <w:r>
              <w:t>strategi</w:t>
            </w:r>
          </w:p>
          <w:p w14:paraId="1A8BDD81" w14:textId="77777777" w:rsidR="00004C9B" w:rsidRDefault="00000000">
            <w:pPr>
              <w:pStyle w:val="TableParagraph"/>
              <w:spacing w:before="7" w:line="310" w:lineRule="atLeast"/>
              <w:ind w:left="106" w:right="290"/>
            </w:pPr>
            <w:r>
              <w:t>pembelajaran</w:t>
            </w:r>
            <w:r>
              <w:rPr>
                <w:spacing w:val="-6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rentang</w:t>
            </w:r>
            <w:r>
              <w:rPr>
                <w:spacing w:val="-6"/>
              </w:rPr>
              <w:t xml:space="preserve"> </w:t>
            </w:r>
            <w:r>
              <w:t>perhatian</w:t>
            </w:r>
            <w:r>
              <w:rPr>
                <w:spacing w:val="-52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minat</w:t>
            </w:r>
            <w:r>
              <w:rPr>
                <w:spacing w:val="2"/>
              </w:rPr>
              <w:t xml:space="preserve"> </w:t>
            </w:r>
            <w:r>
              <w:t>peserta</w:t>
            </w:r>
            <w:r>
              <w:rPr>
                <w:spacing w:val="4"/>
              </w:rPr>
              <w:t xml:space="preserve"> </w:t>
            </w:r>
            <w:r>
              <w:t>didik.</w:t>
            </w:r>
          </w:p>
        </w:tc>
        <w:tc>
          <w:tcPr>
            <w:tcW w:w="1415" w:type="dxa"/>
            <w:tcBorders>
              <w:top w:val="single" w:sz="8" w:space="0" w:color="000000"/>
            </w:tcBorders>
          </w:tcPr>
          <w:p w14:paraId="02BD62BA" w14:textId="77777777" w:rsidR="00004C9B" w:rsidRDefault="00004C9B">
            <w:pPr>
              <w:pStyle w:val="TableParagraph"/>
            </w:pPr>
          </w:p>
        </w:tc>
        <w:tc>
          <w:tcPr>
            <w:tcW w:w="1641" w:type="dxa"/>
            <w:tcBorders>
              <w:top w:val="single" w:sz="8" w:space="0" w:color="000000"/>
            </w:tcBorders>
          </w:tcPr>
          <w:p w14:paraId="36812A46" w14:textId="77777777" w:rsidR="00004C9B" w:rsidRDefault="00004C9B">
            <w:pPr>
              <w:pStyle w:val="TableParagraph"/>
            </w:pPr>
          </w:p>
        </w:tc>
        <w:tc>
          <w:tcPr>
            <w:tcW w:w="1616" w:type="dxa"/>
            <w:gridSpan w:val="2"/>
            <w:tcBorders>
              <w:top w:val="single" w:sz="8" w:space="0" w:color="000000"/>
            </w:tcBorders>
          </w:tcPr>
          <w:p w14:paraId="143F9BD2" w14:textId="77777777" w:rsidR="00004C9B" w:rsidRDefault="00004C9B">
            <w:pPr>
              <w:pStyle w:val="TableParagraph"/>
            </w:pPr>
          </w:p>
        </w:tc>
        <w:tc>
          <w:tcPr>
            <w:tcW w:w="403" w:type="dxa"/>
            <w:vMerge w:val="restart"/>
            <w:tcBorders>
              <w:bottom w:val="nil"/>
            </w:tcBorders>
          </w:tcPr>
          <w:p w14:paraId="67499058" w14:textId="77777777" w:rsidR="00004C9B" w:rsidRDefault="00004C9B">
            <w:pPr>
              <w:pStyle w:val="TableParagraph"/>
            </w:pPr>
          </w:p>
        </w:tc>
      </w:tr>
      <w:tr w:rsidR="00004C9B" w14:paraId="49062E73" w14:textId="77777777">
        <w:trPr>
          <w:trHeight w:val="1252"/>
        </w:trPr>
        <w:tc>
          <w:tcPr>
            <w:tcW w:w="475" w:type="dxa"/>
            <w:vMerge/>
            <w:tcBorders>
              <w:top w:val="nil"/>
              <w:bottom w:val="nil"/>
            </w:tcBorders>
          </w:tcPr>
          <w:p w14:paraId="299BC547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57EBFBD3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1328AEFD" w14:textId="77777777" w:rsidR="00004C9B" w:rsidRDefault="00004C9B">
            <w:pPr>
              <w:pStyle w:val="TableParagraph"/>
              <w:rPr>
                <w:b/>
                <w:sz w:val="19"/>
              </w:rPr>
            </w:pPr>
          </w:p>
          <w:p w14:paraId="1ACDD184" w14:textId="77777777" w:rsidR="00004C9B" w:rsidRDefault="00000000">
            <w:pPr>
              <w:pStyle w:val="TableParagraph"/>
              <w:ind w:left="254"/>
            </w:pPr>
            <w:r>
              <w:t>9</w:t>
            </w:r>
          </w:p>
        </w:tc>
        <w:tc>
          <w:tcPr>
            <w:tcW w:w="3873" w:type="dxa"/>
            <w:gridSpan w:val="2"/>
          </w:tcPr>
          <w:p w14:paraId="64EB71DE" w14:textId="77777777" w:rsidR="00004C9B" w:rsidRDefault="00000000">
            <w:pPr>
              <w:pStyle w:val="TableParagraph"/>
              <w:spacing w:before="53" w:line="295" w:lineRule="auto"/>
              <w:ind w:left="106" w:right="102"/>
            </w:pPr>
            <w:r>
              <w:t>Saya sudah memilih dan menggunakan</w:t>
            </w:r>
            <w:r>
              <w:rPr>
                <w:spacing w:val="1"/>
              </w:rPr>
              <w:t xml:space="preserve"> </w:t>
            </w:r>
            <w:r>
              <w:t>media</w:t>
            </w:r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alat peraga</w:t>
            </w:r>
            <w:r>
              <w:rPr>
                <w:spacing w:val="-2"/>
              </w:rPr>
              <w:t xml:space="preserve"> </w:t>
            </w:r>
            <w:r>
              <w:t>pembelajaran</w:t>
            </w:r>
            <w:r>
              <w:rPr>
                <w:spacing w:val="-6"/>
              </w:rPr>
              <w:t xml:space="preserve"> </w:t>
            </w:r>
            <w:r>
              <w:t>yang</w:t>
            </w:r>
          </w:p>
          <w:p w14:paraId="377C4557" w14:textId="77777777" w:rsidR="00004C9B" w:rsidRDefault="00000000">
            <w:pPr>
              <w:pStyle w:val="TableParagraph"/>
              <w:spacing w:before="9" w:line="237" w:lineRule="auto"/>
              <w:ind w:left="106" w:right="462"/>
            </w:pPr>
            <w:r>
              <w:t>relevan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luar</w:t>
            </w:r>
            <w:r>
              <w:rPr>
                <w:spacing w:val="2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disarankan</w:t>
            </w:r>
            <w:r>
              <w:rPr>
                <w:spacing w:val="-6"/>
              </w:rPr>
              <w:t xml:space="preserve"> </w:t>
            </w:r>
            <w:r>
              <w:t>Buku</w:t>
            </w:r>
            <w:r>
              <w:rPr>
                <w:spacing w:val="-52"/>
              </w:rPr>
              <w:t xml:space="preserve"> </w:t>
            </w:r>
            <w:r>
              <w:t>Guru</w:t>
            </w:r>
            <w:r>
              <w:rPr>
                <w:spacing w:val="1"/>
              </w:rPr>
              <w:t xml:space="preserve"> </w:t>
            </w:r>
            <w:r>
              <w:t>ini.</w:t>
            </w:r>
          </w:p>
        </w:tc>
        <w:tc>
          <w:tcPr>
            <w:tcW w:w="1415" w:type="dxa"/>
          </w:tcPr>
          <w:p w14:paraId="357CDF77" w14:textId="77777777" w:rsidR="00004C9B" w:rsidRDefault="00004C9B">
            <w:pPr>
              <w:pStyle w:val="TableParagraph"/>
            </w:pPr>
          </w:p>
        </w:tc>
        <w:tc>
          <w:tcPr>
            <w:tcW w:w="1641" w:type="dxa"/>
          </w:tcPr>
          <w:p w14:paraId="1295AF4D" w14:textId="77777777" w:rsidR="00004C9B" w:rsidRDefault="00004C9B">
            <w:pPr>
              <w:pStyle w:val="TableParagraph"/>
            </w:pPr>
          </w:p>
        </w:tc>
        <w:tc>
          <w:tcPr>
            <w:tcW w:w="1616" w:type="dxa"/>
            <w:gridSpan w:val="2"/>
          </w:tcPr>
          <w:p w14:paraId="1372D300" w14:textId="77777777" w:rsidR="00004C9B" w:rsidRDefault="00004C9B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  <w:bottom w:val="nil"/>
            </w:tcBorders>
          </w:tcPr>
          <w:p w14:paraId="3715590E" w14:textId="77777777" w:rsidR="00004C9B" w:rsidRDefault="00004C9B">
            <w:pPr>
              <w:rPr>
                <w:sz w:val="2"/>
                <w:szCs w:val="2"/>
              </w:rPr>
            </w:pPr>
          </w:p>
        </w:tc>
      </w:tr>
      <w:tr w:rsidR="00004C9B" w14:paraId="594EF327" w14:textId="77777777">
        <w:trPr>
          <w:trHeight w:val="1309"/>
        </w:trPr>
        <w:tc>
          <w:tcPr>
            <w:tcW w:w="475" w:type="dxa"/>
            <w:vMerge/>
            <w:tcBorders>
              <w:top w:val="nil"/>
              <w:bottom w:val="nil"/>
            </w:tcBorders>
          </w:tcPr>
          <w:p w14:paraId="0D30CCBE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242B5C22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E7A464A" w14:textId="77777777" w:rsidR="00004C9B" w:rsidRDefault="00004C9B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23E758BB" w14:textId="77777777" w:rsidR="00004C9B" w:rsidRDefault="00000000">
            <w:pPr>
              <w:pStyle w:val="TableParagraph"/>
              <w:ind w:left="196"/>
            </w:pPr>
            <w:r>
              <w:t>10</w:t>
            </w:r>
          </w:p>
        </w:tc>
        <w:tc>
          <w:tcPr>
            <w:tcW w:w="3873" w:type="dxa"/>
            <w:gridSpan w:val="2"/>
          </w:tcPr>
          <w:p w14:paraId="7D43BB39" w14:textId="77777777" w:rsidR="00004C9B" w:rsidRDefault="00000000">
            <w:pPr>
              <w:pStyle w:val="TableParagraph"/>
              <w:spacing w:before="9" w:line="312" w:lineRule="exact"/>
              <w:ind w:left="106" w:right="489"/>
            </w:pPr>
            <w:r>
              <w:t>Saya memanfaatkan</w:t>
            </w:r>
            <w:r>
              <w:rPr>
                <w:spacing w:val="-8"/>
              </w:rPr>
              <w:t xml:space="preserve"> </w:t>
            </w:r>
            <w:r>
              <w:t>alat</w:t>
            </w:r>
            <w:r>
              <w:rPr>
                <w:spacing w:val="-6"/>
              </w:rPr>
              <w:t xml:space="preserve"> </w:t>
            </w:r>
            <w:r>
              <w:t>peraga pada</w:t>
            </w:r>
            <w:r>
              <w:rPr>
                <w:spacing w:val="-52"/>
              </w:rPr>
              <w:t xml:space="preserve"> </w:t>
            </w:r>
            <w:r>
              <w:t>dinding kelas seperti kamus dinding</w:t>
            </w:r>
            <w:r>
              <w:rPr>
                <w:spacing w:val="1"/>
              </w:rPr>
              <w:t xml:space="preserve"> </w:t>
            </w:r>
            <w:r>
              <w:t>dan kartu kata secara efektif dalam</w:t>
            </w:r>
            <w:r>
              <w:rPr>
                <w:spacing w:val="1"/>
              </w:rPr>
              <w:t xml:space="preserve"> </w:t>
            </w:r>
            <w:r>
              <w:t>pembelajaran.</w:t>
            </w:r>
          </w:p>
        </w:tc>
        <w:tc>
          <w:tcPr>
            <w:tcW w:w="1415" w:type="dxa"/>
          </w:tcPr>
          <w:p w14:paraId="2A7269E0" w14:textId="77777777" w:rsidR="00004C9B" w:rsidRDefault="00004C9B">
            <w:pPr>
              <w:pStyle w:val="TableParagraph"/>
            </w:pPr>
          </w:p>
        </w:tc>
        <w:tc>
          <w:tcPr>
            <w:tcW w:w="1641" w:type="dxa"/>
          </w:tcPr>
          <w:p w14:paraId="02548D12" w14:textId="77777777" w:rsidR="00004C9B" w:rsidRDefault="00004C9B">
            <w:pPr>
              <w:pStyle w:val="TableParagraph"/>
            </w:pPr>
          </w:p>
        </w:tc>
        <w:tc>
          <w:tcPr>
            <w:tcW w:w="1616" w:type="dxa"/>
            <w:gridSpan w:val="2"/>
          </w:tcPr>
          <w:p w14:paraId="00B4A517" w14:textId="77777777" w:rsidR="00004C9B" w:rsidRDefault="00004C9B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  <w:bottom w:val="nil"/>
            </w:tcBorders>
          </w:tcPr>
          <w:p w14:paraId="2D2E03A7" w14:textId="77777777" w:rsidR="00004C9B" w:rsidRDefault="00004C9B">
            <w:pPr>
              <w:rPr>
                <w:sz w:val="2"/>
                <w:szCs w:val="2"/>
              </w:rPr>
            </w:pPr>
          </w:p>
        </w:tc>
      </w:tr>
      <w:tr w:rsidR="00004C9B" w14:paraId="5ADB615C" w14:textId="77777777">
        <w:trPr>
          <w:trHeight w:val="883"/>
        </w:trPr>
        <w:tc>
          <w:tcPr>
            <w:tcW w:w="475" w:type="dxa"/>
            <w:vMerge/>
            <w:tcBorders>
              <w:top w:val="nil"/>
              <w:bottom w:val="nil"/>
            </w:tcBorders>
          </w:tcPr>
          <w:p w14:paraId="44D315E4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70FBB194" w14:textId="77777777" w:rsidR="00004C9B" w:rsidRDefault="00004C9B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02D86E3C" w14:textId="77777777" w:rsidR="00004C9B" w:rsidRDefault="00000000">
            <w:pPr>
              <w:pStyle w:val="TableParagraph"/>
              <w:ind w:left="196"/>
            </w:pPr>
            <w:r>
              <w:t>11</w:t>
            </w:r>
          </w:p>
        </w:tc>
        <w:tc>
          <w:tcPr>
            <w:tcW w:w="3873" w:type="dxa"/>
            <w:gridSpan w:val="2"/>
          </w:tcPr>
          <w:p w14:paraId="4409A3D3" w14:textId="77777777" w:rsidR="00004C9B" w:rsidRDefault="00000000">
            <w:pPr>
              <w:pStyle w:val="TableParagraph"/>
              <w:spacing w:before="54"/>
              <w:ind w:left="106" w:right="197"/>
            </w:pPr>
            <w:r>
              <w:t>Saya</w:t>
            </w:r>
            <w:r>
              <w:rPr>
                <w:spacing w:val="-2"/>
              </w:rPr>
              <w:t xml:space="preserve"> </w:t>
            </w:r>
            <w:r>
              <w:t>telah</w:t>
            </w:r>
            <w:r>
              <w:rPr>
                <w:spacing w:val="1"/>
              </w:rPr>
              <w:t xml:space="preserve"> </w:t>
            </w:r>
            <w:r>
              <w:t>mengumpulkan</w:t>
            </w:r>
            <w:r>
              <w:rPr>
                <w:spacing w:val="1"/>
              </w:rPr>
              <w:t xml:space="preserve"> </w:t>
            </w:r>
            <w:r>
              <w:t>hasil</w:t>
            </w:r>
            <w:r>
              <w:rPr>
                <w:spacing w:val="1"/>
              </w:rPr>
              <w:t xml:space="preserve"> </w:t>
            </w:r>
            <w:r>
              <w:t>pekerjaan</w:t>
            </w:r>
            <w:r>
              <w:rPr>
                <w:spacing w:val="-6"/>
              </w:rPr>
              <w:t xml:space="preserve"> </w:t>
            </w:r>
            <w:r>
              <w:t>peserta</w:t>
            </w:r>
            <w:r>
              <w:rPr>
                <w:spacing w:val="2"/>
              </w:rPr>
              <w:t xml:space="preserve"> </w:t>
            </w:r>
            <w:r>
              <w:t>didik</w:t>
            </w:r>
            <w:r>
              <w:rPr>
                <w:spacing w:val="-6"/>
              </w:rPr>
              <w:t xml:space="preserve"> </w:t>
            </w:r>
            <w:r>
              <w:t>sebagai</w:t>
            </w:r>
            <w:r>
              <w:rPr>
                <w:spacing w:val="-6"/>
              </w:rPr>
              <w:t xml:space="preserve"> </w:t>
            </w:r>
            <w:r>
              <w:t>asesmen</w:t>
            </w:r>
            <w:r>
              <w:rPr>
                <w:spacing w:val="-52"/>
              </w:rPr>
              <w:t xml:space="preserve"> </w:t>
            </w:r>
            <w:r>
              <w:t>formatif peserta</w:t>
            </w:r>
            <w:r>
              <w:rPr>
                <w:spacing w:val="4"/>
              </w:rPr>
              <w:t xml:space="preserve"> </w:t>
            </w:r>
            <w:r>
              <w:t>didik.</w:t>
            </w:r>
          </w:p>
        </w:tc>
        <w:tc>
          <w:tcPr>
            <w:tcW w:w="1415" w:type="dxa"/>
          </w:tcPr>
          <w:p w14:paraId="40DEC00E" w14:textId="77777777" w:rsidR="00004C9B" w:rsidRDefault="00004C9B">
            <w:pPr>
              <w:pStyle w:val="TableParagraph"/>
            </w:pPr>
          </w:p>
        </w:tc>
        <w:tc>
          <w:tcPr>
            <w:tcW w:w="1641" w:type="dxa"/>
          </w:tcPr>
          <w:p w14:paraId="3C7AA0DE" w14:textId="77777777" w:rsidR="00004C9B" w:rsidRDefault="00004C9B">
            <w:pPr>
              <w:pStyle w:val="TableParagraph"/>
            </w:pPr>
          </w:p>
        </w:tc>
        <w:tc>
          <w:tcPr>
            <w:tcW w:w="1616" w:type="dxa"/>
            <w:gridSpan w:val="2"/>
          </w:tcPr>
          <w:p w14:paraId="477A3EF0" w14:textId="77777777" w:rsidR="00004C9B" w:rsidRDefault="00004C9B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  <w:bottom w:val="nil"/>
            </w:tcBorders>
          </w:tcPr>
          <w:p w14:paraId="37CD524F" w14:textId="77777777" w:rsidR="00004C9B" w:rsidRDefault="00004C9B">
            <w:pPr>
              <w:rPr>
                <w:sz w:val="2"/>
                <w:szCs w:val="2"/>
              </w:rPr>
            </w:pPr>
          </w:p>
        </w:tc>
      </w:tr>
      <w:tr w:rsidR="00004C9B" w14:paraId="6959225B" w14:textId="77777777">
        <w:trPr>
          <w:trHeight w:val="998"/>
        </w:trPr>
        <w:tc>
          <w:tcPr>
            <w:tcW w:w="475" w:type="dxa"/>
            <w:vMerge/>
            <w:tcBorders>
              <w:top w:val="nil"/>
              <w:bottom w:val="nil"/>
            </w:tcBorders>
          </w:tcPr>
          <w:p w14:paraId="2D32FD42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182AA9F7" w14:textId="77777777" w:rsidR="00004C9B" w:rsidRDefault="00004C9B">
            <w:pPr>
              <w:pStyle w:val="TableParagraph"/>
              <w:spacing w:before="9"/>
              <w:rPr>
                <w:b/>
                <w:sz w:val="31"/>
              </w:rPr>
            </w:pPr>
          </w:p>
          <w:p w14:paraId="37C72C2B" w14:textId="77777777" w:rsidR="00004C9B" w:rsidRDefault="00000000">
            <w:pPr>
              <w:pStyle w:val="TableParagraph"/>
              <w:ind w:left="196"/>
            </w:pPr>
            <w:r>
              <w:t>12</w:t>
            </w:r>
          </w:p>
        </w:tc>
        <w:tc>
          <w:tcPr>
            <w:tcW w:w="3873" w:type="dxa"/>
            <w:gridSpan w:val="2"/>
          </w:tcPr>
          <w:p w14:paraId="6EF63360" w14:textId="77777777" w:rsidR="00004C9B" w:rsidRDefault="00000000">
            <w:pPr>
              <w:pStyle w:val="TableParagraph"/>
              <w:spacing w:before="53" w:line="290" w:lineRule="auto"/>
              <w:ind w:left="106" w:right="126"/>
            </w:pPr>
            <w:r>
              <w:t>Saya telah mengajak para peserta didik</w:t>
            </w:r>
            <w:r>
              <w:rPr>
                <w:spacing w:val="1"/>
              </w:rPr>
              <w:t xml:space="preserve"> </w:t>
            </w:r>
            <w:r>
              <w:t>merefleksi</w:t>
            </w:r>
            <w:r>
              <w:rPr>
                <w:spacing w:val="-5"/>
              </w:rPr>
              <w:t xml:space="preserve"> </w:t>
            </w:r>
            <w:r>
              <w:t>pemahaman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keterampilan</w:t>
            </w:r>
          </w:p>
          <w:p w14:paraId="761DEE32" w14:textId="77777777" w:rsidR="00004C9B" w:rsidRDefault="00000000">
            <w:pPr>
              <w:pStyle w:val="TableParagraph"/>
              <w:spacing w:before="12"/>
              <w:ind w:left="106"/>
            </w:pPr>
            <w:r>
              <w:t>mereka pada</w:t>
            </w:r>
            <w:r>
              <w:rPr>
                <w:spacing w:val="1"/>
              </w:rPr>
              <w:t xml:space="preserve"> </w:t>
            </w:r>
            <w:r>
              <w:t>akhir</w:t>
            </w:r>
            <w:r>
              <w:rPr>
                <w:spacing w:val="1"/>
              </w:rPr>
              <w:t xml:space="preserve"> </w:t>
            </w:r>
            <w:r>
              <w:t>pembelajaran</w:t>
            </w:r>
            <w:r>
              <w:rPr>
                <w:spacing w:val="-7"/>
              </w:rPr>
              <w:t xml:space="preserve"> </w:t>
            </w:r>
            <w:r>
              <w:t>bab</w:t>
            </w:r>
            <w:r>
              <w:rPr>
                <w:spacing w:val="-2"/>
              </w:rPr>
              <w:t xml:space="preserve"> </w:t>
            </w:r>
            <w:r>
              <w:t>1.</w:t>
            </w:r>
          </w:p>
        </w:tc>
        <w:tc>
          <w:tcPr>
            <w:tcW w:w="1415" w:type="dxa"/>
          </w:tcPr>
          <w:p w14:paraId="7547EBF9" w14:textId="77777777" w:rsidR="00004C9B" w:rsidRDefault="00004C9B">
            <w:pPr>
              <w:pStyle w:val="TableParagraph"/>
            </w:pPr>
          </w:p>
        </w:tc>
        <w:tc>
          <w:tcPr>
            <w:tcW w:w="1641" w:type="dxa"/>
          </w:tcPr>
          <w:p w14:paraId="63349A61" w14:textId="77777777" w:rsidR="00004C9B" w:rsidRDefault="00004C9B">
            <w:pPr>
              <w:pStyle w:val="TableParagraph"/>
            </w:pPr>
          </w:p>
        </w:tc>
        <w:tc>
          <w:tcPr>
            <w:tcW w:w="1616" w:type="dxa"/>
            <w:gridSpan w:val="2"/>
          </w:tcPr>
          <w:p w14:paraId="74135CDE" w14:textId="77777777" w:rsidR="00004C9B" w:rsidRDefault="00004C9B">
            <w:pPr>
              <w:pStyle w:val="TableParagraph"/>
            </w:pPr>
          </w:p>
        </w:tc>
        <w:tc>
          <w:tcPr>
            <w:tcW w:w="403" w:type="dxa"/>
            <w:vMerge/>
            <w:tcBorders>
              <w:top w:val="nil"/>
              <w:bottom w:val="nil"/>
            </w:tcBorders>
          </w:tcPr>
          <w:p w14:paraId="25DEA47D" w14:textId="77777777" w:rsidR="00004C9B" w:rsidRDefault="00004C9B">
            <w:pPr>
              <w:rPr>
                <w:sz w:val="2"/>
                <w:szCs w:val="2"/>
              </w:rPr>
            </w:pPr>
          </w:p>
        </w:tc>
      </w:tr>
      <w:tr w:rsidR="00004C9B" w14:paraId="5D783732" w14:textId="77777777">
        <w:trPr>
          <w:trHeight w:val="686"/>
        </w:trPr>
        <w:tc>
          <w:tcPr>
            <w:tcW w:w="10047" w:type="dxa"/>
            <w:gridSpan w:val="9"/>
            <w:tcBorders>
              <w:top w:val="nil"/>
              <w:bottom w:val="nil"/>
            </w:tcBorders>
          </w:tcPr>
          <w:p w14:paraId="1B87D9D3" w14:textId="77777777" w:rsidR="00004C9B" w:rsidRDefault="00004C9B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45BC222F" w14:textId="77777777" w:rsidR="00004C9B" w:rsidRDefault="00000000">
            <w:pPr>
              <w:pStyle w:val="TableParagraph"/>
              <w:ind w:left="3089" w:right="2980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1.10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Refleksi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Guru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</w:t>
            </w:r>
          </w:p>
        </w:tc>
      </w:tr>
      <w:tr w:rsidR="00004C9B" w14:paraId="109C1DFF" w14:textId="77777777">
        <w:trPr>
          <w:trHeight w:val="3186"/>
        </w:trPr>
        <w:tc>
          <w:tcPr>
            <w:tcW w:w="1415" w:type="dxa"/>
            <w:gridSpan w:val="3"/>
            <w:tcBorders>
              <w:top w:val="nil"/>
            </w:tcBorders>
          </w:tcPr>
          <w:p w14:paraId="67EA5600" w14:textId="77777777" w:rsidR="00004C9B" w:rsidRDefault="00004C9B">
            <w:pPr>
              <w:pStyle w:val="TableParagraph"/>
            </w:pPr>
          </w:p>
        </w:tc>
        <w:tc>
          <w:tcPr>
            <w:tcW w:w="7222" w:type="dxa"/>
            <w:gridSpan w:val="4"/>
            <w:tcBorders>
              <w:bottom w:val="single" w:sz="8" w:space="0" w:color="000000"/>
            </w:tcBorders>
          </w:tcPr>
          <w:p w14:paraId="23F219DD" w14:textId="77777777" w:rsidR="00004C9B" w:rsidRDefault="00000000">
            <w:pPr>
              <w:pStyle w:val="TableParagraph"/>
              <w:spacing w:before="53"/>
              <w:ind w:left="106"/>
            </w:pPr>
            <w:r>
              <w:t>Keberhasilan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saya</w:t>
            </w:r>
            <w:r>
              <w:rPr>
                <w:spacing w:val="2"/>
              </w:rPr>
              <w:t xml:space="preserve"> </w:t>
            </w:r>
            <w:r>
              <w:t>rasakan</w:t>
            </w:r>
            <w:r>
              <w:rPr>
                <w:spacing w:val="-6"/>
              </w:rPr>
              <w:t xml:space="preserve"> </w:t>
            </w:r>
            <w:r>
              <w:t>dalam</w:t>
            </w:r>
            <w:r>
              <w:rPr>
                <w:spacing w:val="-4"/>
              </w:rPr>
              <w:t xml:space="preserve"> </w:t>
            </w:r>
            <w:r>
              <w:t>mengajarkan</w:t>
            </w:r>
            <w:r>
              <w:rPr>
                <w:spacing w:val="-5"/>
              </w:rPr>
              <w:t xml:space="preserve"> </w:t>
            </w:r>
            <w:r>
              <w:t>Bab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ini:</w:t>
            </w:r>
          </w:p>
          <w:p w14:paraId="19D7014A" w14:textId="77777777" w:rsidR="00004C9B" w:rsidRDefault="00000000">
            <w:pPr>
              <w:pStyle w:val="TableParagraph"/>
              <w:spacing w:before="55"/>
              <w:ind w:left="106"/>
            </w:pPr>
            <w:r>
              <w:t>..............................................................................................................</w:t>
            </w:r>
          </w:p>
          <w:p w14:paraId="68592ABA" w14:textId="77777777" w:rsidR="00004C9B" w:rsidRDefault="00000000">
            <w:pPr>
              <w:pStyle w:val="TableParagraph"/>
              <w:spacing w:before="63"/>
              <w:ind w:left="106"/>
            </w:pPr>
            <w:r>
              <w:t>Kesulitan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saya</w:t>
            </w:r>
            <w:r>
              <w:rPr>
                <w:spacing w:val="4"/>
              </w:rPr>
              <w:t xml:space="preserve"> </w:t>
            </w:r>
            <w:r>
              <w:t>alami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akan</w:t>
            </w:r>
            <w:r>
              <w:rPr>
                <w:spacing w:val="-4"/>
              </w:rPr>
              <w:t xml:space="preserve"> </w:t>
            </w:r>
            <w:r>
              <w:t>saya</w:t>
            </w:r>
            <w:r>
              <w:rPr>
                <w:spacing w:val="3"/>
              </w:rPr>
              <w:t xml:space="preserve"> </w:t>
            </w:r>
            <w:r>
              <w:t>perbaiki</w:t>
            </w:r>
            <w:r>
              <w:rPr>
                <w:spacing w:val="-4"/>
              </w:rPr>
              <w:t xml:space="preserve"> </w:t>
            </w:r>
            <w:r>
              <w:t>untuk</w:t>
            </w:r>
            <w:r>
              <w:rPr>
                <w:spacing w:val="-4"/>
              </w:rPr>
              <w:t xml:space="preserve"> </w:t>
            </w:r>
            <w:r>
              <w:t>bab berikutnya:</w:t>
            </w:r>
          </w:p>
          <w:p w14:paraId="3FC92046" w14:textId="77777777" w:rsidR="00004C9B" w:rsidRDefault="00000000">
            <w:pPr>
              <w:pStyle w:val="TableParagraph"/>
              <w:spacing w:before="59"/>
              <w:ind w:left="106"/>
            </w:pPr>
            <w:r>
              <w:t>..............................................................................................................</w:t>
            </w:r>
          </w:p>
          <w:p w14:paraId="21E7FD31" w14:textId="77777777" w:rsidR="00004C9B" w:rsidRDefault="00000000">
            <w:pPr>
              <w:pStyle w:val="TableParagraph"/>
              <w:spacing w:before="60"/>
              <w:ind w:left="106"/>
            </w:pPr>
            <w:r>
              <w:t>Kegiatan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paling</w:t>
            </w:r>
            <w:r>
              <w:rPr>
                <w:spacing w:val="-5"/>
              </w:rPr>
              <w:t xml:space="preserve"> </w:t>
            </w:r>
            <w:r>
              <w:t>disukai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2"/>
              </w:rPr>
              <w:t xml:space="preserve"> </w:t>
            </w:r>
            <w:r>
              <w:t>didik:</w:t>
            </w:r>
          </w:p>
          <w:p w14:paraId="5BE8F985" w14:textId="77777777" w:rsidR="00004C9B" w:rsidRDefault="00000000">
            <w:pPr>
              <w:pStyle w:val="TableParagraph"/>
              <w:spacing w:before="59"/>
              <w:ind w:left="106"/>
            </w:pPr>
            <w:r>
              <w:t>..............................................................................................................</w:t>
            </w:r>
          </w:p>
          <w:p w14:paraId="13B9506A" w14:textId="77777777" w:rsidR="00004C9B" w:rsidRDefault="00000000">
            <w:pPr>
              <w:pStyle w:val="TableParagraph"/>
              <w:spacing w:before="64"/>
              <w:ind w:left="106"/>
            </w:pPr>
            <w:r>
              <w:t>Kegiatan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paling</w:t>
            </w:r>
            <w:r>
              <w:rPr>
                <w:spacing w:val="-6"/>
              </w:rPr>
              <w:t xml:space="preserve"> </w:t>
            </w:r>
            <w:r>
              <w:t>sulit dilakukan</w:t>
            </w:r>
            <w:r>
              <w:rPr>
                <w:spacing w:val="-5"/>
              </w:rPr>
              <w:t xml:space="preserve"> </w:t>
            </w:r>
            <w:r>
              <w:t>peserta</w:t>
            </w:r>
            <w:r>
              <w:rPr>
                <w:spacing w:val="2"/>
              </w:rPr>
              <w:t xml:space="preserve"> </w:t>
            </w:r>
            <w:r>
              <w:t>didik:</w:t>
            </w:r>
          </w:p>
          <w:p w14:paraId="474EB7F7" w14:textId="77777777" w:rsidR="00004C9B" w:rsidRDefault="00000000">
            <w:pPr>
              <w:pStyle w:val="TableParagraph"/>
              <w:spacing w:before="59"/>
              <w:ind w:left="106"/>
            </w:pPr>
            <w:r>
              <w:t>...............................................................................................................</w:t>
            </w:r>
          </w:p>
          <w:p w14:paraId="31F4672F" w14:textId="77777777" w:rsidR="00004C9B" w:rsidRDefault="00000000">
            <w:pPr>
              <w:pStyle w:val="TableParagraph"/>
              <w:spacing w:before="59"/>
              <w:ind w:left="106"/>
            </w:pPr>
            <w:r>
              <w:t>Buku</w:t>
            </w:r>
            <w:r>
              <w:rPr>
                <w:spacing w:val="-1"/>
              </w:rPr>
              <w:t xml:space="preserve"> </w:t>
            </w:r>
            <w:r>
              <w:t>atau</w:t>
            </w:r>
            <w:r>
              <w:rPr>
                <w:spacing w:val="-5"/>
              </w:rPr>
              <w:t xml:space="preserve"> </w:t>
            </w:r>
            <w:r>
              <w:t>sumber</w:t>
            </w:r>
            <w:r>
              <w:rPr>
                <w:spacing w:val="3"/>
              </w:rPr>
              <w:t xml:space="preserve"> </w:t>
            </w:r>
            <w:r>
              <w:t>lain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saya</w:t>
            </w:r>
            <w:r>
              <w:rPr>
                <w:spacing w:val="2"/>
              </w:rPr>
              <w:t xml:space="preserve"> </w:t>
            </w:r>
            <w:r>
              <w:t>temukan</w:t>
            </w:r>
            <w:r>
              <w:rPr>
                <w:spacing w:val="-5"/>
              </w:rPr>
              <w:t xml:space="preserve"> </w:t>
            </w:r>
            <w:r>
              <w:t>untuk mengajar</w:t>
            </w:r>
            <w:r>
              <w:rPr>
                <w:spacing w:val="-2"/>
              </w:rPr>
              <w:t xml:space="preserve"> </w:t>
            </w:r>
            <w:r>
              <w:t>bab ini:</w:t>
            </w:r>
          </w:p>
          <w:p w14:paraId="0827317F" w14:textId="77777777" w:rsidR="00004C9B" w:rsidRDefault="00000000">
            <w:pPr>
              <w:pStyle w:val="TableParagraph"/>
              <w:spacing w:before="59"/>
              <w:ind w:left="106"/>
            </w:pPr>
            <w:r>
              <w:t>..............................................................................................................</w:t>
            </w:r>
          </w:p>
        </w:tc>
        <w:tc>
          <w:tcPr>
            <w:tcW w:w="1410" w:type="dxa"/>
            <w:gridSpan w:val="2"/>
            <w:tcBorders>
              <w:top w:val="nil"/>
            </w:tcBorders>
          </w:tcPr>
          <w:p w14:paraId="62A28A2F" w14:textId="77777777" w:rsidR="00004C9B" w:rsidRDefault="00004C9B">
            <w:pPr>
              <w:pStyle w:val="TableParagraph"/>
            </w:pPr>
          </w:p>
        </w:tc>
      </w:tr>
      <w:tr w:rsidR="00004C9B" w14:paraId="78BE22EC" w14:textId="77777777">
        <w:trPr>
          <w:trHeight w:val="374"/>
        </w:trPr>
        <w:tc>
          <w:tcPr>
            <w:tcW w:w="10047" w:type="dxa"/>
            <w:gridSpan w:val="9"/>
            <w:tcBorders>
              <w:top w:val="single" w:sz="8" w:space="0" w:color="000000"/>
            </w:tcBorders>
            <w:shd w:val="clear" w:color="auto" w:fill="FF0000"/>
          </w:tcPr>
          <w:p w14:paraId="503768D9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H.</w:t>
            </w:r>
            <w:r>
              <w:rPr>
                <w:b/>
                <w:color w:val="FFFFFF"/>
                <w:spacing w:val="54"/>
              </w:rPr>
              <w:t xml:space="preserve"> </w:t>
            </w:r>
            <w:r>
              <w:rPr>
                <w:b/>
                <w:color w:val="FFFFFF"/>
              </w:rPr>
              <w:t>ASESMEN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PENILAIAN</w:t>
            </w:r>
          </w:p>
        </w:tc>
      </w:tr>
      <w:tr w:rsidR="00004C9B" w14:paraId="578D6F52" w14:textId="77777777">
        <w:trPr>
          <w:trHeight w:val="6461"/>
        </w:trPr>
        <w:tc>
          <w:tcPr>
            <w:tcW w:w="10047" w:type="dxa"/>
            <w:gridSpan w:val="9"/>
          </w:tcPr>
          <w:p w14:paraId="314EACA0" w14:textId="77777777" w:rsidR="00004C9B" w:rsidRDefault="00000000">
            <w:pPr>
              <w:pStyle w:val="TableParagraph"/>
              <w:spacing w:before="58"/>
              <w:ind w:left="431"/>
              <w:jc w:val="both"/>
              <w:rPr>
                <w:b/>
              </w:rPr>
            </w:pPr>
            <w:r>
              <w:rPr>
                <w:b/>
              </w:rPr>
              <w:t>Asesmen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Formatif</w:t>
            </w:r>
          </w:p>
          <w:p w14:paraId="32413764" w14:textId="77777777" w:rsidR="00004C9B" w:rsidRDefault="00000000">
            <w:pPr>
              <w:pStyle w:val="TableParagraph"/>
              <w:spacing w:before="54"/>
              <w:ind w:left="431"/>
              <w:jc w:val="both"/>
            </w:pPr>
            <w:r>
              <w:t>Asesmen</w:t>
            </w:r>
            <w:r>
              <w:rPr>
                <w:spacing w:val="-2"/>
              </w:rPr>
              <w:t xml:space="preserve"> </w:t>
            </w:r>
            <w:r>
              <w:t>formatif</w:t>
            </w:r>
            <w:r>
              <w:rPr>
                <w:spacing w:val="-3"/>
              </w:rPr>
              <w:t xml:space="preserve"> </w:t>
            </w:r>
            <w:r>
              <w:t>hanya</w:t>
            </w:r>
            <w:r>
              <w:rPr>
                <w:spacing w:val="1"/>
              </w:rPr>
              <w:t xml:space="preserve"> </w:t>
            </w:r>
            <w:r>
              <w:t>dilakukan</w:t>
            </w:r>
            <w:r>
              <w:rPr>
                <w:spacing w:val="-7"/>
              </w:rPr>
              <w:t xml:space="preserve"> </w:t>
            </w:r>
            <w:r>
              <w:t>pada</w:t>
            </w:r>
            <w:r>
              <w:rPr>
                <w:spacing w:val="2"/>
              </w:rPr>
              <w:t xml:space="preserve"> </w:t>
            </w:r>
            <w:r>
              <w:t>beberapa</w:t>
            </w:r>
            <w:r>
              <w:rPr>
                <w:spacing w:val="1"/>
              </w:rPr>
              <w:t xml:space="preserve"> </w:t>
            </w:r>
            <w:r>
              <w:t>kegiatan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bersimbol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samping</w:t>
            </w:r>
            <w:r>
              <w:rPr>
                <w:spacing w:val="-1"/>
              </w:rPr>
              <w:t xml:space="preserve"> </w:t>
            </w:r>
            <w:r>
              <w:t>ini.</w:t>
            </w:r>
          </w:p>
          <w:p w14:paraId="0AF6B2D3" w14:textId="77777777" w:rsidR="00004C9B" w:rsidRDefault="00000000">
            <w:pPr>
              <w:pStyle w:val="TableParagraph"/>
              <w:spacing w:before="64"/>
              <w:ind w:left="431" w:right="69"/>
              <w:jc w:val="both"/>
            </w:pPr>
            <w:r>
              <w:t>Kegiatan pada bab 1 dapat dinilai menggunakan contoh rubrik penilaian yang disediakan pada kegiatan-</w:t>
            </w:r>
            <w:r>
              <w:rPr>
                <w:spacing w:val="1"/>
              </w:rPr>
              <w:t xml:space="preserve"> </w:t>
            </w:r>
            <w:r>
              <w:t>kegiatan tersebut. Asesmen ini pun merujuk kepada Alur Konten Capaian Pembelajaran yang dikutip pada</w:t>
            </w:r>
            <w:r>
              <w:rPr>
                <w:spacing w:val="1"/>
              </w:rPr>
              <w:t xml:space="preserve"> </w:t>
            </w:r>
            <w:r>
              <w:t>kegiatan-kegiatan</w:t>
            </w:r>
            <w:r>
              <w:rPr>
                <w:spacing w:val="-5"/>
              </w:rPr>
              <w:t xml:space="preserve"> </w:t>
            </w:r>
            <w:r>
              <w:t>tersebut.</w:t>
            </w:r>
            <w:r>
              <w:rPr>
                <w:spacing w:val="3"/>
              </w:rPr>
              <w:t xml:space="preserve"> </w:t>
            </w:r>
            <w:r>
              <w:t>Kegiatan</w:t>
            </w:r>
            <w:r>
              <w:rPr>
                <w:spacing w:val="-4"/>
              </w:rPr>
              <w:t xml:space="preserve"> </w:t>
            </w:r>
            <w:r>
              <w:t>lain</w:t>
            </w:r>
            <w:r>
              <w:rPr>
                <w:spacing w:val="-4"/>
              </w:rPr>
              <w:t xml:space="preserve"> </w:t>
            </w:r>
            <w:r>
              <w:t>dilakukan</w:t>
            </w:r>
            <w:r>
              <w:rPr>
                <w:spacing w:val="-4"/>
              </w:rPr>
              <w:t xml:space="preserve"> </w:t>
            </w:r>
            <w:r>
              <w:t>sebagai</w:t>
            </w:r>
            <w:r>
              <w:rPr>
                <w:spacing w:val="-4"/>
              </w:rPr>
              <w:t xml:space="preserve"> </w:t>
            </w:r>
            <w:r>
              <w:t>pembiasaan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latihan;</w:t>
            </w:r>
            <w:r>
              <w:rPr>
                <w:spacing w:val="2"/>
              </w:rPr>
              <w:t xml:space="preserve"> </w:t>
            </w:r>
            <w:r>
              <w:t>tidak</w:t>
            </w:r>
            <w:r>
              <w:rPr>
                <w:spacing w:val="-4"/>
              </w:rPr>
              <w:t xml:space="preserve"> </w:t>
            </w:r>
            <w:r>
              <w:t>diujikan.</w:t>
            </w:r>
          </w:p>
          <w:p w14:paraId="353704AC" w14:textId="77777777" w:rsidR="00004C9B" w:rsidRDefault="00004C9B">
            <w:pPr>
              <w:pStyle w:val="TableParagraph"/>
              <w:spacing w:before="2"/>
              <w:rPr>
                <w:b/>
                <w:sz w:val="33"/>
              </w:rPr>
            </w:pPr>
          </w:p>
          <w:p w14:paraId="1ABB00EB" w14:textId="77777777" w:rsidR="00004C9B" w:rsidRDefault="00000000">
            <w:pPr>
              <w:pStyle w:val="TableParagraph"/>
              <w:spacing w:line="237" w:lineRule="auto"/>
              <w:ind w:left="1613" w:right="107" w:hanging="860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1.2 Contoh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Rubrik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Penilaian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Pengenalan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Huruf Contoh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Rubrik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Penilaian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Pengenalan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Huruf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(Beri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tanda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centang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baris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nama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sesuai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nilainya)</w:t>
            </w:r>
          </w:p>
          <w:p w14:paraId="131F0753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868A75D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1E954B4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7F6366E3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36F0914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75BC0C6B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4A356200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7CFD8106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44BBA05" w14:textId="77777777" w:rsidR="00004C9B" w:rsidRDefault="00004C9B">
            <w:pPr>
              <w:pStyle w:val="TableParagraph"/>
              <w:spacing w:before="3"/>
              <w:rPr>
                <w:b/>
              </w:rPr>
            </w:pPr>
          </w:p>
          <w:p w14:paraId="082C0898" w14:textId="77777777" w:rsidR="00004C9B" w:rsidRDefault="00000000">
            <w:pPr>
              <w:pStyle w:val="TableParagraph"/>
              <w:tabs>
                <w:tab w:val="left" w:pos="2112"/>
                <w:tab w:val="left" w:pos="4042"/>
                <w:tab w:val="left" w:pos="6371"/>
              </w:tabs>
              <w:ind w:left="475"/>
              <w:jc w:val="both"/>
              <w:rPr>
                <w:b/>
              </w:rPr>
            </w:pPr>
            <w:r>
              <w:rPr>
                <w:b/>
              </w:rPr>
              <w:t>1: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Kurang</w:t>
            </w:r>
            <w:r>
              <w:rPr>
                <w:b/>
              </w:rPr>
              <w:tab/>
              <w:t>2: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Cukup</w:t>
            </w:r>
            <w:r>
              <w:rPr>
                <w:b/>
              </w:rPr>
              <w:tab/>
              <w:t>3: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Baik</w:t>
            </w:r>
            <w:r>
              <w:rPr>
                <w:b/>
              </w:rPr>
              <w:tab/>
              <w:t>4: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Sangat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Baik</w:t>
            </w:r>
          </w:p>
          <w:p w14:paraId="1C525A3B" w14:textId="77777777" w:rsidR="00004C9B" w:rsidRDefault="00004C9B">
            <w:pPr>
              <w:pStyle w:val="TableParagraph"/>
              <w:spacing w:before="8" w:after="1"/>
              <w:rPr>
                <w:b/>
                <w:sz w:val="8"/>
              </w:rPr>
            </w:pPr>
          </w:p>
          <w:p w14:paraId="1E5C46F4" w14:textId="77777777" w:rsidR="00004C9B" w:rsidRDefault="00000000">
            <w:pPr>
              <w:pStyle w:val="TableParagraph"/>
              <w:ind w:left="48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7E7163E" wp14:editId="374D1327">
                  <wp:extent cx="3638550" cy="561975"/>
                  <wp:effectExtent l="0" t="0" r="0" b="0"/>
                  <wp:docPr id="1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10.jpe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1AB6FC" w14:textId="77777777" w:rsidR="00004C9B" w:rsidRDefault="00004C9B">
            <w:pPr>
              <w:pStyle w:val="TableParagraph"/>
              <w:rPr>
                <w:b/>
                <w:sz w:val="20"/>
              </w:rPr>
            </w:pPr>
          </w:p>
          <w:p w14:paraId="7CEAD229" w14:textId="77777777" w:rsidR="00004C9B" w:rsidRDefault="00004C9B">
            <w:pPr>
              <w:pStyle w:val="TableParagraph"/>
              <w:spacing w:before="10"/>
              <w:rPr>
                <w:b/>
                <w:sz w:val="17"/>
              </w:rPr>
            </w:pPr>
          </w:p>
        </w:tc>
      </w:tr>
    </w:tbl>
    <w:p w14:paraId="67F48383" w14:textId="77777777" w:rsidR="00004C9B" w:rsidRDefault="00000000">
      <w:pPr>
        <w:rPr>
          <w:sz w:val="2"/>
          <w:szCs w:val="2"/>
        </w:rPr>
      </w:pPr>
      <w:r>
        <w:pict w14:anchorId="22E495B6">
          <v:shape id="_x0000_s2060" type="#_x0000_t202" style="position:absolute;margin-left:78.25pt;margin-top:663.05pt;width:452.85pt;height:117.15pt;z-index:251655168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17"/>
                    <w:gridCol w:w="1853"/>
                    <w:gridCol w:w="2266"/>
                    <w:gridCol w:w="1704"/>
                    <w:gridCol w:w="1699"/>
                  </w:tblGrid>
                  <w:tr w:rsidR="00004C9B" w14:paraId="2093E6BD" w14:textId="77777777">
                    <w:trPr>
                      <w:trHeight w:val="1627"/>
                    </w:trPr>
                    <w:tc>
                      <w:tcPr>
                        <w:tcW w:w="1517" w:type="dxa"/>
                        <w:shd w:val="clear" w:color="auto" w:fill="F9BE8F"/>
                      </w:tcPr>
                      <w:p w14:paraId="6426AC54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3AAE0A67" w14:textId="77777777" w:rsidR="00004C9B" w:rsidRDefault="00004C9B">
                        <w:pPr>
                          <w:pStyle w:val="TableParagraph"/>
                          <w:spacing w:before="7"/>
                          <w:rPr>
                            <w:b/>
                            <w:sz w:val="24"/>
                          </w:rPr>
                        </w:pPr>
                      </w:p>
                      <w:p w14:paraId="41D1DCDF" w14:textId="77777777" w:rsidR="00004C9B" w:rsidRDefault="00000000">
                        <w:pPr>
                          <w:pStyle w:val="TableParagraph"/>
                          <w:spacing w:line="237" w:lineRule="auto"/>
                          <w:ind w:left="119" w:right="102" w:firstLine="36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Nama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  <w:tc>
                      <w:tcPr>
                        <w:tcW w:w="1853" w:type="dxa"/>
                        <w:shd w:val="clear" w:color="auto" w:fill="F9BE8F"/>
                      </w:tcPr>
                      <w:p w14:paraId="2B132D7B" w14:textId="77777777" w:rsidR="00004C9B" w:rsidRDefault="00004C9B">
                        <w:pPr>
                          <w:pStyle w:val="TableParagraph"/>
                          <w:spacing w:before="9"/>
                          <w:rPr>
                            <w:b/>
                            <w:sz w:val="18"/>
                          </w:rPr>
                        </w:pPr>
                      </w:p>
                      <w:p w14:paraId="19C492B1" w14:textId="77777777" w:rsidR="00004C9B" w:rsidRDefault="00000000">
                        <w:pPr>
                          <w:pStyle w:val="TableParagraph"/>
                          <w:spacing w:before="1" w:line="295" w:lineRule="auto"/>
                          <w:ind w:left="187" w:right="185" w:hanging="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Dapat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 xml:space="preserve">Menyebutkan </w:t>
                        </w:r>
                        <w:r>
                          <w:rPr>
                            <w:b/>
                          </w:rPr>
                          <w:t>5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Huruf</w:t>
                        </w:r>
                      </w:p>
                      <w:p w14:paraId="253C3CF6" w14:textId="77777777" w:rsidR="00004C9B" w:rsidRDefault="00000000">
                        <w:pPr>
                          <w:pStyle w:val="TableParagraph"/>
                          <w:spacing w:before="2"/>
                          <w:ind w:left="504" w:right="50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1</w:t>
                        </w:r>
                      </w:p>
                    </w:tc>
                    <w:tc>
                      <w:tcPr>
                        <w:tcW w:w="2266" w:type="dxa"/>
                        <w:shd w:val="clear" w:color="auto" w:fill="F9BE8F"/>
                      </w:tcPr>
                      <w:p w14:paraId="12FB66BD" w14:textId="77777777" w:rsidR="00004C9B" w:rsidRDefault="00004C9B">
                        <w:pPr>
                          <w:pStyle w:val="TableParagraph"/>
                          <w:spacing w:before="9"/>
                          <w:rPr>
                            <w:b/>
                            <w:sz w:val="18"/>
                          </w:rPr>
                        </w:pPr>
                      </w:p>
                      <w:p w14:paraId="51A10B12" w14:textId="77777777" w:rsidR="00004C9B" w:rsidRDefault="00000000">
                        <w:pPr>
                          <w:pStyle w:val="TableParagraph"/>
                          <w:spacing w:before="1" w:line="295" w:lineRule="auto"/>
                          <w:ind w:left="480" w:right="465" w:hanging="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Dapat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Menyebutkan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5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- 12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Huruf</w:t>
                        </w:r>
                      </w:p>
                      <w:p w14:paraId="2A328409" w14:textId="77777777" w:rsidR="00004C9B" w:rsidRDefault="00000000">
                        <w:pPr>
                          <w:pStyle w:val="TableParagraph"/>
                          <w:spacing w:before="2"/>
                          <w:ind w:left="716" w:right="70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2</w:t>
                        </w:r>
                      </w:p>
                    </w:tc>
                    <w:tc>
                      <w:tcPr>
                        <w:tcW w:w="1704" w:type="dxa"/>
                        <w:shd w:val="clear" w:color="auto" w:fill="F9BE8F"/>
                      </w:tcPr>
                      <w:p w14:paraId="6F002695" w14:textId="77777777" w:rsidR="00004C9B" w:rsidRDefault="00000000">
                        <w:pPr>
                          <w:pStyle w:val="TableParagraph"/>
                          <w:spacing w:before="58" w:line="295" w:lineRule="auto"/>
                          <w:ind w:left="198" w:right="186" w:hanging="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Dapat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Menyebutkan</w:t>
                        </w:r>
                        <w:r>
                          <w:rPr>
                            <w:b/>
                            <w:spacing w:val="-5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Lebih dari 12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Huruf</w:t>
                        </w:r>
                      </w:p>
                      <w:p w14:paraId="73D50FBF" w14:textId="77777777" w:rsidR="00004C9B" w:rsidRDefault="00000000">
                        <w:pPr>
                          <w:pStyle w:val="TableParagraph"/>
                          <w:spacing w:before="4"/>
                          <w:ind w:left="433" w:right="4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3</w:t>
                        </w:r>
                      </w:p>
                    </w:tc>
                    <w:tc>
                      <w:tcPr>
                        <w:tcW w:w="1699" w:type="dxa"/>
                        <w:shd w:val="clear" w:color="auto" w:fill="F9BE8F"/>
                      </w:tcPr>
                      <w:p w14:paraId="4FCA08B3" w14:textId="77777777" w:rsidR="00004C9B" w:rsidRDefault="00004C9B">
                        <w:pPr>
                          <w:pStyle w:val="TableParagraph"/>
                          <w:spacing w:before="9"/>
                          <w:rPr>
                            <w:b/>
                            <w:sz w:val="18"/>
                          </w:rPr>
                        </w:pPr>
                      </w:p>
                      <w:p w14:paraId="14BC8DAD" w14:textId="77777777" w:rsidR="00004C9B" w:rsidRDefault="00000000">
                        <w:pPr>
                          <w:pStyle w:val="TableParagraph"/>
                          <w:spacing w:before="1" w:line="295" w:lineRule="auto"/>
                          <w:ind w:left="193" w:right="185" w:hanging="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Dapat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Menyebutkan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Semua Huruf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4</w:t>
                        </w:r>
                      </w:p>
                    </w:tc>
                  </w:tr>
                  <w:tr w:rsidR="00004C9B" w14:paraId="04BE770B" w14:textId="77777777">
                    <w:trPr>
                      <w:trHeight w:val="686"/>
                    </w:trPr>
                    <w:tc>
                      <w:tcPr>
                        <w:tcW w:w="1517" w:type="dxa"/>
                      </w:tcPr>
                      <w:p w14:paraId="65079FAC" w14:textId="77777777" w:rsidR="00004C9B" w:rsidRDefault="00000000">
                        <w:pPr>
                          <w:pStyle w:val="TableParagraph"/>
                          <w:spacing w:before="53"/>
                          <w:ind w:left="105"/>
                        </w:pPr>
                        <w:r>
                          <w:t>Haidar</w:t>
                        </w:r>
                      </w:p>
                    </w:tc>
                    <w:tc>
                      <w:tcPr>
                        <w:tcW w:w="1853" w:type="dxa"/>
                      </w:tcPr>
                      <w:p w14:paraId="70858078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6" w:type="dxa"/>
                      </w:tcPr>
                      <w:p w14:paraId="4C9E6684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704" w:type="dxa"/>
                      </w:tcPr>
                      <w:p w14:paraId="73CFB795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99" w:type="dxa"/>
                      </w:tcPr>
                      <w:p w14:paraId="02C2C2F9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</w:tbl>
                <w:p w14:paraId="19E99766" w14:textId="77777777" w:rsidR="00004C9B" w:rsidRDefault="00004C9B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36503917">
          <v:shape id="_x0000_s2061" type="#_x0000_t202" style="position:absolute;margin-left:78.5pt;margin-top:663.25pt;width:452.1pt;height:116.7pt;z-index:251656192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17"/>
                    <w:gridCol w:w="1853"/>
                    <w:gridCol w:w="2266"/>
                    <w:gridCol w:w="1704"/>
                    <w:gridCol w:w="1699"/>
                  </w:tblGrid>
                  <w:tr w:rsidR="00004C9B" w14:paraId="0F5AAA23" w14:textId="77777777">
                    <w:trPr>
                      <w:trHeight w:val="1637"/>
                    </w:trPr>
                    <w:tc>
                      <w:tcPr>
                        <w:tcW w:w="1517" w:type="dxa"/>
                      </w:tcPr>
                      <w:p w14:paraId="144AB2F0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53" w:type="dxa"/>
                      </w:tcPr>
                      <w:p w14:paraId="10BF6D0E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6" w:type="dxa"/>
                      </w:tcPr>
                      <w:p w14:paraId="1AC77556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704" w:type="dxa"/>
                      </w:tcPr>
                      <w:p w14:paraId="70ED2BC2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99" w:type="dxa"/>
                      </w:tcPr>
                      <w:p w14:paraId="55B4ACEC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  <w:tr w:rsidR="00004C9B" w14:paraId="154B41EC" w14:textId="77777777">
                    <w:trPr>
                      <w:trHeight w:val="696"/>
                    </w:trPr>
                    <w:tc>
                      <w:tcPr>
                        <w:tcW w:w="1517" w:type="dxa"/>
                      </w:tcPr>
                      <w:p w14:paraId="243DB05F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53" w:type="dxa"/>
                      </w:tcPr>
                      <w:p w14:paraId="6DA3F411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6" w:type="dxa"/>
                      </w:tcPr>
                      <w:p w14:paraId="45D71BEC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704" w:type="dxa"/>
                      </w:tcPr>
                      <w:p w14:paraId="68570E5D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99" w:type="dxa"/>
                      </w:tcPr>
                      <w:p w14:paraId="6ECEF99F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</w:tbl>
                <w:p w14:paraId="032CC9A3" w14:textId="77777777" w:rsidR="00004C9B" w:rsidRDefault="00004C9B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2A6639EB" w14:textId="77777777" w:rsidR="00004C9B" w:rsidRDefault="00004C9B">
      <w:pPr>
        <w:rPr>
          <w:sz w:val="2"/>
          <w:szCs w:val="2"/>
        </w:rPr>
        <w:sectPr w:rsidR="00004C9B">
          <w:pgSz w:w="12240" w:h="18720"/>
          <w:pgMar w:top="1120" w:right="980" w:bottom="84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5"/>
      </w:tblGrid>
      <w:tr w:rsidR="00004C9B" w14:paraId="4ACB8617" w14:textId="77777777">
        <w:trPr>
          <w:trHeight w:val="16121"/>
        </w:trPr>
        <w:tc>
          <w:tcPr>
            <w:tcW w:w="10055" w:type="dxa"/>
          </w:tcPr>
          <w:p w14:paraId="2EC8B37B" w14:textId="77777777" w:rsidR="00004C9B" w:rsidRDefault="00004C9B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649A379E" w14:textId="77777777" w:rsidR="00004C9B" w:rsidRDefault="00000000">
            <w:pPr>
              <w:pStyle w:val="TableParagraph"/>
              <w:spacing w:line="237" w:lineRule="auto"/>
              <w:ind w:left="107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1.3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Pemetaan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Berdasarkan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Kemampuan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Menulis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Guru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pun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dapat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menyesuaikan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kegiatan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dengan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ragam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kemampuan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menulis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didik.</w:t>
            </w:r>
          </w:p>
          <w:p w14:paraId="0B54A29C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48EEF7F7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12AB888A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9A1C663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E449CE8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19443B10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699A92ED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6A037E30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30CED74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41FE31D7" w14:textId="77777777" w:rsidR="00004C9B" w:rsidRDefault="00004C9B">
            <w:pPr>
              <w:pStyle w:val="TableParagraph"/>
              <w:spacing w:before="6"/>
              <w:rPr>
                <w:b/>
                <w:sz w:val="32"/>
              </w:rPr>
            </w:pPr>
          </w:p>
          <w:p w14:paraId="4FCACF82" w14:textId="77777777" w:rsidR="00004C9B" w:rsidRDefault="00000000">
            <w:pPr>
              <w:pStyle w:val="TableParagraph"/>
              <w:spacing w:line="295" w:lineRule="auto"/>
              <w:ind w:left="2343" w:right="2243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1.4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Rubrik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Penilaian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Menulis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Nama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Sendiri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Rubrik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Penilaian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Menulis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Nama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Sendiri</w:t>
            </w:r>
          </w:p>
          <w:p w14:paraId="3287963A" w14:textId="77777777" w:rsidR="00004C9B" w:rsidRDefault="00000000">
            <w:pPr>
              <w:pStyle w:val="TableParagraph"/>
              <w:spacing w:before="7"/>
              <w:ind w:left="97"/>
              <w:jc w:val="center"/>
              <w:rPr>
                <w:b/>
              </w:rPr>
            </w:pPr>
            <w:r>
              <w:rPr>
                <w:b/>
              </w:rPr>
              <w:t>(Beri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tanda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centang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baris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nama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sesuai nilainya)</w:t>
            </w:r>
          </w:p>
          <w:p w14:paraId="169B0D68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55E1C8E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167A6242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70183C50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6CCECE0F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4C3FF2C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7E212036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7DDA0AA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6C698D12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855DA49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00A3E7FB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B074A46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1B91AD9" w14:textId="77777777" w:rsidR="00004C9B" w:rsidRDefault="00004C9B">
            <w:pPr>
              <w:pStyle w:val="TableParagraph"/>
              <w:spacing w:before="5"/>
              <w:rPr>
                <w:b/>
                <w:sz w:val="34"/>
              </w:rPr>
            </w:pPr>
          </w:p>
          <w:p w14:paraId="4547DDBF" w14:textId="77777777" w:rsidR="00004C9B" w:rsidRDefault="00000000">
            <w:pPr>
              <w:pStyle w:val="TableParagraph"/>
              <w:tabs>
                <w:tab w:val="left" w:pos="3346"/>
                <w:tab w:val="left" w:pos="6083"/>
                <w:tab w:val="left" w:pos="7826"/>
              </w:tabs>
              <w:ind w:left="475"/>
            </w:pPr>
            <w:r>
              <w:t>1:</w:t>
            </w:r>
            <w:r>
              <w:rPr>
                <w:spacing w:val="-2"/>
              </w:rPr>
              <w:t xml:space="preserve"> </w:t>
            </w:r>
            <w:r>
              <w:t>Kurang</w:t>
            </w:r>
            <w:r>
              <w:tab/>
              <w:t>2:</w:t>
            </w:r>
            <w:r>
              <w:rPr>
                <w:spacing w:val="-3"/>
              </w:rPr>
              <w:t xml:space="preserve"> </w:t>
            </w:r>
            <w:r>
              <w:t>Cukup</w:t>
            </w:r>
            <w:r>
              <w:tab/>
              <w:t>3:</w:t>
            </w:r>
            <w:r>
              <w:rPr>
                <w:spacing w:val="-3"/>
              </w:rPr>
              <w:t xml:space="preserve"> </w:t>
            </w:r>
            <w:r>
              <w:t>Baik</w:t>
            </w:r>
            <w:r>
              <w:tab/>
              <w:t>4:</w:t>
            </w:r>
            <w:r>
              <w:rPr>
                <w:spacing w:val="-8"/>
              </w:rPr>
              <w:t xml:space="preserve"> </w:t>
            </w:r>
            <w:r>
              <w:t>Sangat</w:t>
            </w:r>
            <w:r>
              <w:rPr>
                <w:spacing w:val="1"/>
              </w:rPr>
              <w:t xml:space="preserve"> </w:t>
            </w:r>
            <w:r>
              <w:t>Baik</w:t>
            </w:r>
          </w:p>
          <w:p w14:paraId="7112C18C" w14:textId="77777777" w:rsidR="00004C9B" w:rsidRDefault="00004C9B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7981DE7" w14:textId="77777777" w:rsidR="00004C9B" w:rsidRDefault="00000000">
            <w:pPr>
              <w:pStyle w:val="TableParagraph"/>
              <w:ind w:left="48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AAF641" wp14:editId="3FB5FFB8">
                  <wp:extent cx="3686175" cy="581025"/>
                  <wp:effectExtent l="0" t="0" r="0" b="0"/>
                  <wp:docPr id="21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1.jpeg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C02579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636A64DA" w14:textId="77777777" w:rsidR="00004C9B" w:rsidRDefault="00004C9B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03ABED7E" w14:textId="77777777" w:rsidR="00004C9B" w:rsidRDefault="00000000">
            <w:pPr>
              <w:pStyle w:val="TableParagraph"/>
              <w:ind w:left="475"/>
            </w:pPr>
            <w:r>
              <w:t>Buatlah</w:t>
            </w:r>
            <w:r>
              <w:rPr>
                <w:spacing w:val="-4"/>
              </w:rPr>
              <w:t xml:space="preserve"> </w:t>
            </w:r>
            <w:r>
              <w:t>tabel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papan</w:t>
            </w:r>
            <w:r>
              <w:rPr>
                <w:spacing w:val="-4"/>
              </w:rPr>
              <w:t xml:space="preserve"> </w:t>
            </w:r>
            <w:r>
              <w:t>tulis dengan</w:t>
            </w:r>
            <w:r>
              <w:rPr>
                <w:spacing w:val="1"/>
              </w:rPr>
              <w:t xml:space="preserve"> </w:t>
            </w:r>
            <w:r>
              <w:t>dua</w:t>
            </w:r>
            <w:r>
              <w:rPr>
                <w:spacing w:val="4"/>
              </w:rPr>
              <w:t xml:space="preserve"> </w:t>
            </w:r>
            <w:r>
              <w:t>kolom</w:t>
            </w:r>
            <w:r>
              <w:rPr>
                <w:spacing w:val="-8"/>
              </w:rPr>
              <w:t xml:space="preserve"> </w:t>
            </w:r>
            <w:r>
              <w:t>untuk</w:t>
            </w:r>
            <w:r>
              <w:rPr>
                <w:spacing w:val="-5"/>
              </w:rPr>
              <w:t xml:space="preserve"> </w:t>
            </w:r>
            <w:r>
              <w:t>‘bo-’</w:t>
            </w:r>
            <w:r>
              <w:rPr>
                <w:spacing w:val="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‘bi-’</w:t>
            </w:r>
            <w:r>
              <w:rPr>
                <w:spacing w:val="-1"/>
              </w:rPr>
              <w:t xml:space="preserve"> </w:t>
            </w:r>
            <w:r>
              <w:t>seperti</w:t>
            </w:r>
            <w:r>
              <w:rPr>
                <w:spacing w:val="-4"/>
              </w:rPr>
              <w:t xml:space="preserve"> </w:t>
            </w:r>
            <w:r>
              <w:t>berikut.</w:t>
            </w:r>
          </w:p>
          <w:p w14:paraId="75C2BCA2" w14:textId="77777777" w:rsidR="00004C9B" w:rsidRDefault="00000000">
            <w:pPr>
              <w:pStyle w:val="TableParagraph"/>
              <w:spacing w:before="64"/>
              <w:ind w:left="99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1.5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Tabel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Pengelompokan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Kata</w:t>
            </w:r>
          </w:p>
        </w:tc>
      </w:tr>
    </w:tbl>
    <w:p w14:paraId="7CE40847" w14:textId="77777777" w:rsidR="00004C9B" w:rsidRDefault="00000000">
      <w:pPr>
        <w:rPr>
          <w:sz w:val="2"/>
          <w:szCs w:val="2"/>
        </w:rPr>
      </w:pPr>
      <w:r>
        <w:pict w14:anchorId="44200318">
          <v:shape id="_x0000_s2062" type="#_x0000_t202" style="position:absolute;margin-left:78.25pt;margin-top:101.05pt;width:458.85pt;height:121.25pt;z-index:251657216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84"/>
                    <w:gridCol w:w="2992"/>
                    <w:gridCol w:w="3486"/>
                  </w:tblGrid>
                  <w:tr w:rsidR="00004C9B" w14:paraId="7D0194B0" w14:textId="77777777">
                    <w:trPr>
                      <w:trHeight w:val="883"/>
                    </w:trPr>
                    <w:tc>
                      <w:tcPr>
                        <w:tcW w:w="2684" w:type="dxa"/>
                        <w:shd w:val="clear" w:color="auto" w:fill="F9BE8F"/>
                      </w:tcPr>
                      <w:p w14:paraId="017C9743" w14:textId="77777777" w:rsidR="00004C9B" w:rsidRDefault="00000000">
                        <w:pPr>
                          <w:pStyle w:val="TableParagraph"/>
                          <w:spacing w:before="65" w:line="237" w:lineRule="auto"/>
                          <w:ind w:left="119" w:right="104" w:hanging="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Kegiatan Perancah untuk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yang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Belum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Lancar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Menulis</w:t>
                        </w:r>
                      </w:p>
                    </w:tc>
                    <w:tc>
                      <w:tcPr>
                        <w:tcW w:w="2992" w:type="dxa"/>
                        <w:shd w:val="clear" w:color="auto" w:fill="F9BE8F"/>
                      </w:tcPr>
                      <w:p w14:paraId="23C393DF" w14:textId="77777777" w:rsidR="00004C9B" w:rsidRDefault="00000000">
                        <w:pPr>
                          <w:pStyle w:val="TableParagraph"/>
                          <w:spacing w:before="65" w:line="237" w:lineRule="auto"/>
                          <w:ind w:left="264" w:right="261" w:firstLine="120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Kegiatan untuk Peserta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 yang Telah Dapat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Menulis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Namanya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Sendiri</w:t>
                        </w:r>
                      </w:p>
                    </w:tc>
                    <w:tc>
                      <w:tcPr>
                        <w:tcW w:w="3486" w:type="dxa"/>
                        <w:shd w:val="clear" w:color="auto" w:fill="F9BE8F"/>
                      </w:tcPr>
                      <w:p w14:paraId="210CA423" w14:textId="77777777" w:rsidR="00004C9B" w:rsidRDefault="00000000">
                        <w:pPr>
                          <w:pStyle w:val="TableParagraph"/>
                          <w:spacing w:before="65" w:line="237" w:lineRule="auto"/>
                          <w:ind w:left="182" w:right="178" w:firstLine="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Kegiatan Pengayaan untuk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yang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Telah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Lancar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Menulis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Namanya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Sendiri</w:t>
                        </w:r>
                      </w:p>
                    </w:tc>
                  </w:tr>
                  <w:tr w:rsidR="00004C9B" w14:paraId="7BE6928B" w14:textId="77777777">
                    <w:trPr>
                      <w:trHeight w:val="1132"/>
                    </w:trPr>
                    <w:tc>
                      <w:tcPr>
                        <w:tcW w:w="2684" w:type="dxa"/>
                      </w:tcPr>
                      <w:p w14:paraId="40B20E73" w14:textId="77777777" w:rsidR="00004C9B" w:rsidRDefault="00000000">
                        <w:pPr>
                          <w:pStyle w:val="TableParagraph"/>
                          <w:spacing w:before="55" w:line="237" w:lineRule="auto"/>
                          <w:ind w:left="105" w:right="404"/>
                        </w:pPr>
                        <w:r>
                          <w:t>Peserta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menulis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namanya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dengan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meniru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nama yang telah dibuat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guru.</w:t>
                        </w:r>
                      </w:p>
                    </w:tc>
                    <w:tc>
                      <w:tcPr>
                        <w:tcW w:w="2992" w:type="dxa"/>
                      </w:tcPr>
                      <w:p w14:paraId="09E1203B" w14:textId="77777777" w:rsidR="00004C9B" w:rsidRDefault="00000000">
                        <w:pPr>
                          <w:pStyle w:val="TableParagraph"/>
                          <w:spacing w:before="55" w:line="237" w:lineRule="auto"/>
                          <w:ind w:left="110" w:right="120"/>
                        </w:pPr>
                        <w:r>
                          <w:t>Peserta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didik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menulis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namanya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secara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mandiri.</w:t>
                        </w:r>
                      </w:p>
                    </w:tc>
                    <w:tc>
                      <w:tcPr>
                        <w:tcW w:w="3486" w:type="dxa"/>
                      </w:tcPr>
                      <w:p w14:paraId="1C9E31BB" w14:textId="77777777" w:rsidR="00004C9B" w:rsidRDefault="00000000">
                        <w:pPr>
                          <w:pStyle w:val="TableParagraph"/>
                          <w:spacing w:before="55" w:line="237" w:lineRule="auto"/>
                          <w:ind w:left="105" w:right="426"/>
                        </w:pPr>
                        <w:r>
                          <w:t>Peserta didik dapat menuliskan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nama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lengkapnya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secara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mandiri.</w:t>
                        </w:r>
                      </w:p>
                    </w:tc>
                  </w:tr>
                  <w:tr w:rsidR="00004C9B" w14:paraId="1304935A" w14:textId="77777777">
                    <w:trPr>
                      <w:trHeight w:val="369"/>
                    </w:trPr>
                    <w:tc>
                      <w:tcPr>
                        <w:tcW w:w="2684" w:type="dxa"/>
                      </w:tcPr>
                      <w:p w14:paraId="5790E6DD" w14:textId="77777777" w:rsidR="00004C9B" w:rsidRDefault="00000000">
                        <w:pPr>
                          <w:pStyle w:val="TableParagraph"/>
                          <w:spacing w:before="53"/>
                          <w:ind w:left="105"/>
                        </w:pPr>
                        <w:r>
                          <w:t>(Daftar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nama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didik)</w:t>
                        </w:r>
                      </w:p>
                    </w:tc>
                    <w:tc>
                      <w:tcPr>
                        <w:tcW w:w="2992" w:type="dxa"/>
                      </w:tcPr>
                      <w:p w14:paraId="6CF59C9A" w14:textId="77777777" w:rsidR="00004C9B" w:rsidRDefault="00000000">
                        <w:pPr>
                          <w:pStyle w:val="TableParagraph"/>
                          <w:spacing w:before="53"/>
                          <w:ind w:left="110"/>
                        </w:pPr>
                        <w:r>
                          <w:t>(Daftar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nama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didik)</w:t>
                        </w:r>
                      </w:p>
                    </w:tc>
                    <w:tc>
                      <w:tcPr>
                        <w:tcW w:w="3486" w:type="dxa"/>
                      </w:tcPr>
                      <w:p w14:paraId="2585A480" w14:textId="77777777" w:rsidR="00004C9B" w:rsidRDefault="00000000">
                        <w:pPr>
                          <w:pStyle w:val="TableParagraph"/>
                          <w:spacing w:before="53"/>
                          <w:ind w:left="105"/>
                        </w:pPr>
                        <w:r>
                          <w:t>(Daftar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nama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peserta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didik)</w:t>
                        </w:r>
                      </w:p>
                    </w:tc>
                  </w:tr>
                </w:tbl>
                <w:p w14:paraId="319596CC" w14:textId="77777777" w:rsidR="00004C9B" w:rsidRDefault="00004C9B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1B2393FA">
          <v:shape id="_x0000_s2063" type="#_x0000_t202" style="position:absolute;margin-left:78.25pt;margin-top:288.05pt;width:463.85pt;height:179.6pt;z-index:251658240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51"/>
                    <w:gridCol w:w="1767"/>
                    <w:gridCol w:w="2487"/>
                    <w:gridCol w:w="1719"/>
                    <w:gridCol w:w="1738"/>
                  </w:tblGrid>
                  <w:tr w:rsidR="00004C9B" w14:paraId="596D642C" w14:textId="77777777">
                    <w:trPr>
                      <w:trHeight w:val="2563"/>
                    </w:trPr>
                    <w:tc>
                      <w:tcPr>
                        <w:tcW w:w="1551" w:type="dxa"/>
                        <w:shd w:val="clear" w:color="auto" w:fill="F9BE8F"/>
                      </w:tcPr>
                      <w:p w14:paraId="3357A8F8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44F9FE72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45A338C6" w14:textId="77777777" w:rsidR="00004C9B" w:rsidRDefault="00004C9B">
                        <w:pPr>
                          <w:pStyle w:val="TableParagraph"/>
                          <w:spacing w:before="1"/>
                          <w:rPr>
                            <w:b/>
                            <w:sz w:val="25"/>
                          </w:rPr>
                        </w:pPr>
                      </w:p>
                      <w:p w14:paraId="21C5EA35" w14:textId="77777777" w:rsidR="00004C9B" w:rsidRDefault="00000000">
                        <w:pPr>
                          <w:pStyle w:val="TableParagraph"/>
                          <w:spacing w:before="1" w:line="295" w:lineRule="auto"/>
                          <w:ind w:left="427" w:right="415" w:hanging="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Nama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-5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  <w:tc>
                      <w:tcPr>
                        <w:tcW w:w="1767" w:type="dxa"/>
                        <w:shd w:val="clear" w:color="auto" w:fill="F9BE8F"/>
                      </w:tcPr>
                      <w:p w14:paraId="40B6CAC5" w14:textId="77777777" w:rsidR="00004C9B" w:rsidRDefault="00000000">
                        <w:pPr>
                          <w:pStyle w:val="TableParagraph"/>
                          <w:spacing w:before="58" w:line="295" w:lineRule="auto"/>
                          <w:ind w:left="216" w:right="219" w:firstLine="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Peserta Didik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Belum Dapat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Meniru Nama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yang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Telah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Dibuat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Guru</w:t>
                        </w:r>
                      </w:p>
                      <w:p w14:paraId="3F8DC766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3D277A1C" w14:textId="77777777" w:rsidR="00004C9B" w:rsidRDefault="00004C9B">
                        <w:pPr>
                          <w:pStyle w:val="TableParagraph"/>
                          <w:spacing w:before="1"/>
                          <w:rPr>
                            <w:b/>
                            <w:sz w:val="31"/>
                          </w:rPr>
                        </w:pPr>
                      </w:p>
                      <w:p w14:paraId="2E8446C9" w14:textId="77777777" w:rsidR="00004C9B" w:rsidRDefault="00000000">
                        <w:pPr>
                          <w:pStyle w:val="TableParagraph"/>
                          <w:ind w:left="461" w:right="46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1</w:t>
                        </w:r>
                      </w:p>
                    </w:tc>
                    <w:tc>
                      <w:tcPr>
                        <w:tcW w:w="2487" w:type="dxa"/>
                        <w:shd w:val="clear" w:color="auto" w:fill="F9BE8F"/>
                      </w:tcPr>
                      <w:p w14:paraId="239C52DB" w14:textId="77777777" w:rsidR="00004C9B" w:rsidRDefault="00000000">
                        <w:pPr>
                          <w:pStyle w:val="TableParagraph"/>
                          <w:spacing w:before="58" w:line="295" w:lineRule="auto"/>
                          <w:ind w:left="417" w:right="414" w:hanging="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Peserta Didik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Mampu Menulis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 xml:space="preserve">Namanya </w:t>
                        </w:r>
                        <w:r>
                          <w:rPr>
                            <w:b/>
                          </w:rPr>
                          <w:t>dengan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Meniru Nama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yang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Telah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Dibuat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Guru</w:t>
                        </w:r>
                      </w:p>
                      <w:p w14:paraId="3F235A20" w14:textId="77777777" w:rsidR="00004C9B" w:rsidRDefault="00004C9B">
                        <w:pPr>
                          <w:pStyle w:val="TableParagraph"/>
                          <w:rPr>
                            <w:b/>
                            <w:sz w:val="28"/>
                          </w:rPr>
                        </w:pPr>
                      </w:p>
                      <w:p w14:paraId="4A454ACD" w14:textId="77777777" w:rsidR="00004C9B" w:rsidRDefault="00000000">
                        <w:pPr>
                          <w:pStyle w:val="TableParagraph"/>
                          <w:spacing w:before="1"/>
                          <w:ind w:left="821" w:right="82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2</w:t>
                        </w:r>
                      </w:p>
                    </w:tc>
                    <w:tc>
                      <w:tcPr>
                        <w:tcW w:w="1719" w:type="dxa"/>
                        <w:shd w:val="clear" w:color="auto" w:fill="F9BE8F"/>
                      </w:tcPr>
                      <w:p w14:paraId="5F5377C2" w14:textId="77777777" w:rsidR="00004C9B" w:rsidRDefault="00000000">
                        <w:pPr>
                          <w:pStyle w:val="TableParagraph"/>
                          <w:spacing w:before="58" w:line="295" w:lineRule="auto"/>
                          <w:ind w:left="192" w:right="191" w:firstLine="316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Didik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Mampu</w:t>
                        </w:r>
                      </w:p>
                      <w:p w14:paraId="20262CCA" w14:textId="77777777" w:rsidR="00004C9B" w:rsidRDefault="00000000">
                        <w:pPr>
                          <w:pStyle w:val="TableParagraph"/>
                          <w:spacing w:before="2" w:line="295" w:lineRule="auto"/>
                          <w:ind w:left="403" w:right="401" w:hanging="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Menulis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Namanya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Secara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Mandiri</w:t>
                        </w:r>
                      </w:p>
                      <w:p w14:paraId="7390F6A7" w14:textId="77777777" w:rsidR="00004C9B" w:rsidRDefault="00004C9B">
                        <w:pPr>
                          <w:pStyle w:val="TableParagraph"/>
                          <w:spacing w:before="10"/>
                          <w:rPr>
                            <w:b/>
                            <w:sz w:val="27"/>
                          </w:rPr>
                        </w:pPr>
                      </w:p>
                      <w:p w14:paraId="1B536A7E" w14:textId="77777777" w:rsidR="00004C9B" w:rsidRDefault="00000000">
                        <w:pPr>
                          <w:pStyle w:val="TableParagraph"/>
                          <w:ind w:left="438" w:right="43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3</w:t>
                        </w:r>
                      </w:p>
                    </w:tc>
                    <w:tc>
                      <w:tcPr>
                        <w:tcW w:w="1738" w:type="dxa"/>
                        <w:shd w:val="clear" w:color="auto" w:fill="F9BE8F"/>
                      </w:tcPr>
                      <w:p w14:paraId="6A292722" w14:textId="77777777" w:rsidR="00004C9B" w:rsidRDefault="00000000">
                        <w:pPr>
                          <w:pStyle w:val="TableParagraph"/>
                          <w:spacing w:before="58" w:line="295" w:lineRule="auto"/>
                          <w:ind w:left="129" w:right="120" w:firstLine="38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 Mampu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Menulis Nama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Lengkapnya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Secara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Mandiri</w:t>
                        </w:r>
                      </w:p>
                      <w:p w14:paraId="47CF2881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7151BEF1" w14:textId="77777777" w:rsidR="00004C9B" w:rsidRDefault="00004C9B">
                        <w:pPr>
                          <w:pStyle w:val="TableParagraph"/>
                          <w:spacing w:before="1"/>
                          <w:rPr>
                            <w:b/>
                            <w:sz w:val="31"/>
                          </w:rPr>
                        </w:pPr>
                      </w:p>
                      <w:p w14:paraId="68171AD6" w14:textId="77777777" w:rsidR="00004C9B" w:rsidRDefault="00000000">
                        <w:pPr>
                          <w:pStyle w:val="TableParagraph"/>
                          <w:ind w:left="465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4</w:t>
                        </w:r>
                      </w:p>
                    </w:tc>
                  </w:tr>
                  <w:tr w:rsidR="00004C9B" w14:paraId="6D154963" w14:textId="77777777">
                    <w:trPr>
                      <w:trHeight w:val="998"/>
                    </w:trPr>
                    <w:tc>
                      <w:tcPr>
                        <w:tcW w:w="1551" w:type="dxa"/>
                      </w:tcPr>
                      <w:p w14:paraId="54A8E36B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767" w:type="dxa"/>
                      </w:tcPr>
                      <w:p w14:paraId="6E296E3D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87" w:type="dxa"/>
                      </w:tcPr>
                      <w:p w14:paraId="4677095B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719" w:type="dxa"/>
                      </w:tcPr>
                      <w:p w14:paraId="5FAEB0D0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738" w:type="dxa"/>
                      </w:tcPr>
                      <w:p w14:paraId="4BC203B6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</w:tbl>
                <w:p w14:paraId="64AD46DC" w14:textId="77777777" w:rsidR="00004C9B" w:rsidRDefault="00004C9B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3EF092A5">
          <v:shape id="_x0000_s2064" type="#_x0000_t202" style="position:absolute;margin-left:106.6pt;margin-top:602.3pt;width:409.1pt;height:85.75pt;z-index:251659264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81"/>
                    <w:gridCol w:w="4086"/>
                  </w:tblGrid>
                  <w:tr w:rsidR="00004C9B" w14:paraId="10260CE2" w14:textId="77777777">
                    <w:trPr>
                      <w:trHeight w:val="374"/>
                    </w:trPr>
                    <w:tc>
                      <w:tcPr>
                        <w:tcW w:w="4081" w:type="dxa"/>
                        <w:shd w:val="clear" w:color="auto" w:fill="F9BE8F"/>
                      </w:tcPr>
                      <w:p w14:paraId="7DCAC843" w14:textId="77777777" w:rsidR="00004C9B" w:rsidRDefault="00000000">
                        <w:pPr>
                          <w:pStyle w:val="TableParagraph"/>
                          <w:spacing w:before="58"/>
                          <w:ind w:left="1712" w:right="193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‘bo’</w:t>
                        </w:r>
                      </w:p>
                    </w:tc>
                    <w:tc>
                      <w:tcPr>
                        <w:tcW w:w="4086" w:type="dxa"/>
                        <w:shd w:val="clear" w:color="auto" w:fill="F9BE8F"/>
                      </w:tcPr>
                      <w:p w14:paraId="6771B47D" w14:textId="77777777" w:rsidR="00004C9B" w:rsidRDefault="00000000">
                        <w:pPr>
                          <w:pStyle w:val="TableParagraph"/>
                          <w:spacing w:before="58"/>
                          <w:ind w:left="1737" w:right="196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‘bi’</w:t>
                        </w:r>
                      </w:p>
                    </w:tc>
                  </w:tr>
                  <w:tr w:rsidR="00004C9B" w14:paraId="217F2EFA" w14:textId="77777777">
                    <w:trPr>
                      <w:trHeight w:val="1310"/>
                    </w:trPr>
                    <w:tc>
                      <w:tcPr>
                        <w:tcW w:w="4081" w:type="dxa"/>
                      </w:tcPr>
                      <w:p w14:paraId="1EC8FC0A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086" w:type="dxa"/>
                      </w:tcPr>
                      <w:p w14:paraId="1F79DF7B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</w:tbl>
                <w:p w14:paraId="2739F6A0" w14:textId="77777777" w:rsidR="00004C9B" w:rsidRDefault="00004C9B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531E8986" w14:textId="77777777" w:rsidR="00004C9B" w:rsidRDefault="00004C9B">
      <w:pPr>
        <w:rPr>
          <w:sz w:val="2"/>
          <w:szCs w:val="2"/>
        </w:rPr>
        <w:sectPr w:rsidR="00004C9B">
          <w:pgSz w:w="12240" w:h="18720"/>
          <w:pgMar w:top="1120" w:right="980" w:bottom="84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5"/>
      </w:tblGrid>
      <w:tr w:rsidR="00004C9B" w14:paraId="2D34DC75" w14:textId="77777777">
        <w:trPr>
          <w:trHeight w:val="16309"/>
        </w:trPr>
        <w:tc>
          <w:tcPr>
            <w:tcW w:w="10055" w:type="dxa"/>
          </w:tcPr>
          <w:p w14:paraId="558EABBA" w14:textId="77777777" w:rsidR="00004C9B" w:rsidRDefault="00004C9B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5D5ED470" w14:textId="77777777" w:rsidR="00004C9B" w:rsidRDefault="00000000">
            <w:pPr>
              <w:pStyle w:val="TableParagraph"/>
              <w:spacing w:line="295" w:lineRule="auto"/>
              <w:ind w:left="2339" w:right="2243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1.6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Rubrik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Penilaian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Membaca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Suku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Kata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Rubrik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Penilaian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Membaca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Suku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Kata</w:t>
            </w:r>
          </w:p>
          <w:p w14:paraId="1A08ACAC" w14:textId="77777777" w:rsidR="00004C9B" w:rsidRDefault="00000000">
            <w:pPr>
              <w:pStyle w:val="TableParagraph"/>
              <w:spacing w:before="2"/>
              <w:ind w:left="95"/>
              <w:jc w:val="center"/>
              <w:rPr>
                <w:b/>
              </w:rPr>
            </w:pPr>
            <w:r>
              <w:rPr>
                <w:b/>
              </w:rPr>
              <w:t>(Beri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tanda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centang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pada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baris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nama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sesuai nilainya)</w:t>
            </w:r>
          </w:p>
          <w:p w14:paraId="59D5101C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DD7E2E7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3E28A4DD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3849902C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792CB24F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42C18818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158EE341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5B0E29F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0DF2B579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33288FEA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3625DD40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65A5A089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1E0CA221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65B49737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C1A00E8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6CA19BA5" w14:textId="77777777" w:rsidR="00004C9B" w:rsidRDefault="00000000">
            <w:pPr>
              <w:pStyle w:val="TableParagraph"/>
              <w:tabs>
                <w:tab w:val="left" w:pos="3346"/>
                <w:tab w:val="left" w:pos="6078"/>
                <w:tab w:val="left" w:pos="7817"/>
              </w:tabs>
              <w:spacing w:before="197"/>
              <w:ind w:left="475"/>
            </w:pPr>
            <w:r>
              <w:t>1:</w:t>
            </w:r>
            <w:r>
              <w:rPr>
                <w:spacing w:val="-2"/>
              </w:rPr>
              <w:t xml:space="preserve"> </w:t>
            </w:r>
            <w:r>
              <w:t>Kurang</w:t>
            </w:r>
            <w:r>
              <w:tab/>
              <w:t>2:</w:t>
            </w:r>
            <w:r>
              <w:rPr>
                <w:spacing w:val="-3"/>
              </w:rPr>
              <w:t xml:space="preserve"> </w:t>
            </w:r>
            <w:r>
              <w:t>Cukup</w:t>
            </w:r>
            <w:r>
              <w:tab/>
              <w:t>3:</w:t>
            </w:r>
            <w:r>
              <w:rPr>
                <w:spacing w:val="-3"/>
              </w:rPr>
              <w:t xml:space="preserve"> </w:t>
            </w:r>
            <w:r>
              <w:t>Baik</w:t>
            </w:r>
            <w:r>
              <w:tab/>
              <w:t>4:</w:t>
            </w:r>
            <w:r>
              <w:rPr>
                <w:spacing w:val="-8"/>
              </w:rPr>
              <w:t xml:space="preserve"> </w:t>
            </w:r>
            <w:r>
              <w:t>Sangat</w:t>
            </w:r>
            <w:r>
              <w:rPr>
                <w:spacing w:val="1"/>
              </w:rPr>
              <w:t xml:space="preserve"> </w:t>
            </w:r>
            <w:r>
              <w:t>Baik</w:t>
            </w:r>
          </w:p>
          <w:p w14:paraId="0EDD0134" w14:textId="77777777" w:rsidR="00004C9B" w:rsidRDefault="00004C9B">
            <w:pPr>
              <w:pStyle w:val="TableParagraph"/>
              <w:rPr>
                <w:b/>
                <w:sz w:val="20"/>
              </w:rPr>
            </w:pPr>
          </w:p>
          <w:p w14:paraId="4F83EFE5" w14:textId="77777777" w:rsidR="00004C9B" w:rsidRDefault="00004C9B">
            <w:pPr>
              <w:pStyle w:val="TableParagraph"/>
              <w:spacing w:before="10"/>
              <w:rPr>
                <w:b/>
                <w:sz w:val="12"/>
              </w:rPr>
            </w:pPr>
          </w:p>
          <w:p w14:paraId="13971363" w14:textId="77777777" w:rsidR="00004C9B" w:rsidRDefault="00000000">
            <w:pPr>
              <w:pStyle w:val="TableParagraph"/>
              <w:ind w:left="74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369FF4" wp14:editId="00A32F95">
                  <wp:extent cx="5076190" cy="1628775"/>
                  <wp:effectExtent l="0" t="0" r="0" b="0"/>
                  <wp:docPr id="2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12.pn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191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CF85B9" w14:textId="77777777" w:rsidR="00004C9B" w:rsidRDefault="00004C9B">
            <w:pPr>
              <w:pStyle w:val="TableParagraph"/>
              <w:rPr>
                <w:b/>
                <w:sz w:val="20"/>
              </w:rPr>
            </w:pPr>
          </w:p>
          <w:p w14:paraId="2549CBFF" w14:textId="77777777" w:rsidR="00004C9B" w:rsidRDefault="00004C9B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1B23BB8C" w14:textId="77777777" w:rsidR="00004C9B" w:rsidRDefault="00000000">
            <w:pPr>
              <w:pStyle w:val="TableParagraph"/>
              <w:ind w:left="43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F6515BD" wp14:editId="33FFA664">
                  <wp:extent cx="3990975" cy="666750"/>
                  <wp:effectExtent l="0" t="0" r="0" b="0"/>
                  <wp:docPr id="25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13.pn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097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DEAF65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DFB7EBF" w14:textId="77777777" w:rsidR="00004C9B" w:rsidRDefault="00004C9B">
            <w:pPr>
              <w:pStyle w:val="TableParagraph"/>
              <w:spacing w:before="9"/>
              <w:rPr>
                <w:b/>
              </w:rPr>
            </w:pPr>
          </w:p>
          <w:p w14:paraId="243A430D" w14:textId="77777777" w:rsidR="00004C9B" w:rsidRDefault="00000000">
            <w:pPr>
              <w:pStyle w:val="TableParagraph"/>
              <w:spacing w:before="1" w:line="295" w:lineRule="auto"/>
              <w:ind w:left="2339" w:right="2243"/>
              <w:jc w:val="center"/>
              <w:rPr>
                <w:b/>
              </w:rPr>
            </w:pPr>
            <w:r>
              <w:rPr>
                <w:b/>
              </w:rPr>
              <w:t>Tabel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1.7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Rubrik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Penilaian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Membaca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Suku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Kata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Contoh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Rubrik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Penilaian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Membaca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Suku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Kata</w:t>
            </w:r>
          </w:p>
          <w:p w14:paraId="6A2AFF25" w14:textId="77777777" w:rsidR="00004C9B" w:rsidRDefault="00000000">
            <w:pPr>
              <w:pStyle w:val="TableParagraph"/>
              <w:spacing w:before="2"/>
              <w:ind w:left="100"/>
              <w:jc w:val="center"/>
              <w:rPr>
                <w:b/>
              </w:rPr>
            </w:pPr>
            <w:r>
              <w:rPr>
                <w:b/>
              </w:rPr>
              <w:t>(Beri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tanda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centang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baris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nama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peserta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didik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sesuai nilainya)</w:t>
            </w:r>
          </w:p>
          <w:p w14:paraId="0E8B1BD7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09B7C214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699D2ADE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4D8269EE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1F269CCA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759B63E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37B13F97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5E1603E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23602F0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7D1B97E9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269FC6F9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AA105B6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6E650D5A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35BE27AA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B0462DF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5251F51B" w14:textId="77777777" w:rsidR="00004C9B" w:rsidRDefault="00000000">
            <w:pPr>
              <w:pStyle w:val="TableParagraph"/>
              <w:tabs>
                <w:tab w:val="left" w:pos="3340"/>
                <w:tab w:val="left" w:pos="6078"/>
                <w:tab w:val="left" w:pos="7818"/>
              </w:tabs>
              <w:spacing w:before="197"/>
              <w:ind w:left="475"/>
            </w:pPr>
            <w:r>
              <w:t>1:</w:t>
            </w:r>
            <w:r>
              <w:rPr>
                <w:spacing w:val="-2"/>
              </w:rPr>
              <w:t xml:space="preserve"> </w:t>
            </w:r>
            <w:r>
              <w:t>Kurang</w:t>
            </w:r>
            <w:r>
              <w:tab/>
              <w:t>2:</w:t>
            </w:r>
            <w:r>
              <w:rPr>
                <w:spacing w:val="4"/>
              </w:rPr>
              <w:t xml:space="preserve"> </w:t>
            </w:r>
            <w:r>
              <w:t>Cukup</w:t>
            </w:r>
            <w:r>
              <w:tab/>
              <w:t>3:</w:t>
            </w:r>
            <w:r>
              <w:rPr>
                <w:spacing w:val="-3"/>
              </w:rPr>
              <w:t xml:space="preserve"> </w:t>
            </w:r>
            <w:r>
              <w:t>Baik</w:t>
            </w:r>
            <w:r>
              <w:tab/>
              <w:t>4:</w:t>
            </w:r>
            <w:r>
              <w:rPr>
                <w:spacing w:val="-8"/>
              </w:rPr>
              <w:t xml:space="preserve"> </w:t>
            </w:r>
            <w:r>
              <w:t>Sangat</w:t>
            </w:r>
            <w:r>
              <w:rPr>
                <w:spacing w:val="1"/>
              </w:rPr>
              <w:t xml:space="preserve"> </w:t>
            </w:r>
            <w:r>
              <w:t>Baik</w:t>
            </w:r>
          </w:p>
        </w:tc>
      </w:tr>
    </w:tbl>
    <w:p w14:paraId="5FFA5190" w14:textId="77777777" w:rsidR="00004C9B" w:rsidRDefault="00000000">
      <w:pPr>
        <w:rPr>
          <w:sz w:val="2"/>
          <w:szCs w:val="2"/>
        </w:rPr>
      </w:pPr>
      <w:r>
        <w:pict w14:anchorId="719F082E">
          <v:shape id="_x0000_s2065" type="#_x0000_t202" style="position:absolute;margin-left:78.25pt;margin-top:119.75pt;width:449.45pt;height:211.05pt;z-index:251660288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51"/>
                    <w:gridCol w:w="1988"/>
                    <w:gridCol w:w="1920"/>
                    <w:gridCol w:w="1623"/>
                    <w:gridCol w:w="1891"/>
                  </w:tblGrid>
                  <w:tr w:rsidR="00004C9B" w14:paraId="6DC1E748" w14:textId="77777777">
                    <w:trPr>
                      <w:trHeight w:val="3192"/>
                    </w:trPr>
                    <w:tc>
                      <w:tcPr>
                        <w:tcW w:w="1551" w:type="dxa"/>
                        <w:shd w:val="clear" w:color="auto" w:fill="F9BE8F"/>
                      </w:tcPr>
                      <w:p w14:paraId="0F8907F7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17035996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76909493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23A0B760" w14:textId="77777777" w:rsidR="00004C9B" w:rsidRDefault="00004C9B">
                        <w:pPr>
                          <w:pStyle w:val="TableParagraph"/>
                          <w:spacing w:before="3"/>
                          <w:rPr>
                            <w:b/>
                            <w:sz w:val="28"/>
                          </w:rPr>
                        </w:pPr>
                      </w:p>
                      <w:p w14:paraId="67A7ADF9" w14:textId="77777777" w:rsidR="00004C9B" w:rsidRDefault="00000000">
                        <w:pPr>
                          <w:pStyle w:val="TableParagraph"/>
                          <w:spacing w:line="295" w:lineRule="auto"/>
                          <w:ind w:left="427" w:right="415" w:hanging="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Nama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-5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  <w:tc>
                      <w:tcPr>
                        <w:tcW w:w="1988" w:type="dxa"/>
                        <w:shd w:val="clear" w:color="auto" w:fill="F9BE8F"/>
                      </w:tcPr>
                      <w:p w14:paraId="26CA09F7" w14:textId="77777777" w:rsidR="00004C9B" w:rsidRDefault="00000000">
                        <w:pPr>
                          <w:pStyle w:val="TableParagraph"/>
                          <w:spacing w:before="58" w:line="297" w:lineRule="auto"/>
                          <w:ind w:left="182" w:right="184" w:firstLine="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Dengan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Bimbingan,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 Didik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Mengenali Salah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Satu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dari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Bentuk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Bunyi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‘b’,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‘o’,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‘i’</w:t>
                        </w:r>
                      </w:p>
                      <w:p w14:paraId="2FED20C6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370F0FD1" w14:textId="77777777" w:rsidR="00004C9B" w:rsidRDefault="00004C9B">
                        <w:pPr>
                          <w:pStyle w:val="TableParagraph"/>
                          <w:spacing w:before="2"/>
                          <w:rPr>
                            <w:b/>
                            <w:sz w:val="30"/>
                          </w:rPr>
                        </w:pPr>
                      </w:p>
                      <w:p w14:paraId="57DE8E21" w14:textId="77777777" w:rsidR="00004C9B" w:rsidRDefault="00000000">
                        <w:pPr>
                          <w:pStyle w:val="TableParagraph"/>
                          <w:ind w:left="572" w:right="57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1</w:t>
                        </w:r>
                      </w:p>
                    </w:tc>
                    <w:tc>
                      <w:tcPr>
                        <w:tcW w:w="1920" w:type="dxa"/>
                        <w:shd w:val="clear" w:color="auto" w:fill="F9BE8F"/>
                      </w:tcPr>
                      <w:p w14:paraId="0FFF7397" w14:textId="77777777" w:rsidR="00004C9B" w:rsidRDefault="00000000">
                        <w:pPr>
                          <w:pStyle w:val="TableParagraph"/>
                          <w:spacing w:before="58" w:line="297" w:lineRule="auto"/>
                          <w:ind w:left="163" w:right="169" w:firstLine="1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Dengan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Bimbingan,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 Didik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Mengenali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Bentuk dan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Bunyi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‘b’,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‘o’,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‘i’</w:t>
                        </w:r>
                      </w:p>
                      <w:p w14:paraId="56021509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28EDE86A" w14:textId="77777777" w:rsidR="00004C9B" w:rsidRDefault="00004C9B">
                        <w:pPr>
                          <w:pStyle w:val="TableParagraph"/>
                          <w:spacing w:before="2"/>
                          <w:rPr>
                            <w:b/>
                            <w:sz w:val="30"/>
                          </w:rPr>
                        </w:pPr>
                      </w:p>
                      <w:p w14:paraId="49FA04CC" w14:textId="77777777" w:rsidR="00004C9B" w:rsidRDefault="00000000">
                        <w:pPr>
                          <w:pStyle w:val="TableParagraph"/>
                          <w:ind w:left="163" w:right="16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2</w:t>
                        </w:r>
                      </w:p>
                    </w:tc>
                    <w:tc>
                      <w:tcPr>
                        <w:tcW w:w="1623" w:type="dxa"/>
                        <w:shd w:val="clear" w:color="auto" w:fill="F9BE8F"/>
                      </w:tcPr>
                      <w:p w14:paraId="1796DB3B" w14:textId="77777777" w:rsidR="00004C9B" w:rsidRDefault="00000000">
                        <w:pPr>
                          <w:pStyle w:val="TableParagraph"/>
                          <w:spacing w:before="58" w:line="295" w:lineRule="auto"/>
                          <w:ind w:left="139" w:right="132" w:firstLine="3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 Dapat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Mengenali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dan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Membaca</w:t>
                        </w:r>
                      </w:p>
                      <w:p w14:paraId="1165271A" w14:textId="77777777" w:rsidR="00004C9B" w:rsidRDefault="00000000">
                        <w:pPr>
                          <w:pStyle w:val="TableParagraph"/>
                          <w:spacing w:before="9" w:line="295" w:lineRule="auto"/>
                          <w:ind w:left="149" w:right="144" w:hanging="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Suku Kata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‘bo-’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‘bi-’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dalam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</w:p>
                      <w:p w14:paraId="7099BA8D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5496B692" w14:textId="77777777" w:rsidR="00004C9B" w:rsidRDefault="00004C9B">
                        <w:pPr>
                          <w:pStyle w:val="TableParagraph"/>
                          <w:spacing w:before="10"/>
                          <w:rPr>
                            <w:b/>
                            <w:sz w:val="30"/>
                          </w:rPr>
                        </w:pPr>
                      </w:p>
                      <w:p w14:paraId="34E6E8EA" w14:textId="77777777" w:rsidR="00004C9B" w:rsidRDefault="00000000">
                        <w:pPr>
                          <w:pStyle w:val="TableParagraph"/>
                          <w:spacing w:before="1"/>
                          <w:ind w:left="285" w:right="28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3</w:t>
                        </w:r>
                      </w:p>
                    </w:tc>
                    <w:tc>
                      <w:tcPr>
                        <w:tcW w:w="1891" w:type="dxa"/>
                        <w:shd w:val="clear" w:color="auto" w:fill="F9BE8F"/>
                      </w:tcPr>
                      <w:p w14:paraId="198225BD" w14:textId="77777777" w:rsidR="00004C9B" w:rsidRDefault="00000000">
                        <w:pPr>
                          <w:pStyle w:val="TableParagraph"/>
                          <w:spacing w:before="58" w:line="295" w:lineRule="auto"/>
                          <w:ind w:left="274" w:right="262" w:firstLine="3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 Dapat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Mengenali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  <w:r>
                          <w:rPr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Membaca</w:t>
                        </w:r>
                      </w:p>
                      <w:p w14:paraId="30EE7723" w14:textId="77777777" w:rsidR="00004C9B" w:rsidRDefault="00000000">
                        <w:pPr>
                          <w:pStyle w:val="TableParagraph"/>
                          <w:spacing w:before="9" w:line="295" w:lineRule="auto"/>
                          <w:ind w:left="183" w:right="181" w:hanging="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Kata-Kata yang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Mengandung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Suku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‘bo-’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‘bi-’</w:t>
                        </w:r>
                      </w:p>
                      <w:p w14:paraId="475D4B63" w14:textId="77777777" w:rsidR="00004C9B" w:rsidRDefault="00004C9B">
                        <w:pPr>
                          <w:pStyle w:val="TableParagraph"/>
                          <w:spacing w:before="10"/>
                          <w:rPr>
                            <w:b/>
                            <w:sz w:val="27"/>
                          </w:rPr>
                        </w:pPr>
                      </w:p>
                      <w:p w14:paraId="6121EE5A" w14:textId="77777777" w:rsidR="00004C9B" w:rsidRDefault="00000000">
                        <w:pPr>
                          <w:pStyle w:val="TableParagraph"/>
                          <w:ind w:left="524" w:right="52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4</w:t>
                        </w:r>
                      </w:p>
                    </w:tc>
                  </w:tr>
                  <w:tr w:rsidR="00004C9B" w14:paraId="73B00001" w14:textId="77777777">
                    <w:trPr>
                      <w:trHeight w:val="998"/>
                    </w:trPr>
                    <w:tc>
                      <w:tcPr>
                        <w:tcW w:w="1551" w:type="dxa"/>
                      </w:tcPr>
                      <w:p w14:paraId="42D2A746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8" w:type="dxa"/>
                      </w:tcPr>
                      <w:p w14:paraId="2667F47C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20" w:type="dxa"/>
                      </w:tcPr>
                      <w:p w14:paraId="7D1AFA88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23" w:type="dxa"/>
                      </w:tcPr>
                      <w:p w14:paraId="0F0A2A2C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91" w:type="dxa"/>
                      </w:tcPr>
                      <w:p w14:paraId="140089B7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</w:tbl>
                <w:p w14:paraId="41FD0DFD" w14:textId="77777777" w:rsidR="00004C9B" w:rsidRDefault="00004C9B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7D09B798">
          <v:shape id="_x0000_s2066" type="#_x0000_t202" style="position:absolute;margin-left:78.25pt;margin-top:642.85pt;width:449.45pt;height:211.05pt;z-index:251661312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51"/>
                    <w:gridCol w:w="1988"/>
                    <w:gridCol w:w="1920"/>
                    <w:gridCol w:w="1623"/>
                    <w:gridCol w:w="1891"/>
                  </w:tblGrid>
                  <w:tr w:rsidR="00004C9B" w14:paraId="74F92267" w14:textId="77777777">
                    <w:trPr>
                      <w:trHeight w:val="3192"/>
                    </w:trPr>
                    <w:tc>
                      <w:tcPr>
                        <w:tcW w:w="1551" w:type="dxa"/>
                        <w:shd w:val="clear" w:color="auto" w:fill="F9BE8F"/>
                      </w:tcPr>
                      <w:p w14:paraId="5C0B1574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3042EBD1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125D8141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2834434D" w14:textId="77777777" w:rsidR="00004C9B" w:rsidRDefault="00004C9B">
                        <w:pPr>
                          <w:pStyle w:val="TableParagraph"/>
                          <w:spacing w:before="7"/>
                          <w:rPr>
                            <w:b/>
                            <w:sz w:val="28"/>
                          </w:rPr>
                        </w:pPr>
                      </w:p>
                      <w:p w14:paraId="7806ACA6" w14:textId="77777777" w:rsidR="00004C9B" w:rsidRDefault="00000000">
                        <w:pPr>
                          <w:pStyle w:val="TableParagraph"/>
                          <w:spacing w:line="292" w:lineRule="auto"/>
                          <w:ind w:left="427" w:right="415" w:hanging="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Nama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-5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  <w:tc>
                      <w:tcPr>
                        <w:tcW w:w="1988" w:type="dxa"/>
                        <w:shd w:val="clear" w:color="auto" w:fill="F9BE8F"/>
                      </w:tcPr>
                      <w:p w14:paraId="331A47AE" w14:textId="77777777" w:rsidR="00004C9B" w:rsidRDefault="00000000">
                        <w:pPr>
                          <w:pStyle w:val="TableParagraph"/>
                          <w:spacing w:before="58" w:line="297" w:lineRule="auto"/>
                          <w:ind w:left="182" w:right="184" w:firstLine="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Dengan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Bimbingan,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 Didik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Mengenali Salah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Satu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dari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Bentuk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Bunyi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‘b’,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‘a’,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‘u’,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‘e’</w:t>
                        </w:r>
                      </w:p>
                      <w:p w14:paraId="123C9CEE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3A5D0B36" w14:textId="77777777" w:rsidR="00004C9B" w:rsidRDefault="00004C9B">
                        <w:pPr>
                          <w:pStyle w:val="TableParagraph"/>
                          <w:spacing w:before="1"/>
                          <w:rPr>
                            <w:b/>
                            <w:sz w:val="30"/>
                          </w:rPr>
                        </w:pPr>
                      </w:p>
                      <w:p w14:paraId="1E83EBAA" w14:textId="77777777" w:rsidR="00004C9B" w:rsidRDefault="00000000">
                        <w:pPr>
                          <w:pStyle w:val="TableParagraph"/>
                          <w:ind w:left="572" w:right="57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1</w:t>
                        </w:r>
                      </w:p>
                    </w:tc>
                    <w:tc>
                      <w:tcPr>
                        <w:tcW w:w="1920" w:type="dxa"/>
                        <w:shd w:val="clear" w:color="auto" w:fill="F9BE8F"/>
                      </w:tcPr>
                      <w:p w14:paraId="45F49274" w14:textId="77777777" w:rsidR="00004C9B" w:rsidRDefault="00000000">
                        <w:pPr>
                          <w:pStyle w:val="TableParagraph"/>
                          <w:spacing w:before="58" w:line="297" w:lineRule="auto"/>
                          <w:ind w:left="167" w:right="16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Dengan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Bimbingan,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Peserta Didik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Mengenali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Bentuk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</w:p>
                      <w:p w14:paraId="52A340BC" w14:textId="77777777" w:rsidR="00004C9B" w:rsidRDefault="00000000">
                        <w:pPr>
                          <w:pStyle w:val="TableParagraph"/>
                          <w:spacing w:before="4" w:line="237" w:lineRule="auto"/>
                          <w:ind w:left="167" w:right="16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Bunyi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‘b’,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‘a’,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‘u’,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‘e’</w:t>
                        </w:r>
                      </w:p>
                      <w:p w14:paraId="5BF748E8" w14:textId="77777777" w:rsidR="00004C9B" w:rsidRDefault="00004C9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38B4D99A" w14:textId="77777777" w:rsidR="00004C9B" w:rsidRDefault="00004C9B">
                        <w:pPr>
                          <w:pStyle w:val="TableParagraph"/>
                          <w:spacing w:before="4"/>
                          <w:rPr>
                            <w:b/>
                            <w:sz w:val="35"/>
                          </w:rPr>
                        </w:pPr>
                      </w:p>
                      <w:p w14:paraId="0D0CC350" w14:textId="77777777" w:rsidR="00004C9B" w:rsidRDefault="00000000">
                        <w:pPr>
                          <w:pStyle w:val="TableParagraph"/>
                          <w:ind w:left="556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2</w:t>
                        </w:r>
                      </w:p>
                    </w:tc>
                    <w:tc>
                      <w:tcPr>
                        <w:tcW w:w="1623" w:type="dxa"/>
                        <w:shd w:val="clear" w:color="auto" w:fill="F9BE8F"/>
                      </w:tcPr>
                      <w:p w14:paraId="3DAD89C9" w14:textId="77777777" w:rsidR="00004C9B" w:rsidRDefault="00000000">
                        <w:pPr>
                          <w:pStyle w:val="TableParagraph"/>
                          <w:spacing w:before="58" w:line="295" w:lineRule="auto"/>
                          <w:ind w:left="139" w:right="129" w:firstLine="3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 Dapat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Mengenali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  <w:r>
                          <w:rPr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Membaca</w:t>
                        </w:r>
                      </w:p>
                      <w:p w14:paraId="458BC6ED" w14:textId="77777777" w:rsidR="00004C9B" w:rsidRDefault="00000000">
                        <w:pPr>
                          <w:pStyle w:val="TableParagraph"/>
                          <w:spacing w:before="8"/>
                          <w:ind w:left="285" w:right="28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Suku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</w:p>
                      <w:p w14:paraId="1E5B42F3" w14:textId="77777777" w:rsidR="00004C9B" w:rsidRDefault="00000000">
                        <w:pPr>
                          <w:pStyle w:val="TableParagraph"/>
                          <w:spacing w:before="67" w:line="237" w:lineRule="auto"/>
                          <w:ind w:left="216" w:right="214" w:hanging="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ba-‘,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‘bu-‘,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 ‘be-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’dalam</w:t>
                        </w:r>
                        <w:r>
                          <w:rPr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</w:p>
                      <w:p w14:paraId="2E241761" w14:textId="77777777" w:rsidR="00004C9B" w:rsidRDefault="00004C9B">
                        <w:pPr>
                          <w:pStyle w:val="TableParagraph"/>
                          <w:spacing w:before="6"/>
                          <w:rPr>
                            <w:b/>
                            <w:sz w:val="32"/>
                          </w:rPr>
                        </w:pPr>
                      </w:p>
                      <w:p w14:paraId="39A1B96F" w14:textId="77777777" w:rsidR="00004C9B" w:rsidRDefault="00000000">
                        <w:pPr>
                          <w:pStyle w:val="TableParagraph"/>
                          <w:ind w:left="285" w:right="28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3</w:t>
                        </w:r>
                      </w:p>
                    </w:tc>
                    <w:tc>
                      <w:tcPr>
                        <w:tcW w:w="1891" w:type="dxa"/>
                        <w:shd w:val="clear" w:color="auto" w:fill="F9BE8F"/>
                      </w:tcPr>
                      <w:p w14:paraId="0C539EF6" w14:textId="77777777" w:rsidR="00004C9B" w:rsidRDefault="00000000">
                        <w:pPr>
                          <w:pStyle w:val="TableParagraph"/>
                          <w:spacing w:before="58" w:line="295" w:lineRule="auto"/>
                          <w:ind w:left="274" w:right="262" w:firstLine="3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Peserta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 Dapat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Mengenali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  <w:r>
                          <w:rPr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Membaca</w:t>
                        </w:r>
                      </w:p>
                      <w:p w14:paraId="7F05E95A" w14:textId="77777777" w:rsidR="00004C9B" w:rsidRDefault="00000000">
                        <w:pPr>
                          <w:pStyle w:val="TableParagraph"/>
                          <w:spacing w:before="8" w:line="295" w:lineRule="auto"/>
                          <w:ind w:left="192" w:right="174" w:hanging="5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"/>
                          </w:rPr>
                          <w:t xml:space="preserve">Kata-Kata </w:t>
                        </w:r>
                        <w:r>
                          <w:rPr>
                            <w:b/>
                          </w:rPr>
                          <w:t>yang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Mengandung</w:t>
                        </w:r>
                      </w:p>
                      <w:p w14:paraId="20D6256C" w14:textId="77777777" w:rsidR="00004C9B" w:rsidRDefault="00000000">
                        <w:pPr>
                          <w:pStyle w:val="TableParagraph"/>
                          <w:spacing w:before="9" w:line="237" w:lineRule="auto"/>
                          <w:ind w:left="269" w:right="190" w:hanging="7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Suku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ba-‘,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‘bu-‘,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‘be-</w:t>
                        </w:r>
                      </w:p>
                      <w:p w14:paraId="5266604C" w14:textId="77777777" w:rsidR="00004C9B" w:rsidRDefault="00004C9B">
                        <w:pPr>
                          <w:pStyle w:val="TableParagraph"/>
                          <w:spacing w:before="3"/>
                          <w:rPr>
                            <w:b/>
                            <w:sz w:val="32"/>
                          </w:rPr>
                        </w:pPr>
                      </w:p>
                      <w:p w14:paraId="3C892910" w14:textId="77777777" w:rsidR="00004C9B" w:rsidRDefault="00000000">
                        <w:pPr>
                          <w:pStyle w:val="TableParagraph"/>
                          <w:ind w:left="5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4</w:t>
                        </w:r>
                      </w:p>
                    </w:tc>
                  </w:tr>
                  <w:tr w:rsidR="00004C9B" w14:paraId="3843C7EC" w14:textId="77777777">
                    <w:trPr>
                      <w:trHeight w:val="998"/>
                    </w:trPr>
                    <w:tc>
                      <w:tcPr>
                        <w:tcW w:w="1551" w:type="dxa"/>
                      </w:tcPr>
                      <w:p w14:paraId="14A9B039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88" w:type="dxa"/>
                      </w:tcPr>
                      <w:p w14:paraId="4CDA3646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920" w:type="dxa"/>
                      </w:tcPr>
                      <w:p w14:paraId="6A6104C7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23" w:type="dxa"/>
                      </w:tcPr>
                      <w:p w14:paraId="27012EF8" w14:textId="77777777" w:rsidR="00004C9B" w:rsidRDefault="00004C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91" w:type="dxa"/>
                      </w:tcPr>
                      <w:p w14:paraId="7373B06A" w14:textId="77777777" w:rsidR="00004C9B" w:rsidRDefault="00004C9B">
                        <w:pPr>
                          <w:pStyle w:val="TableParagraph"/>
                        </w:pPr>
                      </w:p>
                    </w:tc>
                  </w:tr>
                </w:tbl>
                <w:p w14:paraId="1B59747D" w14:textId="77777777" w:rsidR="00004C9B" w:rsidRDefault="00004C9B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2117F215" w14:textId="77777777" w:rsidR="00004C9B" w:rsidRDefault="00004C9B">
      <w:pPr>
        <w:rPr>
          <w:sz w:val="2"/>
          <w:szCs w:val="2"/>
        </w:rPr>
        <w:sectPr w:rsidR="00004C9B">
          <w:pgSz w:w="12240" w:h="18720"/>
          <w:pgMar w:top="1120" w:right="980" w:bottom="92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5"/>
      </w:tblGrid>
      <w:tr w:rsidR="00004C9B" w14:paraId="0537D96A" w14:textId="77777777">
        <w:trPr>
          <w:trHeight w:val="1795"/>
        </w:trPr>
        <w:tc>
          <w:tcPr>
            <w:tcW w:w="10055" w:type="dxa"/>
          </w:tcPr>
          <w:p w14:paraId="2EAED144" w14:textId="77777777" w:rsidR="00004C9B" w:rsidRDefault="00004C9B">
            <w:pPr>
              <w:pStyle w:val="TableParagraph"/>
              <w:rPr>
                <w:b/>
                <w:sz w:val="4"/>
              </w:rPr>
            </w:pPr>
          </w:p>
          <w:p w14:paraId="039EFC0B" w14:textId="77777777" w:rsidR="00004C9B" w:rsidRDefault="00000000">
            <w:pPr>
              <w:pStyle w:val="TableParagraph"/>
              <w:ind w:left="5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8D53395" wp14:editId="2628D497">
                  <wp:extent cx="3371850" cy="609600"/>
                  <wp:effectExtent l="0" t="0" r="0" b="0"/>
                  <wp:docPr id="27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4.png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8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4C9B" w14:paraId="6B20757B" w14:textId="77777777">
        <w:trPr>
          <w:trHeight w:val="374"/>
        </w:trPr>
        <w:tc>
          <w:tcPr>
            <w:tcW w:w="10055" w:type="dxa"/>
            <w:shd w:val="clear" w:color="auto" w:fill="FF0000"/>
          </w:tcPr>
          <w:p w14:paraId="4A9C5973" w14:textId="77777777" w:rsidR="00004C9B" w:rsidRDefault="00000000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color w:val="FFFFFF"/>
              </w:rPr>
              <w:t>I.</w:t>
            </w:r>
            <w:r>
              <w:rPr>
                <w:b/>
                <w:color w:val="FFFFFF"/>
                <w:spacing w:val="51"/>
              </w:rPr>
              <w:t xml:space="preserve"> </w:t>
            </w:r>
            <w:r>
              <w:rPr>
                <w:b/>
                <w:color w:val="FFFFFF"/>
              </w:rPr>
              <w:t>KEGIATAN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PENGAYAAN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REMEDIAL</w:t>
            </w:r>
          </w:p>
        </w:tc>
      </w:tr>
      <w:tr w:rsidR="00004C9B" w14:paraId="1895E3AF" w14:textId="77777777">
        <w:trPr>
          <w:trHeight w:val="14018"/>
        </w:trPr>
        <w:tc>
          <w:tcPr>
            <w:tcW w:w="10055" w:type="dxa"/>
          </w:tcPr>
          <w:p w14:paraId="5747CE51" w14:textId="77777777" w:rsidR="00004C9B" w:rsidRDefault="00000000">
            <w:pPr>
              <w:pStyle w:val="TableParagraph"/>
              <w:spacing w:before="58"/>
              <w:ind w:left="431"/>
              <w:rPr>
                <w:b/>
              </w:rPr>
            </w:pPr>
            <w:r>
              <w:rPr>
                <w:b/>
              </w:rPr>
              <w:t>Inspirasi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Kegiatan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Pengayaan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:</w:t>
            </w:r>
          </w:p>
          <w:p w14:paraId="78C2E325" w14:textId="77777777" w:rsidR="00004C9B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830"/>
                <w:tab w:val="left" w:pos="831"/>
              </w:tabs>
              <w:spacing w:before="5" w:line="235" w:lineRule="auto"/>
              <w:ind w:right="102"/>
            </w:pPr>
            <w:r>
              <w:t>Guru</w:t>
            </w:r>
            <w:r>
              <w:rPr>
                <w:spacing w:val="40"/>
              </w:rPr>
              <w:t xml:space="preserve"> </w:t>
            </w:r>
            <w:r>
              <w:t>membawa</w:t>
            </w:r>
            <w:r>
              <w:rPr>
                <w:spacing w:val="46"/>
              </w:rPr>
              <w:t xml:space="preserve"> </w:t>
            </w:r>
            <w:r>
              <w:t>aneka</w:t>
            </w:r>
            <w:r>
              <w:rPr>
                <w:spacing w:val="47"/>
              </w:rPr>
              <w:t xml:space="preserve"> </w:t>
            </w:r>
            <w:r>
              <w:t>benda</w:t>
            </w:r>
            <w:r>
              <w:rPr>
                <w:spacing w:val="47"/>
              </w:rPr>
              <w:t xml:space="preserve"> </w:t>
            </w:r>
            <w:r>
              <w:t>untuk</w:t>
            </w:r>
            <w:r>
              <w:rPr>
                <w:spacing w:val="40"/>
              </w:rPr>
              <w:t xml:space="preserve"> </w:t>
            </w:r>
            <w:r>
              <w:t>diraba</w:t>
            </w:r>
            <w:r>
              <w:rPr>
                <w:spacing w:val="43"/>
              </w:rPr>
              <w:t xml:space="preserve"> </w:t>
            </w:r>
            <w:r>
              <w:t>dan</w:t>
            </w:r>
            <w:r>
              <w:rPr>
                <w:spacing w:val="40"/>
              </w:rPr>
              <w:t xml:space="preserve"> </w:t>
            </w:r>
            <w:r>
              <w:t>dicium</w:t>
            </w:r>
            <w:r>
              <w:rPr>
                <w:spacing w:val="36"/>
              </w:rPr>
              <w:t xml:space="preserve"> </w:t>
            </w:r>
            <w:r>
              <w:t>peserta</w:t>
            </w:r>
            <w:r>
              <w:rPr>
                <w:spacing w:val="47"/>
              </w:rPr>
              <w:t xml:space="preserve"> </w:t>
            </w:r>
            <w:r>
              <w:t>didik.</w:t>
            </w:r>
            <w:r>
              <w:rPr>
                <w:spacing w:val="47"/>
              </w:rPr>
              <w:t xml:space="preserve"> </w:t>
            </w:r>
            <w:r>
              <w:t>Apa</w:t>
            </w:r>
            <w:r>
              <w:rPr>
                <w:spacing w:val="2"/>
              </w:rPr>
              <w:t xml:space="preserve"> </w:t>
            </w:r>
            <w:r>
              <w:t>perbedaan</w:t>
            </w:r>
            <w:r>
              <w:rPr>
                <w:spacing w:val="40"/>
              </w:rPr>
              <w:t xml:space="preserve"> </w:t>
            </w:r>
            <w:r>
              <w:t>benda-benda</w:t>
            </w:r>
            <w:r>
              <w:rPr>
                <w:spacing w:val="-52"/>
              </w:rPr>
              <w:t xml:space="preserve"> </w:t>
            </w:r>
            <w:r>
              <w:t>tersebut? Dapatkah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4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menebak</w:t>
            </w:r>
            <w:r>
              <w:rPr>
                <w:spacing w:val="1"/>
              </w:rPr>
              <w:t xml:space="preserve"> </w:t>
            </w:r>
            <w:r>
              <w:t>nama</w:t>
            </w:r>
            <w:r>
              <w:rPr>
                <w:spacing w:val="8"/>
              </w:rPr>
              <w:t xml:space="preserve"> </w:t>
            </w:r>
            <w:r>
              <w:t>benda</w:t>
            </w:r>
            <w:r>
              <w:rPr>
                <w:spacing w:val="4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mata</w:t>
            </w:r>
            <w:r>
              <w:rPr>
                <w:spacing w:val="4"/>
              </w:rPr>
              <w:t xml:space="preserve"> </w:t>
            </w:r>
            <w:r>
              <w:t>tertutup?</w:t>
            </w:r>
          </w:p>
          <w:p w14:paraId="67910DF5" w14:textId="77777777" w:rsidR="00004C9B" w:rsidRDefault="00004C9B">
            <w:pPr>
              <w:pStyle w:val="TableParagraph"/>
              <w:spacing w:before="2"/>
              <w:rPr>
                <w:b/>
                <w:sz w:val="33"/>
              </w:rPr>
            </w:pPr>
          </w:p>
          <w:p w14:paraId="42D1523C" w14:textId="77777777" w:rsidR="00004C9B" w:rsidRDefault="00000000">
            <w:pPr>
              <w:pStyle w:val="TableParagraph"/>
              <w:spacing w:before="1" w:line="251" w:lineRule="exact"/>
              <w:ind w:left="431"/>
              <w:rPr>
                <w:b/>
              </w:rPr>
            </w:pPr>
            <w:r>
              <w:rPr>
                <w:b/>
              </w:rPr>
              <w:t>Remedial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:</w:t>
            </w:r>
          </w:p>
          <w:p w14:paraId="734CA6A7" w14:textId="77777777" w:rsidR="00004C9B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830"/>
                <w:tab w:val="left" w:pos="831"/>
              </w:tabs>
              <w:spacing w:before="2" w:line="235" w:lineRule="auto"/>
              <w:ind w:right="101"/>
            </w:pPr>
            <w:r>
              <w:t>Remedial</w:t>
            </w:r>
            <w:r>
              <w:rPr>
                <w:spacing w:val="1"/>
              </w:rPr>
              <w:t xml:space="preserve"> </w:t>
            </w:r>
            <w:r>
              <w:t>dilakukan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diberikan</w:t>
            </w:r>
            <w:r>
              <w:rPr>
                <w:spacing w:val="1"/>
              </w:rPr>
              <w:t xml:space="preserve"> </w:t>
            </w:r>
            <w:r>
              <w:t>kepada</w:t>
            </w:r>
            <w:r>
              <w:rPr>
                <w:spacing w:val="1"/>
              </w:rPr>
              <w:t xml:space="preserve"> </w:t>
            </w: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membutuhkan</w:t>
            </w:r>
            <w:r>
              <w:rPr>
                <w:spacing w:val="1"/>
              </w:rPr>
              <w:t xml:space="preserve"> </w:t>
            </w:r>
            <w:r>
              <w:t>bimbingan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-52"/>
              </w:rPr>
              <w:t xml:space="preserve"> </w:t>
            </w:r>
            <w:r>
              <w:t>memahami</w:t>
            </w:r>
            <w:r>
              <w:rPr>
                <w:spacing w:val="2"/>
              </w:rPr>
              <w:t xml:space="preserve"> </w:t>
            </w:r>
            <w:r>
              <w:t>materi</w:t>
            </w:r>
            <w:r>
              <w:rPr>
                <w:spacing w:val="-2"/>
              </w:rPr>
              <w:t xml:space="preserve"> </w:t>
            </w:r>
            <w:r>
              <w:t>atau</w:t>
            </w:r>
            <w:r>
              <w:rPr>
                <w:spacing w:val="-3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mengulang</w:t>
            </w:r>
            <w:r>
              <w:rPr>
                <w:spacing w:val="2"/>
              </w:rPr>
              <w:t xml:space="preserve"> </w:t>
            </w:r>
            <w:r>
              <w:t>siswa</w:t>
            </w:r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belum</w:t>
            </w:r>
            <w:r>
              <w:rPr>
                <w:spacing w:val="-2"/>
              </w:rPr>
              <w:t xml:space="preserve"> </w:t>
            </w:r>
            <w:r>
              <w:t>mecapai</w:t>
            </w:r>
            <w:r>
              <w:rPr>
                <w:spacing w:val="-2"/>
              </w:rPr>
              <w:t xml:space="preserve"> </w:t>
            </w:r>
            <w:r>
              <w:t>CP</w:t>
            </w:r>
          </w:p>
          <w:p w14:paraId="5EA25338" w14:textId="77777777" w:rsidR="00004C9B" w:rsidRDefault="00004C9B">
            <w:pPr>
              <w:pStyle w:val="TableParagraph"/>
              <w:rPr>
                <w:b/>
                <w:sz w:val="24"/>
              </w:rPr>
            </w:pPr>
          </w:p>
          <w:p w14:paraId="145F839B" w14:textId="77777777" w:rsidR="00004C9B" w:rsidRDefault="00004C9B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625C3E36" w14:textId="77777777" w:rsidR="00D44ABB" w:rsidRPr="00F94258" w:rsidRDefault="00D44ABB" w:rsidP="00D44ABB">
            <w:pPr>
              <w:adjustRightInd w:val="0"/>
              <w:ind w:left="830"/>
              <w:rPr>
                <w:lang w:val="en"/>
              </w:rPr>
            </w:pPr>
            <w:proofErr w:type="spellStart"/>
            <w:r w:rsidRPr="00F94258">
              <w:rPr>
                <w:lang w:val="en"/>
              </w:rPr>
              <w:t>Mengetahui</w:t>
            </w:r>
            <w:proofErr w:type="spellEnd"/>
            <w:r w:rsidRPr="00F94258">
              <w:rPr>
                <w:lang w:val="en"/>
              </w:rPr>
              <w:t xml:space="preserve">                                                                    </w:t>
            </w:r>
            <w:proofErr w:type="spellStart"/>
            <w:proofErr w:type="gramStart"/>
            <w:r w:rsidRPr="00F94258">
              <w:rPr>
                <w:lang w:val="en"/>
              </w:rPr>
              <w:t>Samadua</w:t>
            </w:r>
            <w:proofErr w:type="spellEnd"/>
            <w:r w:rsidRPr="00F94258">
              <w:rPr>
                <w:lang w:val="en"/>
              </w:rPr>
              <w:t xml:space="preserve">,   </w:t>
            </w:r>
            <w:proofErr w:type="gramEnd"/>
            <w:r w:rsidRPr="00F94258">
              <w:rPr>
                <w:lang w:val="en"/>
              </w:rPr>
              <w:t xml:space="preserve">                 2023</w:t>
            </w:r>
          </w:p>
          <w:p w14:paraId="07CB8925" w14:textId="77777777" w:rsidR="00D44ABB" w:rsidRPr="00F94258" w:rsidRDefault="00D44ABB" w:rsidP="00D44ABB">
            <w:pPr>
              <w:adjustRightInd w:val="0"/>
              <w:ind w:left="830"/>
              <w:rPr>
                <w:lang w:val="en"/>
              </w:rPr>
            </w:pPr>
            <w:proofErr w:type="spellStart"/>
            <w:r w:rsidRPr="00F94258">
              <w:rPr>
                <w:lang w:val="en"/>
              </w:rPr>
              <w:t>Kepala</w:t>
            </w:r>
            <w:proofErr w:type="spellEnd"/>
            <w:r w:rsidRPr="00F94258">
              <w:rPr>
                <w:lang w:val="en"/>
              </w:rPr>
              <w:t xml:space="preserve"> Madrasah                                                           Guru </w:t>
            </w:r>
            <w:proofErr w:type="spellStart"/>
            <w:r w:rsidRPr="00F94258">
              <w:rPr>
                <w:lang w:val="en"/>
              </w:rPr>
              <w:t>Kelas</w:t>
            </w:r>
            <w:proofErr w:type="spellEnd"/>
            <w:r w:rsidRPr="00F94258">
              <w:rPr>
                <w:lang w:val="en"/>
              </w:rPr>
              <w:t xml:space="preserve"> I-</w:t>
            </w:r>
            <w:r>
              <w:rPr>
                <w:lang w:val="en"/>
              </w:rPr>
              <w:t>A</w:t>
            </w:r>
          </w:p>
          <w:p w14:paraId="2658F6A8" w14:textId="77777777" w:rsidR="00D44ABB" w:rsidRPr="00F94258" w:rsidRDefault="00D44ABB" w:rsidP="00D44ABB">
            <w:pPr>
              <w:adjustRightInd w:val="0"/>
              <w:ind w:left="830"/>
              <w:rPr>
                <w:lang w:val="en"/>
              </w:rPr>
            </w:pPr>
          </w:p>
          <w:p w14:paraId="3DFB56EF" w14:textId="77777777" w:rsidR="00D44ABB" w:rsidRPr="00F94258" w:rsidRDefault="00D44ABB" w:rsidP="00D44ABB">
            <w:pPr>
              <w:adjustRightInd w:val="0"/>
              <w:rPr>
                <w:lang w:val="en"/>
              </w:rPr>
            </w:pPr>
          </w:p>
          <w:p w14:paraId="6E42E8BC" w14:textId="77777777" w:rsidR="00D44ABB" w:rsidRPr="00F94258" w:rsidRDefault="00D44ABB" w:rsidP="00D44ABB">
            <w:pPr>
              <w:adjustRightInd w:val="0"/>
              <w:ind w:left="830"/>
              <w:rPr>
                <w:lang w:val="en"/>
              </w:rPr>
            </w:pPr>
          </w:p>
          <w:p w14:paraId="17E7734E" w14:textId="77777777" w:rsidR="00D44ABB" w:rsidRPr="00F94258" w:rsidRDefault="00D44ABB" w:rsidP="00D44ABB">
            <w:pPr>
              <w:adjustRightInd w:val="0"/>
              <w:ind w:left="830"/>
              <w:rPr>
                <w:lang w:val="en"/>
              </w:rPr>
            </w:pPr>
            <w:r w:rsidRPr="00F94258">
              <w:rPr>
                <w:lang w:val="en"/>
              </w:rPr>
              <w:t xml:space="preserve">WILYA MURTI, </w:t>
            </w:r>
            <w:proofErr w:type="spellStart"/>
            <w:proofErr w:type="gramStart"/>
            <w:r w:rsidRPr="00F94258">
              <w:rPr>
                <w:lang w:val="en"/>
              </w:rPr>
              <w:t>S.Ag</w:t>
            </w:r>
            <w:proofErr w:type="spellEnd"/>
            <w:proofErr w:type="gramEnd"/>
            <w:r w:rsidRPr="00F94258">
              <w:rPr>
                <w:lang w:val="en"/>
              </w:rPr>
              <w:t xml:space="preserve">, </w:t>
            </w:r>
            <w:proofErr w:type="spellStart"/>
            <w:r w:rsidRPr="00F94258">
              <w:rPr>
                <w:lang w:val="en"/>
              </w:rPr>
              <w:t>M.Pd</w:t>
            </w:r>
            <w:proofErr w:type="spellEnd"/>
            <w:r w:rsidRPr="00F94258">
              <w:rPr>
                <w:lang w:val="en"/>
              </w:rPr>
              <w:t xml:space="preserve">                                      NUR ASWANI, </w:t>
            </w:r>
            <w:proofErr w:type="spellStart"/>
            <w:r w:rsidRPr="00F94258">
              <w:rPr>
                <w:lang w:val="en"/>
              </w:rPr>
              <w:t>S.Pd</w:t>
            </w:r>
            <w:proofErr w:type="spellEnd"/>
          </w:p>
          <w:p w14:paraId="253F2651" w14:textId="77777777" w:rsidR="00D44ABB" w:rsidRPr="00F94258" w:rsidRDefault="00D44ABB" w:rsidP="00D44ABB">
            <w:pPr>
              <w:adjustRightInd w:val="0"/>
              <w:ind w:left="830"/>
              <w:rPr>
                <w:lang w:val="en"/>
              </w:rPr>
            </w:pPr>
            <w:r w:rsidRPr="00F94258">
              <w:rPr>
                <w:lang w:val="en"/>
              </w:rPr>
              <w:t xml:space="preserve">NIP. 197504021999052001                                        </w:t>
            </w:r>
            <w:r>
              <w:rPr>
                <w:lang w:val="en"/>
              </w:rPr>
              <w:t xml:space="preserve"> </w:t>
            </w:r>
            <w:r w:rsidRPr="00F94258">
              <w:rPr>
                <w:lang w:val="en"/>
              </w:rPr>
              <w:t xml:space="preserve"> </w:t>
            </w:r>
            <w:proofErr w:type="gramStart"/>
            <w:r>
              <w:rPr>
                <w:lang w:val="en"/>
              </w:rPr>
              <w:t>NIP</w:t>
            </w:r>
            <w:proofErr w:type="gramEnd"/>
            <w:r>
              <w:rPr>
                <w:lang w:val="en"/>
              </w:rPr>
              <w:t>.</w:t>
            </w:r>
            <w:r w:rsidRPr="00F94258">
              <w:rPr>
                <w:lang w:val="en"/>
              </w:rPr>
              <w:t xml:space="preserve"> 199607102023212028</w:t>
            </w:r>
          </w:p>
          <w:p w14:paraId="0FADC61C" w14:textId="77777777" w:rsidR="00004C9B" w:rsidRDefault="00004C9B" w:rsidP="00D44ABB">
            <w:pPr>
              <w:pStyle w:val="TableParagraph"/>
              <w:tabs>
                <w:tab w:val="left" w:pos="5997"/>
              </w:tabs>
              <w:spacing w:line="275" w:lineRule="exact"/>
              <w:rPr>
                <w:sz w:val="24"/>
              </w:rPr>
            </w:pPr>
          </w:p>
        </w:tc>
      </w:tr>
    </w:tbl>
    <w:p w14:paraId="494C7D4D" w14:textId="77777777" w:rsidR="00004C9B" w:rsidRDefault="00004C9B">
      <w:pPr>
        <w:spacing w:line="275" w:lineRule="exact"/>
        <w:rPr>
          <w:sz w:val="24"/>
        </w:rPr>
        <w:sectPr w:rsidR="00004C9B">
          <w:pgSz w:w="12240" w:h="18720"/>
          <w:pgMar w:top="1120" w:right="980" w:bottom="84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3255"/>
        <w:gridCol w:w="3251"/>
        <w:gridCol w:w="3256"/>
        <w:gridCol w:w="178"/>
      </w:tblGrid>
      <w:tr w:rsidR="00004C9B" w14:paraId="5A11193C" w14:textId="77777777">
        <w:trPr>
          <w:trHeight w:val="374"/>
        </w:trPr>
        <w:tc>
          <w:tcPr>
            <w:tcW w:w="10055" w:type="dxa"/>
            <w:gridSpan w:val="5"/>
            <w:shd w:val="clear" w:color="auto" w:fill="FFFF00"/>
          </w:tcPr>
          <w:p w14:paraId="166FCCD1" w14:textId="7436BA45" w:rsidR="00004C9B" w:rsidRPr="00D44ABB" w:rsidRDefault="00D44ABB">
            <w:pPr>
              <w:pStyle w:val="TableParagraph"/>
              <w:rPr>
                <w:b/>
                <w:bCs/>
                <w:sz w:val="20"/>
                <w:lang w:val="en-US"/>
              </w:rPr>
            </w:pPr>
            <w:r w:rsidRPr="00D44ABB">
              <w:rPr>
                <w:b/>
                <w:bCs/>
                <w:sz w:val="20"/>
                <w:lang w:val="en-US"/>
              </w:rPr>
              <w:lastRenderedPageBreak/>
              <w:t xml:space="preserve">LAMPIRAN </w:t>
            </w:r>
          </w:p>
        </w:tc>
      </w:tr>
      <w:tr w:rsidR="00004C9B" w14:paraId="2DCEBBAA" w14:textId="77777777">
        <w:trPr>
          <w:trHeight w:val="373"/>
        </w:trPr>
        <w:tc>
          <w:tcPr>
            <w:tcW w:w="10055" w:type="dxa"/>
            <w:gridSpan w:val="5"/>
            <w:shd w:val="clear" w:color="auto" w:fill="FF0000"/>
          </w:tcPr>
          <w:p w14:paraId="5D01EC2F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A.</w:t>
            </w:r>
            <w:r>
              <w:rPr>
                <w:b/>
                <w:color w:val="FFFFFF"/>
                <w:spacing w:val="52"/>
              </w:rPr>
              <w:t xml:space="preserve"> </w:t>
            </w:r>
            <w:r>
              <w:rPr>
                <w:b/>
                <w:color w:val="FFFFFF"/>
              </w:rPr>
              <w:t>LEMBAR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KERJA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004C9B" w14:paraId="08A96AE4" w14:textId="77777777">
        <w:trPr>
          <w:trHeight w:val="14004"/>
        </w:trPr>
        <w:tc>
          <w:tcPr>
            <w:tcW w:w="10055" w:type="dxa"/>
            <w:gridSpan w:val="5"/>
            <w:tcBorders>
              <w:bottom w:val="nil"/>
            </w:tcBorders>
          </w:tcPr>
          <w:p w14:paraId="6F023482" w14:textId="77777777" w:rsidR="00004C9B" w:rsidRDefault="00000000">
            <w:pPr>
              <w:pStyle w:val="TableParagraph"/>
              <w:spacing w:before="58"/>
              <w:ind w:left="18"/>
              <w:jc w:val="center"/>
              <w:rPr>
                <w:b/>
              </w:rPr>
            </w:pPr>
            <w:r>
              <w:rPr>
                <w:b/>
              </w:rPr>
              <w:t>LEMBAR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KERJA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SISWA</w:t>
            </w:r>
          </w:p>
          <w:p w14:paraId="42A55191" w14:textId="77777777" w:rsidR="00004C9B" w:rsidRDefault="00000000">
            <w:pPr>
              <w:pStyle w:val="TableParagraph"/>
              <w:spacing w:before="59" w:line="295" w:lineRule="auto"/>
              <w:ind w:left="431" w:right="8661"/>
              <w:rPr>
                <w:b/>
              </w:rPr>
            </w:pPr>
            <w:r>
              <w:rPr>
                <w:b/>
              </w:rPr>
              <w:t>Nama :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Kelas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Petunjuk!</w:t>
            </w:r>
          </w:p>
          <w:p w14:paraId="5B3708B5" w14:textId="77777777" w:rsidR="00004C9B" w:rsidRDefault="00000000">
            <w:pPr>
              <w:pStyle w:val="TableParagraph"/>
              <w:ind w:left="528"/>
              <w:rPr>
                <w:sz w:val="20"/>
              </w:rPr>
            </w:pPr>
            <w:r>
              <w:rPr>
                <w:noProof/>
                <w:position w:val="4"/>
                <w:sz w:val="20"/>
              </w:rPr>
              <w:drawing>
                <wp:inline distT="0" distB="0" distL="0" distR="0" wp14:anchorId="07706945" wp14:editId="7E832952">
                  <wp:extent cx="2870200" cy="3456305"/>
                  <wp:effectExtent l="0" t="0" r="0" b="0"/>
                  <wp:docPr id="29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15.jpeg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605" cy="3456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08"/>
                <w:position w:val="4"/>
                <w:sz w:val="20"/>
              </w:rPr>
              <w:t xml:space="preserve"> </w:t>
            </w:r>
            <w:r>
              <w:rPr>
                <w:noProof/>
                <w:spacing w:val="108"/>
                <w:sz w:val="20"/>
              </w:rPr>
              <w:drawing>
                <wp:inline distT="0" distB="0" distL="0" distR="0" wp14:anchorId="08D523E8" wp14:editId="73CF2B28">
                  <wp:extent cx="2718435" cy="3510915"/>
                  <wp:effectExtent l="0" t="0" r="0" b="0"/>
                  <wp:docPr id="31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16.jpeg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8842" cy="3511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55EA35" w14:textId="77777777" w:rsidR="00004C9B" w:rsidRDefault="00004C9B">
            <w:pPr>
              <w:pStyle w:val="TableParagraph"/>
              <w:spacing w:before="5"/>
              <w:rPr>
                <w:b/>
                <w:sz w:val="9"/>
              </w:rPr>
            </w:pPr>
          </w:p>
          <w:p w14:paraId="2006E705" w14:textId="77777777" w:rsidR="00004C9B" w:rsidRDefault="00000000">
            <w:pPr>
              <w:pStyle w:val="TableParagraph"/>
              <w:ind w:left="294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DB7A05B" wp14:editId="388FA298">
                  <wp:extent cx="2770505" cy="4231005"/>
                  <wp:effectExtent l="0" t="0" r="0" b="0"/>
                  <wp:docPr id="33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17.pn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0660" cy="4231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D976A5" w14:textId="77777777" w:rsidR="00004C9B" w:rsidRDefault="00004C9B">
            <w:pPr>
              <w:pStyle w:val="TableParagraph"/>
              <w:rPr>
                <w:b/>
                <w:sz w:val="20"/>
              </w:rPr>
            </w:pPr>
          </w:p>
        </w:tc>
      </w:tr>
      <w:tr w:rsidR="00004C9B" w14:paraId="72449690" w14:textId="77777777">
        <w:trPr>
          <w:trHeight w:val="369"/>
        </w:trPr>
        <w:tc>
          <w:tcPr>
            <w:tcW w:w="115" w:type="dxa"/>
            <w:tcBorders>
              <w:top w:val="nil"/>
              <w:bottom w:val="nil"/>
            </w:tcBorders>
          </w:tcPr>
          <w:p w14:paraId="66766339" w14:textId="77777777" w:rsidR="00004C9B" w:rsidRDefault="00004C9B">
            <w:pPr>
              <w:pStyle w:val="TableParagraph"/>
              <w:rPr>
                <w:sz w:val="20"/>
              </w:rPr>
            </w:pPr>
          </w:p>
        </w:tc>
        <w:tc>
          <w:tcPr>
            <w:tcW w:w="3255" w:type="dxa"/>
          </w:tcPr>
          <w:p w14:paraId="66C97CF6" w14:textId="77777777" w:rsidR="00004C9B" w:rsidRDefault="00000000">
            <w:pPr>
              <w:pStyle w:val="TableParagraph"/>
              <w:spacing w:before="58"/>
              <w:ind w:left="1376" w:right="1376"/>
              <w:jc w:val="center"/>
              <w:rPr>
                <w:b/>
              </w:rPr>
            </w:pPr>
            <w:r>
              <w:rPr>
                <w:b/>
              </w:rPr>
              <w:t>Nilai</w:t>
            </w:r>
          </w:p>
        </w:tc>
        <w:tc>
          <w:tcPr>
            <w:tcW w:w="3251" w:type="dxa"/>
            <w:vMerge w:val="restart"/>
            <w:tcBorders>
              <w:top w:val="nil"/>
            </w:tcBorders>
          </w:tcPr>
          <w:p w14:paraId="5ACBE1DA" w14:textId="77777777" w:rsidR="00004C9B" w:rsidRDefault="00004C9B">
            <w:pPr>
              <w:pStyle w:val="TableParagraph"/>
              <w:rPr>
                <w:sz w:val="20"/>
              </w:rPr>
            </w:pPr>
          </w:p>
        </w:tc>
        <w:tc>
          <w:tcPr>
            <w:tcW w:w="3256" w:type="dxa"/>
            <w:tcBorders>
              <w:right w:val="single" w:sz="6" w:space="0" w:color="000000"/>
            </w:tcBorders>
          </w:tcPr>
          <w:p w14:paraId="5AA44508" w14:textId="77777777" w:rsidR="00004C9B" w:rsidRDefault="00000000">
            <w:pPr>
              <w:pStyle w:val="TableParagraph"/>
              <w:spacing w:before="58"/>
              <w:ind w:left="812"/>
              <w:rPr>
                <w:b/>
              </w:rPr>
            </w:pPr>
            <w:r>
              <w:rPr>
                <w:b/>
              </w:rPr>
              <w:t>Paraf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Orang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Tua</w:t>
            </w:r>
          </w:p>
        </w:tc>
        <w:tc>
          <w:tcPr>
            <w:tcW w:w="178" w:type="dxa"/>
            <w:vMerge w:val="restart"/>
            <w:tcBorders>
              <w:top w:val="nil"/>
              <w:left w:val="single" w:sz="6" w:space="0" w:color="000000"/>
            </w:tcBorders>
          </w:tcPr>
          <w:p w14:paraId="6AF91FC4" w14:textId="77777777" w:rsidR="00004C9B" w:rsidRDefault="00004C9B">
            <w:pPr>
              <w:pStyle w:val="TableParagraph"/>
              <w:rPr>
                <w:sz w:val="20"/>
              </w:rPr>
            </w:pPr>
          </w:p>
        </w:tc>
      </w:tr>
      <w:tr w:rsidR="00004C9B" w14:paraId="30BBE646" w14:textId="77777777">
        <w:trPr>
          <w:trHeight w:val="1007"/>
        </w:trPr>
        <w:tc>
          <w:tcPr>
            <w:tcW w:w="115" w:type="dxa"/>
            <w:tcBorders>
              <w:top w:val="nil"/>
            </w:tcBorders>
          </w:tcPr>
          <w:p w14:paraId="4C5115F6" w14:textId="77777777" w:rsidR="00004C9B" w:rsidRDefault="00004C9B">
            <w:pPr>
              <w:pStyle w:val="TableParagraph"/>
              <w:rPr>
                <w:sz w:val="20"/>
              </w:rPr>
            </w:pPr>
          </w:p>
        </w:tc>
        <w:tc>
          <w:tcPr>
            <w:tcW w:w="3255" w:type="dxa"/>
            <w:tcBorders>
              <w:bottom w:val="single" w:sz="8" w:space="0" w:color="000000"/>
            </w:tcBorders>
          </w:tcPr>
          <w:p w14:paraId="5DC45DC0" w14:textId="77777777" w:rsidR="00004C9B" w:rsidRDefault="00004C9B">
            <w:pPr>
              <w:pStyle w:val="TableParagraph"/>
              <w:rPr>
                <w:sz w:val="20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14:paraId="514D715B" w14:textId="77777777" w:rsidR="00004C9B" w:rsidRDefault="00004C9B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bottom w:val="single" w:sz="8" w:space="0" w:color="000000"/>
              <w:right w:val="single" w:sz="6" w:space="0" w:color="000000"/>
            </w:tcBorders>
          </w:tcPr>
          <w:p w14:paraId="23028B66" w14:textId="77777777" w:rsidR="00004C9B" w:rsidRDefault="00004C9B">
            <w:pPr>
              <w:pStyle w:val="TableParagraph"/>
              <w:rPr>
                <w:sz w:val="20"/>
              </w:rPr>
            </w:pPr>
          </w:p>
        </w:tc>
        <w:tc>
          <w:tcPr>
            <w:tcW w:w="178" w:type="dxa"/>
            <w:vMerge/>
            <w:tcBorders>
              <w:top w:val="nil"/>
              <w:left w:val="single" w:sz="6" w:space="0" w:color="000000"/>
            </w:tcBorders>
          </w:tcPr>
          <w:p w14:paraId="33AA8BA4" w14:textId="77777777" w:rsidR="00004C9B" w:rsidRDefault="00004C9B">
            <w:pPr>
              <w:rPr>
                <w:sz w:val="2"/>
                <w:szCs w:val="2"/>
              </w:rPr>
            </w:pPr>
          </w:p>
        </w:tc>
      </w:tr>
    </w:tbl>
    <w:p w14:paraId="337DE126" w14:textId="77777777" w:rsidR="00004C9B" w:rsidRDefault="00004C9B">
      <w:pPr>
        <w:rPr>
          <w:sz w:val="2"/>
          <w:szCs w:val="2"/>
        </w:rPr>
        <w:sectPr w:rsidR="00004C9B">
          <w:pgSz w:w="12240" w:h="18720"/>
          <w:pgMar w:top="1120" w:right="980" w:bottom="84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5"/>
      </w:tblGrid>
      <w:tr w:rsidR="00004C9B" w14:paraId="6C4BC110" w14:textId="77777777">
        <w:trPr>
          <w:trHeight w:val="374"/>
        </w:trPr>
        <w:tc>
          <w:tcPr>
            <w:tcW w:w="10055" w:type="dxa"/>
            <w:shd w:val="clear" w:color="auto" w:fill="FF0000"/>
          </w:tcPr>
          <w:p w14:paraId="7F3340D9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B.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BAHAN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BACAAN GURU &amp;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PESERTA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DIDIK</w:t>
            </w:r>
          </w:p>
        </w:tc>
      </w:tr>
      <w:tr w:rsidR="00004C9B" w14:paraId="47C6146F" w14:textId="77777777">
        <w:trPr>
          <w:trHeight w:val="2179"/>
        </w:trPr>
        <w:tc>
          <w:tcPr>
            <w:tcW w:w="10055" w:type="dxa"/>
          </w:tcPr>
          <w:p w14:paraId="313A62F2" w14:textId="77777777" w:rsidR="00004C9B" w:rsidRDefault="00000000">
            <w:pPr>
              <w:pStyle w:val="TableParagraph"/>
              <w:spacing w:before="58"/>
              <w:ind w:left="431"/>
              <w:rPr>
                <w:b/>
              </w:rPr>
            </w:pPr>
            <w:r>
              <w:rPr>
                <w:b/>
              </w:rPr>
              <w:t>Bahan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bacaan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siswa</w:t>
            </w:r>
          </w:p>
          <w:p w14:paraId="27F2B98E" w14:textId="77777777" w:rsidR="00004C9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  <w:tab w:val="left" w:pos="831"/>
              </w:tabs>
              <w:spacing w:before="58" w:line="269" w:lineRule="exact"/>
            </w:pPr>
            <w:r>
              <w:t>Buku-buku</w:t>
            </w:r>
            <w:r>
              <w:rPr>
                <w:spacing w:val="-1"/>
              </w:rPr>
              <w:t xml:space="preserve"> </w:t>
            </w:r>
            <w:r>
              <w:t>bacaan</w:t>
            </w:r>
            <w:r>
              <w:rPr>
                <w:spacing w:val="-6"/>
              </w:rPr>
              <w:t xml:space="preserve"> </w:t>
            </w:r>
            <w:r>
              <w:t>fiksi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nonfiksi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bertema</w:t>
            </w:r>
            <w:r>
              <w:rPr>
                <w:spacing w:val="2"/>
              </w:rPr>
              <w:t xml:space="preserve"> </w:t>
            </w:r>
            <w:r>
              <w:t>pancaindra</w:t>
            </w:r>
          </w:p>
          <w:p w14:paraId="25C535AF" w14:textId="77777777" w:rsidR="00004C9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  <w:tab w:val="left" w:pos="831"/>
              </w:tabs>
              <w:spacing w:before="4" w:line="235" w:lineRule="auto"/>
              <w:ind w:right="222"/>
            </w:pPr>
            <w:r>
              <w:t>Buku</w:t>
            </w:r>
            <w:r>
              <w:rPr>
                <w:spacing w:val="4"/>
              </w:rPr>
              <w:t xml:space="preserve"> </w:t>
            </w:r>
            <w:r>
              <w:t>Siswa,</w:t>
            </w:r>
            <w:r>
              <w:rPr>
                <w:spacing w:val="8"/>
              </w:rPr>
              <w:t xml:space="preserve"> </w:t>
            </w:r>
            <w:r>
              <w:rPr>
                <w:i/>
              </w:rPr>
              <w:t>Aku</w:t>
            </w:r>
            <w:r>
              <w:rPr>
                <w:i/>
                <w:spacing w:val="53"/>
              </w:rPr>
              <w:t xml:space="preserve"> </w:t>
            </w:r>
            <w:r>
              <w:rPr>
                <w:i/>
              </w:rPr>
              <w:t>Suka</w:t>
            </w:r>
            <w:r>
              <w:rPr>
                <w:i/>
                <w:spacing w:val="54"/>
              </w:rPr>
              <w:t xml:space="preserve"> </w:t>
            </w:r>
            <w:r>
              <w:rPr>
                <w:i/>
              </w:rPr>
              <w:t>Caramu,</w:t>
            </w:r>
            <w:r>
              <w:rPr>
                <w:i/>
                <w:spacing w:val="3"/>
              </w:rPr>
              <w:t xml:space="preserve"> </w:t>
            </w:r>
            <w:r>
              <w:t>dapat  diakses</w:t>
            </w:r>
            <w:r>
              <w:rPr>
                <w:spacing w:val="5"/>
              </w:rPr>
              <w:t xml:space="preserve"> </w:t>
            </w:r>
            <w:r>
              <w:t>dari</w:t>
            </w:r>
            <w:r>
              <w:rPr>
                <w:spacing w:val="5"/>
              </w:rPr>
              <w:t xml:space="preserve"> </w:t>
            </w:r>
            <w:r>
              <w:t>laman</w:t>
            </w:r>
            <w:r>
              <w:rPr>
                <w:color w:val="0000FF"/>
                <w:spacing w:val="3"/>
              </w:rPr>
              <w:t xml:space="preserve"> </w:t>
            </w:r>
            <w:hyperlink r:id="rId27">
              <w:r>
                <w:rPr>
                  <w:color w:val="0000FF"/>
                  <w:u w:val="single" w:color="0000FF"/>
                </w:rPr>
                <w:t>https://literacycloud.org/stories/309-i-</w:t>
              </w:r>
            </w:hyperlink>
            <w:r>
              <w:rPr>
                <w:color w:val="0000FF"/>
                <w:spacing w:val="-52"/>
              </w:rPr>
              <w:t xml:space="preserve"> </w:t>
            </w:r>
            <w:hyperlink r:id="rId28">
              <w:r>
                <w:rPr>
                  <w:color w:val="0000FF"/>
                  <w:u w:val="single" w:color="0000FF"/>
                </w:rPr>
                <w:t>likeyour-way/</w:t>
              </w:r>
            </w:hyperlink>
          </w:p>
          <w:p w14:paraId="19A93DCA" w14:textId="77777777" w:rsidR="00004C9B" w:rsidRDefault="00004C9B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0CB41F3D" w14:textId="77777777" w:rsidR="00004C9B" w:rsidRDefault="00000000">
            <w:pPr>
              <w:pStyle w:val="TableParagraph"/>
              <w:ind w:left="431"/>
              <w:rPr>
                <w:b/>
              </w:rPr>
            </w:pPr>
            <w:r>
              <w:rPr>
                <w:b/>
              </w:rPr>
              <w:t>Bahan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bacaan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guru</w:t>
            </w:r>
          </w:p>
          <w:p w14:paraId="751F2B1E" w14:textId="77777777" w:rsidR="00004C9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  <w:tab w:val="left" w:pos="831"/>
              </w:tabs>
              <w:spacing w:before="53"/>
            </w:pPr>
            <w:r>
              <w:t>Artikel</w:t>
            </w:r>
            <w:r>
              <w:rPr>
                <w:spacing w:val="-5"/>
              </w:rPr>
              <w:t xml:space="preserve"> </w:t>
            </w:r>
            <w:r>
              <w:t>tentang</w:t>
            </w:r>
            <w:r>
              <w:rPr>
                <w:spacing w:val="-3"/>
              </w:rPr>
              <w:t xml:space="preserve"> </w:t>
            </w:r>
            <w:r>
              <w:t>bertema</w:t>
            </w:r>
            <w:r>
              <w:rPr>
                <w:spacing w:val="2"/>
              </w:rPr>
              <w:t xml:space="preserve"> </w:t>
            </w:r>
            <w:r>
              <w:t>pancaindra,</w:t>
            </w:r>
          </w:p>
        </w:tc>
      </w:tr>
      <w:tr w:rsidR="00004C9B" w14:paraId="5A8BC522" w14:textId="77777777">
        <w:trPr>
          <w:trHeight w:val="374"/>
        </w:trPr>
        <w:tc>
          <w:tcPr>
            <w:tcW w:w="10055" w:type="dxa"/>
            <w:shd w:val="clear" w:color="auto" w:fill="FF0000"/>
          </w:tcPr>
          <w:p w14:paraId="150ACDF4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t>C.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GLOSARIUM</w:t>
            </w:r>
          </w:p>
        </w:tc>
      </w:tr>
      <w:tr w:rsidR="00004C9B" w14:paraId="25EAF7CF" w14:textId="77777777">
        <w:trPr>
          <w:trHeight w:val="13366"/>
        </w:trPr>
        <w:tc>
          <w:tcPr>
            <w:tcW w:w="10055" w:type="dxa"/>
          </w:tcPr>
          <w:p w14:paraId="3F168BBC" w14:textId="77777777" w:rsidR="00004C9B" w:rsidRDefault="00000000">
            <w:pPr>
              <w:pStyle w:val="TableParagraph"/>
              <w:spacing w:before="58"/>
              <w:ind w:left="48"/>
              <w:jc w:val="center"/>
              <w:rPr>
                <w:b/>
              </w:rPr>
            </w:pPr>
            <w:r>
              <w:rPr>
                <w:b/>
              </w:rPr>
              <w:t>GLOSARIUM</w:t>
            </w:r>
          </w:p>
          <w:p w14:paraId="6F46E2E1" w14:textId="0EDD2479" w:rsidR="00004C9B" w:rsidRPr="00D44ABB" w:rsidRDefault="00000000" w:rsidP="00D44ABB">
            <w:pPr>
              <w:pStyle w:val="TableParagraph"/>
              <w:spacing w:before="56"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alur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konten capaian pembelajaran:</w:t>
            </w:r>
            <w:r>
              <w:rPr>
                <w:b/>
                <w:spacing w:val="1"/>
              </w:rPr>
              <w:t xml:space="preserve"> </w:t>
            </w:r>
            <w:r>
              <w:t>elemen turunan</w:t>
            </w:r>
            <w:r>
              <w:rPr>
                <w:spacing w:val="1"/>
              </w:rPr>
              <w:t xml:space="preserve"> </w:t>
            </w:r>
            <w:r>
              <w:t>dari capaian pembelajaran yang</w:t>
            </w:r>
            <w:r>
              <w:rPr>
                <w:spacing w:val="1"/>
              </w:rPr>
              <w:t xml:space="preserve"> </w:t>
            </w:r>
            <w:r>
              <w:t>menggambarkan</w:t>
            </w:r>
            <w:r>
              <w:rPr>
                <w:spacing w:val="-52"/>
              </w:rPr>
              <w:t xml:space="preserve"> </w:t>
            </w:r>
            <w:r>
              <w:t>pencapaian</w:t>
            </w:r>
            <w:r>
              <w:rPr>
                <w:spacing w:val="-4"/>
              </w:rPr>
              <w:t xml:space="preserve"> </w:t>
            </w:r>
            <w:r>
              <w:t>kompetensi</w:t>
            </w:r>
            <w:r>
              <w:rPr>
                <w:spacing w:val="-2"/>
              </w:rPr>
              <w:t xml:space="preserve"> </w:t>
            </w:r>
            <w:r>
              <w:t>secara berjenjang</w:t>
            </w:r>
            <w:r w:rsidR="00D44ABB">
              <w:rPr>
                <w:lang w:val="en-US"/>
              </w:rPr>
              <w:t>.</w:t>
            </w:r>
          </w:p>
          <w:p w14:paraId="3ABE08EB" w14:textId="56BEFAFE" w:rsidR="00004C9B" w:rsidRPr="00D44ABB" w:rsidRDefault="00000000" w:rsidP="00D44ABB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alat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peraga:</w:t>
            </w:r>
            <w:r>
              <w:rPr>
                <w:b/>
                <w:spacing w:val="37"/>
              </w:rPr>
              <w:t xml:space="preserve"> </w:t>
            </w:r>
            <w:r>
              <w:t>alat</w:t>
            </w:r>
            <w:r>
              <w:rPr>
                <w:spacing w:val="35"/>
              </w:rPr>
              <w:t xml:space="preserve"> </w:t>
            </w:r>
            <w:r>
              <w:t>bantu</w:t>
            </w:r>
            <w:r>
              <w:rPr>
                <w:spacing w:val="32"/>
              </w:rPr>
              <w:t xml:space="preserve"> </w:t>
            </w:r>
            <w:r>
              <w:t>yang</w:t>
            </w:r>
            <w:r>
              <w:rPr>
                <w:spacing w:val="33"/>
              </w:rPr>
              <w:t xml:space="preserve"> </w:t>
            </w:r>
            <w:r>
              <w:t>digunakan</w:t>
            </w:r>
            <w:r>
              <w:rPr>
                <w:spacing w:val="33"/>
              </w:rPr>
              <w:t xml:space="preserve"> </w:t>
            </w:r>
            <w:r>
              <w:t>guru</w:t>
            </w:r>
            <w:r>
              <w:rPr>
                <w:spacing w:val="37"/>
              </w:rPr>
              <w:t xml:space="preserve"> </w:t>
            </w:r>
            <w:r>
              <w:t>dalam</w:t>
            </w:r>
            <w:r>
              <w:rPr>
                <w:spacing w:val="30"/>
              </w:rPr>
              <w:t xml:space="preserve"> </w:t>
            </w:r>
            <w:r>
              <w:t>pembelajaran</w:t>
            </w:r>
            <w:r>
              <w:rPr>
                <w:spacing w:val="28"/>
              </w:rPr>
              <w:t xml:space="preserve"> </w:t>
            </w:r>
            <w:r>
              <w:t>agar</w:t>
            </w:r>
            <w:r>
              <w:rPr>
                <w:spacing w:val="37"/>
              </w:rPr>
              <w:t xml:space="preserve"> </w:t>
            </w:r>
            <w:r>
              <w:t>materi</w:t>
            </w:r>
            <w:r>
              <w:rPr>
                <w:spacing w:val="42"/>
              </w:rPr>
              <w:t xml:space="preserve"> </w:t>
            </w:r>
            <w:r>
              <w:t>yang</w:t>
            </w:r>
            <w:r>
              <w:rPr>
                <w:spacing w:val="33"/>
              </w:rPr>
              <w:t xml:space="preserve"> </w:t>
            </w:r>
            <w:r>
              <w:t>diajarkan</w:t>
            </w:r>
            <w:r>
              <w:rPr>
                <w:spacing w:val="37"/>
              </w:rPr>
              <w:t xml:space="preserve"> </w:t>
            </w:r>
            <w:r>
              <w:t>mudah</w:t>
            </w:r>
            <w:r>
              <w:rPr>
                <w:spacing w:val="-52"/>
              </w:rPr>
              <w:t xml:space="preserve"> </w:t>
            </w:r>
            <w:r>
              <w:t>dipahami</w:t>
            </w:r>
            <w:r>
              <w:rPr>
                <w:spacing w:val="-3"/>
              </w:rPr>
              <w:t xml:space="preserve"> </w:t>
            </w:r>
            <w:r>
              <w:t>oleh</w:t>
            </w:r>
            <w:r>
              <w:rPr>
                <w:spacing w:val="-3"/>
              </w:rPr>
              <w:t xml:space="preserve"> </w:t>
            </w:r>
            <w:r>
              <w:t>peserta</w:t>
            </w:r>
            <w:r>
              <w:rPr>
                <w:spacing w:val="5"/>
              </w:rPr>
              <w:t xml:space="preserve"> </w:t>
            </w:r>
            <w:r>
              <w:t>didik</w:t>
            </w:r>
            <w:r w:rsidR="00D44ABB">
              <w:rPr>
                <w:lang w:val="en-US"/>
              </w:rPr>
              <w:t>.</w:t>
            </w:r>
          </w:p>
          <w:p w14:paraId="7FDD0D6B" w14:textId="2C3231D0" w:rsidR="00004C9B" w:rsidRPr="00D44ABB" w:rsidRDefault="00000000" w:rsidP="00D44ABB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asesmen:</w:t>
            </w:r>
            <w:r>
              <w:rPr>
                <w:b/>
                <w:spacing w:val="31"/>
              </w:rPr>
              <w:t xml:space="preserve"> </w:t>
            </w:r>
            <w:r>
              <w:t>upaya</w:t>
            </w:r>
            <w:r>
              <w:rPr>
                <w:spacing w:val="33"/>
              </w:rPr>
              <w:t xml:space="preserve"> </w:t>
            </w:r>
            <w:r>
              <w:t>untuk</w:t>
            </w:r>
            <w:r>
              <w:rPr>
                <w:spacing w:val="31"/>
              </w:rPr>
              <w:t xml:space="preserve"> </w:t>
            </w:r>
            <w:r>
              <w:t>mendapatkan</w:t>
            </w:r>
            <w:r>
              <w:rPr>
                <w:spacing w:val="26"/>
              </w:rPr>
              <w:t xml:space="preserve"> </w:t>
            </w:r>
            <w:r>
              <w:t>data</w:t>
            </w:r>
            <w:r>
              <w:rPr>
                <w:spacing w:val="33"/>
              </w:rPr>
              <w:t xml:space="preserve"> </w:t>
            </w:r>
            <w:r>
              <w:t>dari</w:t>
            </w:r>
            <w:r>
              <w:rPr>
                <w:spacing w:val="32"/>
              </w:rPr>
              <w:t xml:space="preserve"> </w:t>
            </w:r>
            <w:r>
              <w:t>proses</w:t>
            </w:r>
            <w:r>
              <w:rPr>
                <w:spacing w:val="32"/>
              </w:rPr>
              <w:t xml:space="preserve"> </w:t>
            </w:r>
            <w:r>
              <w:t>dan</w:t>
            </w:r>
            <w:r>
              <w:rPr>
                <w:spacing w:val="26"/>
              </w:rPr>
              <w:t xml:space="preserve"> </w:t>
            </w:r>
            <w:r>
              <w:t>hasil</w:t>
            </w:r>
            <w:r>
              <w:rPr>
                <w:spacing w:val="28"/>
              </w:rPr>
              <w:t xml:space="preserve"> </w:t>
            </w:r>
            <w:r>
              <w:t>pembelajaran</w:t>
            </w:r>
            <w:r>
              <w:rPr>
                <w:spacing w:val="31"/>
              </w:rPr>
              <w:t xml:space="preserve"> </w:t>
            </w:r>
            <w:r>
              <w:t>untuk</w:t>
            </w:r>
            <w:r>
              <w:rPr>
                <w:spacing w:val="31"/>
              </w:rPr>
              <w:t xml:space="preserve"> </w:t>
            </w:r>
            <w:r>
              <w:t>mengetahui</w:t>
            </w:r>
            <w:r>
              <w:rPr>
                <w:spacing w:val="-52"/>
              </w:rPr>
              <w:t xml:space="preserve"> </w:t>
            </w:r>
            <w:r>
              <w:t>pencapaian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5"/>
              </w:rPr>
              <w:t xml:space="preserve"> </w:t>
            </w:r>
            <w:r>
              <w:t>didik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kelas</w:t>
            </w:r>
            <w:r>
              <w:rPr>
                <w:spacing w:val="2"/>
              </w:rPr>
              <w:t xml:space="preserve"> </w:t>
            </w:r>
            <w:r>
              <w:t>pada</w:t>
            </w:r>
            <w:r>
              <w:rPr>
                <w:spacing w:val="4"/>
              </w:rPr>
              <w:t xml:space="preserve"> </w:t>
            </w:r>
            <w:r>
              <w:t>materi</w:t>
            </w:r>
            <w:r>
              <w:rPr>
                <w:spacing w:val="-2"/>
              </w:rPr>
              <w:t xml:space="preserve"> </w:t>
            </w:r>
            <w:r>
              <w:t>pembelajaran</w:t>
            </w:r>
            <w:r>
              <w:rPr>
                <w:spacing w:val="3"/>
              </w:rPr>
              <w:t xml:space="preserve"> </w:t>
            </w:r>
            <w:r>
              <w:t>tertentu</w:t>
            </w:r>
            <w:r w:rsidR="00D44ABB">
              <w:rPr>
                <w:lang w:val="en-US"/>
              </w:rPr>
              <w:t>.</w:t>
            </w:r>
          </w:p>
          <w:p w14:paraId="0B8DA1EF" w14:textId="4F9C370F" w:rsidR="00004C9B" w:rsidRPr="00D44ABB" w:rsidRDefault="00000000" w:rsidP="00D44ABB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asesmen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diagnosis:</w:t>
            </w:r>
            <w:r>
              <w:rPr>
                <w:b/>
                <w:spacing w:val="19"/>
              </w:rPr>
              <w:t xml:space="preserve"> </w:t>
            </w:r>
            <w:r>
              <w:t>asesmen</w:t>
            </w:r>
            <w:r>
              <w:rPr>
                <w:spacing w:val="17"/>
              </w:rPr>
              <w:t xml:space="preserve"> </w:t>
            </w:r>
            <w:r>
              <w:t>yang</w:t>
            </w:r>
            <w:r>
              <w:rPr>
                <w:spacing w:val="13"/>
              </w:rPr>
              <w:t xml:space="preserve"> </w:t>
            </w:r>
            <w:r>
              <w:t>dilakukan</w:t>
            </w:r>
            <w:r>
              <w:rPr>
                <w:spacing w:val="13"/>
              </w:rPr>
              <w:t xml:space="preserve"> </w:t>
            </w:r>
            <w:r>
              <w:t>pada</w:t>
            </w:r>
            <w:r>
              <w:rPr>
                <w:spacing w:val="15"/>
              </w:rPr>
              <w:t xml:space="preserve"> </w:t>
            </w:r>
            <w:r>
              <w:t>awal</w:t>
            </w:r>
            <w:r>
              <w:rPr>
                <w:spacing w:val="14"/>
              </w:rPr>
              <w:t xml:space="preserve"> </w:t>
            </w:r>
            <w:r>
              <w:t>tahun</w:t>
            </w:r>
            <w:r>
              <w:rPr>
                <w:spacing w:val="13"/>
              </w:rPr>
              <w:t xml:space="preserve"> </w:t>
            </w:r>
            <w:r>
              <w:t>ajaran</w:t>
            </w:r>
            <w:r>
              <w:rPr>
                <w:spacing w:val="13"/>
              </w:rPr>
              <w:t xml:space="preserve"> </w:t>
            </w:r>
            <w:r>
              <w:t>guna</w:t>
            </w:r>
            <w:r>
              <w:rPr>
                <w:spacing w:val="26"/>
              </w:rPr>
              <w:t xml:space="preserve"> </w:t>
            </w:r>
            <w:r>
              <w:t>memetakan</w:t>
            </w:r>
            <w:r>
              <w:rPr>
                <w:spacing w:val="13"/>
              </w:rPr>
              <w:t xml:space="preserve"> </w:t>
            </w:r>
            <w:r>
              <w:t>kompetensi</w:t>
            </w:r>
            <w:r>
              <w:rPr>
                <w:spacing w:val="14"/>
              </w:rPr>
              <w:t xml:space="preserve"> </w:t>
            </w:r>
            <w:r>
              <w:t>para</w:t>
            </w:r>
            <w:r>
              <w:rPr>
                <w:spacing w:val="-52"/>
              </w:rPr>
              <w:t xml:space="preserve"> </w:t>
            </w:r>
            <w:r>
              <w:t>peserta</w:t>
            </w:r>
            <w:r>
              <w:rPr>
                <w:spacing w:val="4"/>
              </w:rPr>
              <w:t xml:space="preserve"> </w:t>
            </w:r>
            <w:r>
              <w:t>didik</w:t>
            </w:r>
            <w:r>
              <w:rPr>
                <w:spacing w:val="-3"/>
              </w:rPr>
              <w:t xml:space="preserve"> </w:t>
            </w:r>
            <w:r>
              <w:t>agar</w:t>
            </w:r>
            <w:r>
              <w:rPr>
                <w:spacing w:val="5"/>
              </w:rPr>
              <w:t xml:space="preserve"> </w:t>
            </w:r>
            <w:r>
              <w:t>mereka</w:t>
            </w:r>
            <w:r>
              <w:rPr>
                <w:spacing w:val="4"/>
              </w:rPr>
              <w:t xml:space="preserve"> </w:t>
            </w:r>
            <w:r>
              <w:t>mendapatkan</w:t>
            </w:r>
            <w:r>
              <w:rPr>
                <w:spacing w:val="-3"/>
              </w:rPr>
              <w:t xml:space="preserve"> </w:t>
            </w:r>
            <w:r>
              <w:t>penanganan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tepat</w:t>
            </w:r>
            <w:r w:rsidR="00D44ABB">
              <w:rPr>
                <w:lang w:val="en-US"/>
              </w:rPr>
              <w:t>.</w:t>
            </w:r>
          </w:p>
          <w:p w14:paraId="7285BFF1" w14:textId="0F7D4AAD" w:rsidR="00004C9B" w:rsidRPr="00D44ABB" w:rsidRDefault="00000000" w:rsidP="00D44ABB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asesmen</w:t>
            </w:r>
            <w:r>
              <w:rPr>
                <w:b/>
                <w:spacing w:val="34"/>
              </w:rPr>
              <w:t xml:space="preserve"> </w:t>
            </w:r>
            <w:r>
              <w:rPr>
                <w:b/>
              </w:rPr>
              <w:t>formatif:</w:t>
            </w:r>
            <w:r>
              <w:rPr>
                <w:b/>
                <w:spacing w:val="36"/>
              </w:rPr>
              <w:t xml:space="preserve"> </w:t>
            </w:r>
            <w:r>
              <w:t>pengambilan</w:t>
            </w:r>
            <w:r>
              <w:rPr>
                <w:spacing w:val="32"/>
              </w:rPr>
              <w:t xml:space="preserve"> </w:t>
            </w:r>
            <w:r>
              <w:t>data</w:t>
            </w:r>
            <w:r>
              <w:rPr>
                <w:spacing w:val="38"/>
              </w:rPr>
              <w:t xml:space="preserve"> </w:t>
            </w:r>
            <w:r>
              <w:t>kemajuan</w:t>
            </w:r>
            <w:r>
              <w:rPr>
                <w:spacing w:val="31"/>
              </w:rPr>
              <w:t xml:space="preserve"> </w:t>
            </w:r>
            <w:r>
              <w:t>belajar</w:t>
            </w:r>
            <w:r>
              <w:rPr>
                <w:spacing w:val="35"/>
              </w:rPr>
              <w:t xml:space="preserve"> </w:t>
            </w:r>
            <w:r>
              <w:t>yang</w:t>
            </w:r>
            <w:r>
              <w:rPr>
                <w:spacing w:val="32"/>
              </w:rPr>
              <w:t xml:space="preserve"> </w:t>
            </w:r>
            <w:r>
              <w:t>dapat</w:t>
            </w:r>
            <w:r>
              <w:rPr>
                <w:spacing w:val="33"/>
              </w:rPr>
              <w:t xml:space="preserve"> </w:t>
            </w:r>
            <w:r>
              <w:t>dilakukan</w:t>
            </w:r>
            <w:r>
              <w:rPr>
                <w:spacing w:val="22"/>
              </w:rPr>
              <w:t xml:space="preserve"> </w:t>
            </w:r>
            <w:r>
              <w:t>oleh</w:t>
            </w:r>
            <w:r>
              <w:rPr>
                <w:spacing w:val="31"/>
              </w:rPr>
              <w:t xml:space="preserve"> </w:t>
            </w:r>
            <w:r>
              <w:t>guru</w:t>
            </w:r>
            <w:r>
              <w:rPr>
                <w:spacing w:val="36"/>
              </w:rPr>
              <w:t xml:space="preserve"> </w:t>
            </w:r>
            <w:r>
              <w:t>atau</w:t>
            </w:r>
            <w:r>
              <w:rPr>
                <w:spacing w:val="31"/>
              </w:rPr>
              <w:t xml:space="preserve"> </w:t>
            </w:r>
            <w:r>
              <w:t>peserta</w:t>
            </w:r>
            <w:r>
              <w:rPr>
                <w:spacing w:val="-52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-7"/>
              </w:rPr>
              <w:t xml:space="preserve"> </w:t>
            </w:r>
            <w:r>
              <w:t>proses</w:t>
            </w:r>
            <w:r>
              <w:rPr>
                <w:spacing w:val="2"/>
              </w:rPr>
              <w:t xml:space="preserve"> </w:t>
            </w:r>
            <w:r>
              <w:t>pembelajaran</w:t>
            </w:r>
            <w:r w:rsidR="00D44ABB">
              <w:rPr>
                <w:lang w:val="en-US"/>
              </w:rPr>
              <w:t>.</w:t>
            </w:r>
          </w:p>
          <w:p w14:paraId="6D4A40D4" w14:textId="11FC862C" w:rsidR="00004C9B" w:rsidRPr="00D44ABB" w:rsidRDefault="00000000" w:rsidP="00D44ABB">
            <w:pPr>
              <w:pStyle w:val="TableParagraph"/>
              <w:spacing w:line="237" w:lineRule="auto"/>
              <w:ind w:left="614" w:right="82"/>
              <w:rPr>
                <w:lang w:val="en-US"/>
              </w:rPr>
            </w:pPr>
            <w:r>
              <w:rPr>
                <w:b/>
              </w:rPr>
              <w:t xml:space="preserve">asesmen sumatif: </w:t>
            </w:r>
            <w:r>
              <w:t>penilaian hasil belajar secara menyeluruh yang meliputi keseluruhan aspek kompetensi</w:t>
            </w:r>
            <w:r>
              <w:rPr>
                <w:spacing w:val="-52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dinilai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biasanya</w:t>
            </w:r>
            <w:r>
              <w:rPr>
                <w:spacing w:val="5"/>
              </w:rPr>
              <w:t xml:space="preserve"> </w:t>
            </w:r>
            <w:r>
              <w:t>dilakukan</w:t>
            </w:r>
            <w:r>
              <w:rPr>
                <w:spacing w:val="-3"/>
              </w:rPr>
              <w:t xml:space="preserve"> </w:t>
            </w:r>
            <w:r>
              <w:t>pada</w:t>
            </w:r>
            <w:r>
              <w:rPr>
                <w:spacing w:val="4"/>
              </w:rPr>
              <w:t xml:space="preserve"> </w:t>
            </w:r>
            <w:r>
              <w:t>akhir</w:t>
            </w:r>
            <w:r>
              <w:rPr>
                <w:spacing w:val="10"/>
              </w:rPr>
              <w:t xml:space="preserve"> </w:t>
            </w:r>
            <w:r>
              <w:t>periode belajar</w:t>
            </w:r>
            <w:r w:rsidR="00D44ABB">
              <w:rPr>
                <w:lang w:val="en-US"/>
              </w:rPr>
              <w:t>.</w:t>
            </w:r>
          </w:p>
          <w:p w14:paraId="00B5A093" w14:textId="59CE8F00" w:rsidR="00004C9B" w:rsidRPr="00D44ABB" w:rsidRDefault="00000000" w:rsidP="00D44ABB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berpikir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lantang:</w:t>
            </w:r>
            <w:r>
              <w:rPr>
                <w:b/>
                <w:spacing w:val="47"/>
              </w:rPr>
              <w:t xml:space="preserve"> </w:t>
            </w:r>
            <w:r>
              <w:t>mengungkapkan</w:t>
            </w:r>
            <w:r>
              <w:rPr>
                <w:spacing w:val="36"/>
              </w:rPr>
              <w:t xml:space="preserve"> </w:t>
            </w:r>
            <w:r>
              <w:t>proses</w:t>
            </w:r>
            <w:r>
              <w:rPr>
                <w:spacing w:val="42"/>
              </w:rPr>
              <w:t xml:space="preserve"> </w:t>
            </w:r>
            <w:r>
              <w:t>berpikir</w:t>
            </w:r>
            <w:r>
              <w:rPr>
                <w:spacing w:val="44"/>
              </w:rPr>
              <w:t xml:space="preserve"> </w:t>
            </w:r>
            <w:r>
              <w:t>dengan</w:t>
            </w:r>
            <w:r>
              <w:rPr>
                <w:spacing w:val="36"/>
              </w:rPr>
              <w:t xml:space="preserve"> </w:t>
            </w:r>
            <w:r>
              <w:t>lantang</w:t>
            </w:r>
            <w:r>
              <w:rPr>
                <w:spacing w:val="36"/>
              </w:rPr>
              <w:t xml:space="preserve"> </w:t>
            </w:r>
            <w:r>
              <w:t>agar</w:t>
            </w:r>
            <w:r>
              <w:rPr>
                <w:spacing w:val="40"/>
              </w:rPr>
              <w:t xml:space="preserve"> </w:t>
            </w:r>
            <w:r>
              <w:t>orang</w:t>
            </w:r>
            <w:r>
              <w:rPr>
                <w:spacing w:val="43"/>
              </w:rPr>
              <w:t xml:space="preserve"> </w:t>
            </w:r>
            <w:r>
              <w:t>lain</w:t>
            </w:r>
            <w:r>
              <w:rPr>
                <w:spacing w:val="40"/>
              </w:rPr>
              <w:t xml:space="preserve"> </w:t>
            </w:r>
            <w:r>
              <w:t>dapat</w:t>
            </w:r>
            <w:r>
              <w:rPr>
                <w:spacing w:val="37"/>
              </w:rPr>
              <w:t xml:space="preserve"> </w:t>
            </w:r>
            <w:r>
              <w:t>belajar</w:t>
            </w:r>
            <w:r>
              <w:rPr>
                <w:spacing w:val="44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memperoleh</w:t>
            </w:r>
            <w:r>
              <w:rPr>
                <w:spacing w:val="-4"/>
              </w:rPr>
              <w:t xml:space="preserve"> </w:t>
            </w:r>
            <w:r>
              <w:t>informasi</w:t>
            </w:r>
            <w:r>
              <w:rPr>
                <w:spacing w:val="-1"/>
              </w:rPr>
              <w:t xml:space="preserve"> </w:t>
            </w:r>
            <w:r>
              <w:t>dari</w:t>
            </w:r>
            <w:r>
              <w:rPr>
                <w:spacing w:val="-2"/>
              </w:rPr>
              <w:t xml:space="preserve"> </w:t>
            </w:r>
            <w:r>
              <w:t>proses</w:t>
            </w:r>
            <w:r>
              <w:rPr>
                <w:spacing w:val="2"/>
              </w:rPr>
              <w:t xml:space="preserve"> </w:t>
            </w:r>
            <w:r>
              <w:t>tersebut</w:t>
            </w:r>
            <w:r w:rsidR="00D44ABB">
              <w:rPr>
                <w:lang w:val="en-US"/>
              </w:rPr>
              <w:t>.</w:t>
            </w:r>
          </w:p>
          <w:p w14:paraId="2367E3D2" w14:textId="0AACA755" w:rsidR="00004C9B" w:rsidRPr="00D44ABB" w:rsidRDefault="00000000" w:rsidP="00D44ABB">
            <w:pPr>
              <w:pStyle w:val="TableParagraph"/>
              <w:ind w:left="614"/>
              <w:rPr>
                <w:lang w:val="en-US"/>
              </w:rPr>
            </w:pPr>
            <w:r>
              <w:rPr>
                <w:b/>
              </w:rPr>
              <w:t>buku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pengayaan: </w:t>
            </w:r>
            <w:r>
              <w:t>buku</w:t>
            </w:r>
            <w:r>
              <w:rPr>
                <w:spacing w:val="4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digunakan</w:t>
            </w:r>
            <w:r>
              <w:rPr>
                <w:spacing w:val="-6"/>
              </w:rPr>
              <w:t xml:space="preserve"> </w:t>
            </w:r>
            <w:r>
              <w:t>sebagai</w:t>
            </w:r>
            <w:r>
              <w:rPr>
                <w:spacing w:val="-4"/>
              </w:rPr>
              <w:t xml:space="preserve"> </w:t>
            </w:r>
            <w:r>
              <w:t>penunjang</w:t>
            </w:r>
            <w:r>
              <w:rPr>
                <w:spacing w:val="-6"/>
              </w:rPr>
              <w:t xml:space="preserve"> </w:t>
            </w:r>
            <w:r>
              <w:t>atau pelengkap</w:t>
            </w:r>
            <w:r>
              <w:rPr>
                <w:spacing w:val="-1"/>
              </w:rPr>
              <w:t xml:space="preserve"> </w:t>
            </w:r>
            <w:r>
              <w:t>buku pelajaran</w:t>
            </w:r>
            <w:r>
              <w:rPr>
                <w:spacing w:val="-5"/>
              </w:rPr>
              <w:t xml:space="preserve"> </w:t>
            </w:r>
            <w:r>
              <w:t>utama</w:t>
            </w:r>
            <w:r w:rsidR="00D44ABB">
              <w:rPr>
                <w:lang w:val="en-US"/>
              </w:rPr>
              <w:t>.</w:t>
            </w:r>
          </w:p>
          <w:p w14:paraId="664CB907" w14:textId="2D6A715E" w:rsidR="00004C9B" w:rsidRPr="00D44ABB" w:rsidRDefault="00000000" w:rsidP="00D44ABB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capaian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pembelajaran</w:t>
            </w:r>
            <w:r>
              <w:t>:</w:t>
            </w:r>
            <w:r>
              <w:rPr>
                <w:spacing w:val="10"/>
              </w:rPr>
              <w:t xml:space="preserve"> </w:t>
            </w:r>
            <w:r>
              <w:t>kemampuan</w:t>
            </w:r>
            <w:r>
              <w:rPr>
                <w:spacing w:val="8"/>
              </w:rPr>
              <w:t xml:space="preserve"> </w:t>
            </w:r>
            <w:r>
              <w:t>pada</w:t>
            </w:r>
            <w:r>
              <w:rPr>
                <w:spacing w:val="11"/>
              </w:rPr>
              <w:t xml:space="preserve"> </w:t>
            </w:r>
            <w:r>
              <w:t>akhir</w:t>
            </w:r>
            <w:r>
              <w:rPr>
                <w:spacing w:val="15"/>
              </w:rPr>
              <w:t xml:space="preserve"> </w:t>
            </w:r>
            <w:r>
              <w:t>masa</w:t>
            </w:r>
            <w:r>
              <w:rPr>
                <w:spacing w:val="12"/>
              </w:rPr>
              <w:t xml:space="preserve"> </w:t>
            </w:r>
            <w:r>
              <w:t>pembelajaran</w:t>
            </w:r>
            <w:r>
              <w:rPr>
                <w:spacing w:val="7"/>
              </w:rPr>
              <w:t xml:space="preserve"> </w:t>
            </w:r>
            <w:r>
              <w:t>yang</w:t>
            </w:r>
            <w:r>
              <w:rPr>
                <w:spacing w:val="14"/>
              </w:rPr>
              <w:t xml:space="preserve"> </w:t>
            </w:r>
            <w:r>
              <w:t>diperoleh</w:t>
            </w:r>
            <w:r>
              <w:rPr>
                <w:spacing w:val="12"/>
              </w:rPr>
              <w:t xml:space="preserve"> </w:t>
            </w:r>
            <w:r>
              <w:t>melalui</w:t>
            </w:r>
            <w:r>
              <w:rPr>
                <w:spacing w:val="10"/>
              </w:rPr>
              <w:t xml:space="preserve"> </w:t>
            </w:r>
            <w:r>
              <w:t>serangkaian</w:t>
            </w:r>
            <w:r>
              <w:rPr>
                <w:spacing w:val="-52"/>
              </w:rPr>
              <w:t xml:space="preserve"> </w:t>
            </w:r>
            <w:r>
              <w:t>proses</w:t>
            </w:r>
            <w:r>
              <w:rPr>
                <w:spacing w:val="1"/>
              </w:rPr>
              <w:t xml:space="preserve"> </w:t>
            </w:r>
            <w:r>
              <w:t>pembelajaran</w:t>
            </w:r>
            <w:r w:rsidR="00D44ABB">
              <w:rPr>
                <w:lang w:val="en-US"/>
              </w:rPr>
              <w:t>.</w:t>
            </w:r>
          </w:p>
          <w:p w14:paraId="7E0FC568" w14:textId="7EEE592B" w:rsidR="00004C9B" w:rsidRPr="00D44ABB" w:rsidRDefault="00000000" w:rsidP="00D44ABB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diorama:</w:t>
            </w:r>
            <w:r>
              <w:rPr>
                <w:b/>
                <w:spacing w:val="34"/>
              </w:rPr>
              <w:t xml:space="preserve"> </w:t>
            </w:r>
            <w:r>
              <w:t>sajian</w:t>
            </w:r>
            <w:r>
              <w:rPr>
                <w:spacing w:val="30"/>
              </w:rPr>
              <w:t xml:space="preserve"> </w:t>
            </w:r>
            <w:r>
              <w:t>pemandangan</w:t>
            </w:r>
            <w:r>
              <w:rPr>
                <w:spacing w:val="31"/>
              </w:rPr>
              <w:t xml:space="preserve"> </w:t>
            </w:r>
            <w:r>
              <w:t>alam</w:t>
            </w:r>
            <w:r>
              <w:rPr>
                <w:spacing w:val="26"/>
              </w:rPr>
              <w:t xml:space="preserve"> </w:t>
            </w:r>
            <w:r>
              <w:t>dalam</w:t>
            </w:r>
            <w:r>
              <w:rPr>
                <w:spacing w:val="26"/>
              </w:rPr>
              <w:t xml:space="preserve"> </w:t>
            </w:r>
            <w:r>
              <w:t>bentuk</w:t>
            </w:r>
            <w:r>
              <w:rPr>
                <w:spacing w:val="31"/>
              </w:rPr>
              <w:t xml:space="preserve"> </w:t>
            </w:r>
            <w:r>
              <w:t>tiga</w:t>
            </w:r>
            <w:r>
              <w:rPr>
                <w:spacing w:val="37"/>
              </w:rPr>
              <w:t xml:space="preserve"> </w:t>
            </w:r>
            <w:r>
              <w:t>dimensi</w:t>
            </w:r>
            <w:r>
              <w:rPr>
                <w:spacing w:val="36"/>
              </w:rPr>
              <w:t xml:space="preserve"> </w:t>
            </w:r>
            <w:r>
              <w:t>dengan</w:t>
            </w:r>
            <w:r>
              <w:rPr>
                <w:spacing w:val="43"/>
              </w:rPr>
              <w:t xml:space="preserve"> </w:t>
            </w:r>
            <w:r>
              <w:t>menempatkan</w:t>
            </w:r>
            <w:r>
              <w:rPr>
                <w:spacing w:val="34"/>
              </w:rPr>
              <w:t xml:space="preserve"> </w:t>
            </w:r>
            <w:r>
              <w:t>objek</w:t>
            </w:r>
            <w:r>
              <w:rPr>
                <w:spacing w:val="34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t>depan</w:t>
            </w:r>
            <w:r>
              <w:rPr>
                <w:spacing w:val="-52"/>
              </w:rPr>
              <w:t xml:space="preserve"> </w:t>
            </w:r>
            <w:r>
              <w:t>sebuah</w:t>
            </w:r>
            <w:r>
              <w:rPr>
                <w:spacing w:val="-4"/>
              </w:rPr>
              <w:t xml:space="preserve"> </w:t>
            </w:r>
            <w:r>
              <w:t>latar</w:t>
            </w:r>
            <w:r>
              <w:rPr>
                <w:spacing w:val="2"/>
              </w:rPr>
              <w:t xml:space="preserve"> </w:t>
            </w:r>
            <w:r>
              <w:t>sehingga</w:t>
            </w:r>
            <w:r>
              <w:rPr>
                <w:spacing w:val="8"/>
              </w:rPr>
              <w:t xml:space="preserve"> </w:t>
            </w:r>
            <w:r>
              <w:t>menggambarkan</w:t>
            </w:r>
            <w:r>
              <w:rPr>
                <w:spacing w:val="-3"/>
              </w:rPr>
              <w:t xml:space="preserve"> </w:t>
            </w:r>
            <w:r>
              <w:t>keadaan alam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sebenarnya</w:t>
            </w:r>
            <w:r w:rsidR="00D44ABB">
              <w:rPr>
                <w:lang w:val="en-US"/>
              </w:rPr>
              <w:t>.</w:t>
            </w:r>
          </w:p>
          <w:p w14:paraId="4C51A59F" w14:textId="598B390A" w:rsidR="00004C9B" w:rsidRPr="00D44ABB" w:rsidRDefault="00000000" w:rsidP="00D44ABB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fonem</w:t>
            </w:r>
            <w:r>
              <w:t>:</w:t>
            </w:r>
            <w:r>
              <w:rPr>
                <w:spacing w:val="42"/>
              </w:rPr>
              <w:t xml:space="preserve"> </w:t>
            </w:r>
            <w:r>
              <w:t>satuan</w:t>
            </w:r>
            <w:r>
              <w:rPr>
                <w:spacing w:val="41"/>
              </w:rPr>
              <w:t xml:space="preserve"> </w:t>
            </w:r>
            <w:r>
              <w:t>bunyi</w:t>
            </w:r>
            <w:r>
              <w:rPr>
                <w:spacing w:val="42"/>
              </w:rPr>
              <w:t xml:space="preserve"> </w:t>
            </w:r>
            <w:r>
              <w:t>terkecil</w:t>
            </w:r>
            <w:r>
              <w:rPr>
                <w:spacing w:val="47"/>
              </w:rPr>
              <w:t xml:space="preserve"> </w:t>
            </w:r>
            <w:r>
              <w:t>yang</w:t>
            </w:r>
            <w:r>
              <w:rPr>
                <w:spacing w:val="46"/>
              </w:rPr>
              <w:t xml:space="preserve"> </w:t>
            </w:r>
            <w:r>
              <w:t>mampu</w:t>
            </w:r>
            <w:r>
              <w:rPr>
                <w:spacing w:val="45"/>
              </w:rPr>
              <w:t xml:space="preserve"> </w:t>
            </w:r>
            <w:r>
              <w:t>menunjukkan</w:t>
            </w:r>
            <w:r>
              <w:rPr>
                <w:spacing w:val="42"/>
              </w:rPr>
              <w:t xml:space="preserve"> </w:t>
            </w:r>
            <w:r>
              <w:t>kontras</w:t>
            </w:r>
            <w:r>
              <w:rPr>
                <w:spacing w:val="42"/>
              </w:rPr>
              <w:t xml:space="preserve"> </w:t>
            </w:r>
            <w:r>
              <w:t>makna,</w:t>
            </w:r>
            <w:r>
              <w:rPr>
                <w:spacing w:val="47"/>
              </w:rPr>
              <w:t xml:space="preserve"> </w:t>
            </w:r>
            <w:r>
              <w:t>misalnya</w:t>
            </w:r>
            <w:r>
              <w:rPr>
                <w:spacing w:val="3"/>
              </w:rPr>
              <w:t xml:space="preserve"> </w:t>
            </w:r>
            <w:r>
              <w:t>/h/</w:t>
            </w:r>
            <w:r>
              <w:rPr>
                <w:spacing w:val="47"/>
              </w:rPr>
              <w:t xml:space="preserve"> </w:t>
            </w:r>
            <w:r>
              <w:t>adalah</w:t>
            </w:r>
            <w:r>
              <w:rPr>
                <w:spacing w:val="41"/>
              </w:rPr>
              <w:t xml:space="preserve"> </w:t>
            </w:r>
            <w:r>
              <w:t>fonem</w:t>
            </w:r>
            <w:r>
              <w:rPr>
                <w:spacing w:val="-52"/>
              </w:rPr>
              <w:t xml:space="preserve"> </w:t>
            </w:r>
            <w:r>
              <w:t>karena</w:t>
            </w:r>
            <w:r>
              <w:rPr>
                <w:spacing w:val="4"/>
              </w:rPr>
              <w:t xml:space="preserve"> </w:t>
            </w:r>
            <w:r>
              <w:t>membedakan</w:t>
            </w:r>
            <w:r>
              <w:rPr>
                <w:spacing w:val="2"/>
              </w:rPr>
              <w:t xml:space="preserve"> </w:t>
            </w:r>
            <w:r>
              <w:t>makna</w:t>
            </w:r>
            <w:r>
              <w:rPr>
                <w:spacing w:val="5"/>
              </w:rPr>
              <w:t xml:space="preserve"> </w:t>
            </w:r>
            <w:r>
              <w:t>kata</w:t>
            </w:r>
            <w:r>
              <w:rPr>
                <w:spacing w:val="4"/>
              </w:rPr>
              <w:t xml:space="preserve"> </w:t>
            </w:r>
            <w:r>
              <w:t>‘harus’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‘arus’</w:t>
            </w:r>
            <w:r w:rsidR="00D44ABB">
              <w:rPr>
                <w:lang w:val="en-US"/>
              </w:rPr>
              <w:t>.</w:t>
            </w:r>
          </w:p>
          <w:p w14:paraId="37A8A4C4" w14:textId="30A7D5D8" w:rsidR="00004C9B" w:rsidRPr="00D44ABB" w:rsidRDefault="00000000" w:rsidP="00D44ABB">
            <w:pPr>
              <w:pStyle w:val="TableParagraph"/>
              <w:ind w:left="614"/>
              <w:rPr>
                <w:lang w:val="en-US"/>
              </w:rPr>
            </w:pPr>
            <w:r>
              <w:rPr>
                <w:b/>
              </w:rPr>
              <w:t>fakta:</w:t>
            </w:r>
            <w:r>
              <w:rPr>
                <w:b/>
                <w:spacing w:val="-2"/>
              </w:rPr>
              <w:t xml:space="preserve"> </w:t>
            </w:r>
            <w:r>
              <w:t>hal</w:t>
            </w:r>
            <w:r>
              <w:rPr>
                <w:spacing w:val="-4"/>
              </w:rPr>
              <w:t xml:space="preserve"> </w:t>
            </w:r>
            <w:r>
              <w:t>(keadaan,</w:t>
            </w:r>
            <w:r>
              <w:rPr>
                <w:spacing w:val="1"/>
              </w:rPr>
              <w:t xml:space="preserve"> </w:t>
            </w:r>
            <w:r>
              <w:t>peristiwa)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merupakan</w:t>
            </w:r>
            <w:r>
              <w:rPr>
                <w:spacing w:val="-5"/>
              </w:rPr>
              <w:t xml:space="preserve"> </w:t>
            </w:r>
            <w:r>
              <w:t>kenyataan;</w:t>
            </w:r>
            <w:r>
              <w:rPr>
                <w:spacing w:val="1"/>
              </w:rPr>
              <w:t xml:space="preserve"> </w:t>
            </w:r>
            <w:r>
              <w:t>sesuatu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3"/>
              </w:rPr>
              <w:t xml:space="preserve"> </w:t>
            </w:r>
            <w:r>
              <w:t>benar-benar</w:t>
            </w:r>
            <w:r>
              <w:rPr>
                <w:spacing w:val="-2"/>
              </w:rPr>
              <w:t xml:space="preserve"> </w:t>
            </w:r>
            <w:r>
              <w:t>ada</w:t>
            </w:r>
            <w:r>
              <w:rPr>
                <w:spacing w:val="-2"/>
              </w:rPr>
              <w:t xml:space="preserve"> </w:t>
            </w:r>
            <w:r>
              <w:t>atau</w:t>
            </w:r>
            <w:r>
              <w:rPr>
                <w:spacing w:val="-5"/>
              </w:rPr>
              <w:t xml:space="preserve"> </w:t>
            </w:r>
            <w:r>
              <w:t>terjadi</w:t>
            </w:r>
            <w:r w:rsidR="00D44ABB">
              <w:rPr>
                <w:lang w:val="en-US"/>
              </w:rPr>
              <w:t>.</w:t>
            </w:r>
          </w:p>
          <w:p w14:paraId="4A4D1F3A" w14:textId="354AFAFD" w:rsidR="00004C9B" w:rsidRPr="00D44ABB" w:rsidRDefault="00000000" w:rsidP="00D44ABB">
            <w:pPr>
              <w:pStyle w:val="TableParagraph"/>
              <w:ind w:left="614"/>
              <w:rPr>
                <w:lang w:val="en-US"/>
              </w:rPr>
            </w:pPr>
            <w:r>
              <w:rPr>
                <w:b/>
              </w:rPr>
              <w:t>fiksi:</w:t>
            </w:r>
            <w:r>
              <w:rPr>
                <w:b/>
                <w:spacing w:val="-4"/>
              </w:rPr>
              <w:t xml:space="preserve"> </w:t>
            </w:r>
            <w:r>
              <w:t>cerita</w:t>
            </w:r>
            <w:r>
              <w:rPr>
                <w:spacing w:val="1"/>
              </w:rPr>
              <w:t xml:space="preserve"> </w:t>
            </w:r>
            <w:r>
              <w:t>rekaan</w:t>
            </w:r>
            <w:r>
              <w:rPr>
                <w:spacing w:val="-7"/>
              </w:rPr>
              <w:t xml:space="preserve"> </w:t>
            </w:r>
            <w:r>
              <w:t>(roman, novel, dan</w:t>
            </w:r>
            <w:r>
              <w:rPr>
                <w:spacing w:val="-7"/>
              </w:rPr>
              <w:t xml:space="preserve"> </w:t>
            </w:r>
            <w:r>
              <w:t>sebagainya)</w:t>
            </w:r>
            <w:r w:rsidR="00D44ABB">
              <w:rPr>
                <w:lang w:val="en-US"/>
              </w:rPr>
              <w:t>.</w:t>
            </w:r>
          </w:p>
          <w:p w14:paraId="09FB0BD3" w14:textId="3B9E33B6" w:rsidR="00004C9B" w:rsidRPr="00D44ABB" w:rsidRDefault="00000000" w:rsidP="00D44ABB">
            <w:pPr>
              <w:pStyle w:val="TableParagraph"/>
              <w:spacing w:before="1"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intonasi:</w:t>
            </w:r>
            <w:r>
              <w:rPr>
                <w:b/>
                <w:spacing w:val="40"/>
              </w:rPr>
              <w:t xml:space="preserve"> </w:t>
            </w:r>
            <w:r>
              <w:t>ketepatan</w:t>
            </w:r>
            <w:r>
              <w:rPr>
                <w:spacing w:val="36"/>
              </w:rPr>
              <w:t xml:space="preserve"> </w:t>
            </w:r>
            <w:r>
              <w:t>pengucapan</w:t>
            </w:r>
            <w:r>
              <w:rPr>
                <w:spacing w:val="36"/>
              </w:rPr>
              <w:t xml:space="preserve"> </w:t>
            </w:r>
            <w:r>
              <w:t>dan</w:t>
            </w:r>
            <w:r>
              <w:rPr>
                <w:spacing w:val="36"/>
              </w:rPr>
              <w:t xml:space="preserve"> </w:t>
            </w:r>
            <w:r>
              <w:t>irama</w:t>
            </w:r>
            <w:r>
              <w:rPr>
                <w:spacing w:val="43"/>
              </w:rPr>
              <w:t xml:space="preserve"> </w:t>
            </w:r>
            <w:r>
              <w:t>dalam</w:t>
            </w:r>
            <w:r>
              <w:rPr>
                <w:spacing w:val="33"/>
              </w:rPr>
              <w:t xml:space="preserve"> </w:t>
            </w:r>
            <w:r>
              <w:t>kalimat</w:t>
            </w:r>
            <w:r>
              <w:rPr>
                <w:spacing w:val="42"/>
              </w:rPr>
              <w:t xml:space="preserve"> </w:t>
            </w:r>
            <w:r>
              <w:t>agar</w:t>
            </w:r>
            <w:r>
              <w:rPr>
                <w:spacing w:val="43"/>
              </w:rPr>
              <w:t xml:space="preserve"> </w:t>
            </w:r>
            <w:r>
              <w:t>pendengar</w:t>
            </w:r>
            <w:r>
              <w:rPr>
                <w:spacing w:val="52"/>
              </w:rPr>
              <w:t xml:space="preserve"> </w:t>
            </w:r>
            <w:r>
              <w:t>memahami</w:t>
            </w:r>
            <w:r>
              <w:rPr>
                <w:spacing w:val="41"/>
              </w:rPr>
              <w:t xml:space="preserve"> </w:t>
            </w:r>
            <w:r>
              <w:t>makna</w:t>
            </w:r>
            <w:r>
              <w:rPr>
                <w:spacing w:val="44"/>
              </w:rPr>
              <w:t xml:space="preserve"> </w:t>
            </w:r>
            <w:r>
              <w:t>kalimat</w:t>
            </w:r>
            <w:r>
              <w:rPr>
                <w:spacing w:val="-52"/>
              </w:rPr>
              <w:t xml:space="preserve"> </w:t>
            </w:r>
            <w:r>
              <w:t>tersebut</w:t>
            </w:r>
            <w:r>
              <w:rPr>
                <w:spacing w:val="2"/>
              </w:rPr>
              <w:t xml:space="preserve"> </w:t>
            </w:r>
            <w:r>
              <w:t>dengan</w:t>
            </w:r>
            <w:r>
              <w:rPr>
                <w:spacing w:val="-1"/>
              </w:rPr>
              <w:t xml:space="preserve"> </w:t>
            </w:r>
            <w:r>
              <w:t>benar</w:t>
            </w:r>
            <w:r w:rsidR="00D44ABB">
              <w:rPr>
                <w:lang w:val="en-US"/>
              </w:rPr>
              <w:t>.</w:t>
            </w:r>
          </w:p>
          <w:p w14:paraId="6EBAC5DE" w14:textId="133F0D92" w:rsidR="00004C9B" w:rsidRPr="00D44ABB" w:rsidRDefault="00000000" w:rsidP="00D44ABB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kata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ajaib:</w:t>
            </w:r>
            <w:r>
              <w:rPr>
                <w:b/>
                <w:spacing w:val="49"/>
              </w:rPr>
              <w:t xml:space="preserve"> </w:t>
            </w:r>
            <w:r>
              <w:t>sebutan</w:t>
            </w:r>
            <w:r>
              <w:rPr>
                <w:spacing w:val="44"/>
              </w:rPr>
              <w:t xml:space="preserve"> </w:t>
            </w:r>
            <w:r>
              <w:t>untuk</w:t>
            </w:r>
            <w:r>
              <w:rPr>
                <w:spacing w:val="44"/>
              </w:rPr>
              <w:t xml:space="preserve"> </w:t>
            </w:r>
            <w:r>
              <w:t>ungkapan</w:t>
            </w:r>
            <w:r>
              <w:rPr>
                <w:spacing w:val="44"/>
              </w:rPr>
              <w:t xml:space="preserve"> </w:t>
            </w:r>
            <w:r>
              <w:t>santun</w:t>
            </w:r>
            <w:r>
              <w:rPr>
                <w:spacing w:val="44"/>
              </w:rPr>
              <w:t xml:space="preserve"> </w:t>
            </w:r>
            <w:r>
              <w:t>yang</w:t>
            </w:r>
            <w:r>
              <w:rPr>
                <w:spacing w:val="49"/>
              </w:rPr>
              <w:t xml:space="preserve"> </w:t>
            </w:r>
            <w:r>
              <w:t>wajib</w:t>
            </w:r>
            <w:r>
              <w:rPr>
                <w:spacing w:val="49"/>
              </w:rPr>
              <w:t xml:space="preserve"> </w:t>
            </w:r>
            <w:r>
              <w:t>dikenal</w:t>
            </w:r>
            <w:r>
              <w:rPr>
                <w:spacing w:val="50"/>
              </w:rPr>
              <w:t xml:space="preserve"> </w:t>
            </w:r>
            <w:r>
              <w:t>dan</w:t>
            </w:r>
            <w:r>
              <w:rPr>
                <w:spacing w:val="49"/>
              </w:rPr>
              <w:t xml:space="preserve"> </w:t>
            </w:r>
            <w:r>
              <w:t>digunakan</w:t>
            </w:r>
            <w:r>
              <w:rPr>
                <w:spacing w:val="53"/>
              </w:rPr>
              <w:t xml:space="preserve"> </w:t>
            </w:r>
            <w:r>
              <w:t>peserta</w:t>
            </w:r>
            <w:r>
              <w:rPr>
                <w:spacing w:val="51"/>
              </w:rPr>
              <w:t xml:space="preserve"> </w:t>
            </w:r>
            <w:r>
              <w:t>didik</w:t>
            </w:r>
            <w:r>
              <w:rPr>
                <w:spacing w:val="45"/>
              </w:rPr>
              <w:t xml:space="preserve"> </w:t>
            </w:r>
            <w:r>
              <w:t>dalam</w:t>
            </w:r>
            <w:r>
              <w:rPr>
                <w:spacing w:val="-52"/>
              </w:rPr>
              <w:t xml:space="preserve"> </w:t>
            </w:r>
            <w:r>
              <w:t>kesehariannya</w:t>
            </w:r>
            <w:r w:rsidR="00D44ABB">
              <w:rPr>
                <w:lang w:val="en-US"/>
              </w:rPr>
              <w:t>.</w:t>
            </w:r>
          </w:p>
          <w:p w14:paraId="5B341DD4" w14:textId="77777777" w:rsidR="00004C9B" w:rsidRDefault="00000000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keterampilan</w:t>
            </w:r>
            <w:r>
              <w:rPr>
                <w:b/>
                <w:spacing w:val="54"/>
              </w:rPr>
              <w:t xml:space="preserve"> </w:t>
            </w:r>
            <w:r>
              <w:rPr>
                <w:b/>
              </w:rPr>
              <w:t>sosial:</w:t>
            </w:r>
            <w:r>
              <w:rPr>
                <w:b/>
                <w:spacing w:val="14"/>
              </w:rPr>
              <w:t xml:space="preserve"> </w:t>
            </w:r>
            <w:r>
              <w:t>kemampuan</w:t>
            </w:r>
            <w:r>
              <w:rPr>
                <w:spacing w:val="2"/>
              </w:rPr>
              <w:t xml:space="preserve"> </w:t>
            </w:r>
            <w:r>
              <w:t>seseorang</w:t>
            </w:r>
            <w:r>
              <w:rPr>
                <w:spacing w:val="2"/>
              </w:rPr>
              <w:t xml:space="preserve"> </w:t>
            </w:r>
            <w:r>
              <w:t>untuk</w:t>
            </w:r>
            <w:r>
              <w:rPr>
                <w:spacing w:val="2"/>
              </w:rPr>
              <w:t xml:space="preserve"> </w:t>
            </w:r>
            <w:r>
              <w:t>berkomunikasi</w:t>
            </w:r>
            <w:r>
              <w:rPr>
                <w:spacing w:val="9"/>
              </w:rPr>
              <w:t xml:space="preserve"> </w:t>
            </w:r>
            <w:r>
              <w:t>dengan</w:t>
            </w:r>
            <w:r>
              <w:rPr>
                <w:spacing w:val="7"/>
              </w:rPr>
              <w:t xml:space="preserve"> </w:t>
            </w:r>
            <w:r>
              <w:t>efektif</w:t>
            </w:r>
            <w:r>
              <w:rPr>
                <w:spacing w:val="13"/>
              </w:rPr>
              <w:t xml:space="preserve"> </w:t>
            </w:r>
            <w:r>
              <w:t>serta</w:t>
            </w:r>
            <w:r>
              <w:rPr>
                <w:spacing w:val="10"/>
              </w:rPr>
              <w:t xml:space="preserve"> </w:t>
            </w:r>
            <w:r>
              <w:t>berinteraksi</w:t>
            </w:r>
            <w:r>
              <w:rPr>
                <w:spacing w:val="-52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orang</w:t>
            </w:r>
            <w:r>
              <w:rPr>
                <w:spacing w:val="-3"/>
              </w:rPr>
              <w:t xml:space="preserve"> </w:t>
            </w:r>
            <w:r>
              <w:t>lain</w:t>
            </w:r>
            <w:r>
              <w:rPr>
                <w:spacing w:val="-4"/>
              </w:rPr>
              <w:t xml:space="preserve"> </w:t>
            </w:r>
            <w:r>
              <w:t>secara</w:t>
            </w:r>
            <w:r>
              <w:rPr>
                <w:spacing w:val="4"/>
              </w:rPr>
              <w:t xml:space="preserve"> </w:t>
            </w:r>
            <w:r>
              <w:t>verbal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nonverbal</w:t>
            </w:r>
            <w:r>
              <w:rPr>
                <w:spacing w:val="-3"/>
              </w:rPr>
              <w:t xml:space="preserve"> </w:t>
            </w:r>
            <w:r>
              <w:t>sesuai</w:t>
            </w:r>
            <w:r>
              <w:rPr>
                <w:spacing w:val="-2"/>
              </w:rPr>
              <w:t xml:space="preserve"> </w:t>
            </w:r>
            <w:r>
              <w:t>dengan</w:t>
            </w:r>
            <w:r>
              <w:rPr>
                <w:spacing w:val="3"/>
              </w:rPr>
              <w:t xml:space="preserve"> </w:t>
            </w:r>
            <w:r>
              <w:t>norma</w:t>
            </w:r>
            <w:r>
              <w:rPr>
                <w:spacing w:val="4"/>
              </w:rPr>
              <w:t xml:space="preserve"> </w:t>
            </w:r>
            <w:r>
              <w:t>sosial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budaya</w:t>
            </w:r>
            <w:r w:rsidR="00D44ABB">
              <w:rPr>
                <w:lang w:val="en-US"/>
              </w:rPr>
              <w:t>.</w:t>
            </w:r>
          </w:p>
          <w:p w14:paraId="53F99968" w14:textId="0C554200" w:rsidR="00D44ABB" w:rsidRPr="00D44ABB" w:rsidRDefault="00D44ABB" w:rsidP="00D44ABB">
            <w:pPr>
              <w:pStyle w:val="TableParagraph"/>
              <w:ind w:left="614"/>
              <w:jc w:val="both"/>
              <w:rPr>
                <w:lang w:val="en-US"/>
              </w:rPr>
            </w:pPr>
            <w:r>
              <w:rPr>
                <w:b/>
              </w:rPr>
              <w:t>kompetensi:</w:t>
            </w:r>
            <w:r>
              <w:rPr>
                <w:b/>
                <w:spacing w:val="4"/>
              </w:rPr>
              <w:t xml:space="preserve"> </w:t>
            </w:r>
            <w:r>
              <w:t>kemampuan</w:t>
            </w:r>
            <w:r>
              <w:rPr>
                <w:spacing w:val="-6"/>
              </w:rPr>
              <w:t xml:space="preserve"> </w:t>
            </w:r>
            <w:r>
              <w:t>atau</w:t>
            </w:r>
            <w:r>
              <w:rPr>
                <w:spacing w:val="-6"/>
              </w:rPr>
              <w:t xml:space="preserve"> </w:t>
            </w:r>
            <w:r>
              <w:t>kecakapan</w:t>
            </w:r>
            <w:r>
              <w:rPr>
                <w:spacing w:val="-5"/>
              </w:rPr>
              <w:t xml:space="preserve"> </w:t>
            </w:r>
            <w:r>
              <w:t>seseorang</w:t>
            </w:r>
            <w:r>
              <w:rPr>
                <w:spacing w:val="-6"/>
              </w:rPr>
              <w:t xml:space="preserve"> </w:t>
            </w:r>
            <w:r>
              <w:t>untuk mengerjakan</w:t>
            </w:r>
            <w:r>
              <w:rPr>
                <w:spacing w:val="-6"/>
              </w:rPr>
              <w:t xml:space="preserve"> </w:t>
            </w:r>
            <w:r>
              <w:t>pekerjaan</w:t>
            </w:r>
            <w:r>
              <w:rPr>
                <w:spacing w:val="2"/>
              </w:rPr>
              <w:t xml:space="preserve"> </w:t>
            </w:r>
            <w:r>
              <w:t>tertentu</w:t>
            </w:r>
            <w:r>
              <w:rPr>
                <w:lang w:val="en-US"/>
              </w:rPr>
              <w:t>.</w:t>
            </w:r>
          </w:p>
          <w:p w14:paraId="0CE06B66" w14:textId="30520EFC" w:rsidR="00D44ABB" w:rsidRPr="00D44ABB" w:rsidRDefault="00D44ABB" w:rsidP="00D44ABB">
            <w:pPr>
              <w:pStyle w:val="TableParagraph"/>
              <w:spacing w:before="1"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literasi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dasar:</w:t>
            </w:r>
            <w:r>
              <w:rPr>
                <w:b/>
                <w:spacing w:val="17"/>
              </w:rPr>
              <w:t xml:space="preserve"> </w:t>
            </w:r>
            <w:r>
              <w:t>kecakapan</w:t>
            </w:r>
            <w:r>
              <w:rPr>
                <w:spacing w:val="16"/>
              </w:rPr>
              <w:t xml:space="preserve"> </w:t>
            </w:r>
            <w:r>
              <w:t>membaca</w:t>
            </w:r>
            <w:r>
              <w:rPr>
                <w:spacing w:val="18"/>
              </w:rPr>
              <w:t xml:space="preserve"> </w:t>
            </w:r>
            <w:r>
              <w:t>dan</w:t>
            </w:r>
            <w:r>
              <w:rPr>
                <w:spacing w:val="11"/>
              </w:rPr>
              <w:t xml:space="preserve"> </w:t>
            </w:r>
            <w:r>
              <w:t>menulis</w:t>
            </w:r>
            <w:r>
              <w:rPr>
                <w:spacing w:val="16"/>
              </w:rPr>
              <w:t xml:space="preserve"> </w:t>
            </w:r>
            <w:r>
              <w:t>permulaan</w:t>
            </w:r>
            <w:r>
              <w:rPr>
                <w:spacing w:val="11"/>
              </w:rPr>
              <w:t xml:space="preserve"> </w:t>
            </w:r>
            <w:r>
              <w:t>yang</w:t>
            </w:r>
            <w:r>
              <w:rPr>
                <w:spacing w:val="11"/>
              </w:rPr>
              <w:t xml:space="preserve"> </w:t>
            </w:r>
            <w:r>
              <w:t>harus</w:t>
            </w:r>
            <w:r>
              <w:rPr>
                <w:spacing w:val="12"/>
              </w:rPr>
              <w:t xml:space="preserve"> </w:t>
            </w:r>
            <w:r>
              <w:t>dikuasai</w:t>
            </w:r>
            <w:r>
              <w:rPr>
                <w:spacing w:val="18"/>
              </w:rPr>
              <w:t xml:space="preserve"> </w:t>
            </w:r>
            <w:r>
              <w:t>di</w:t>
            </w:r>
            <w:r>
              <w:rPr>
                <w:spacing w:val="12"/>
              </w:rPr>
              <w:t xml:space="preserve"> </w:t>
            </w:r>
            <w:r>
              <w:t>jenjang</w:t>
            </w:r>
            <w:r>
              <w:rPr>
                <w:spacing w:val="11"/>
              </w:rPr>
              <w:t xml:space="preserve"> </w:t>
            </w:r>
            <w:r>
              <w:t>awal</w:t>
            </w:r>
            <w:r>
              <w:rPr>
                <w:spacing w:val="-52"/>
              </w:rPr>
              <w:t xml:space="preserve"> </w:t>
            </w:r>
            <w:r>
              <w:t>pendidikan</w:t>
            </w:r>
            <w:r>
              <w:rPr>
                <w:spacing w:val="-4"/>
              </w:rPr>
              <w:t xml:space="preserve"> </w:t>
            </w:r>
            <w:r>
              <w:t>formal</w:t>
            </w:r>
            <w:r>
              <w:rPr>
                <w:lang w:val="en-US"/>
              </w:rPr>
              <w:t>.</w:t>
            </w:r>
          </w:p>
          <w:p w14:paraId="3A7112E4" w14:textId="7498A544" w:rsidR="00D44ABB" w:rsidRPr="00D44ABB" w:rsidRDefault="00D44ABB" w:rsidP="00D44ABB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literasi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finansial:</w:t>
            </w:r>
            <w:r>
              <w:rPr>
                <w:b/>
                <w:spacing w:val="24"/>
              </w:rPr>
              <w:t xml:space="preserve"> </w:t>
            </w:r>
            <w:r>
              <w:t>pengetahuan</w:t>
            </w:r>
            <w:r>
              <w:rPr>
                <w:spacing w:val="24"/>
              </w:rPr>
              <w:t xml:space="preserve"> </w:t>
            </w:r>
            <w:r>
              <w:t>dan</w:t>
            </w:r>
            <w:r>
              <w:rPr>
                <w:spacing w:val="23"/>
              </w:rPr>
              <w:t xml:space="preserve"> </w:t>
            </w:r>
            <w:r>
              <w:t>kecakapan</w:t>
            </w:r>
            <w:r>
              <w:rPr>
                <w:spacing w:val="18"/>
              </w:rPr>
              <w:t xml:space="preserve"> </w:t>
            </w:r>
            <w:r>
              <w:t>untuk</w:t>
            </w:r>
            <w:r>
              <w:rPr>
                <w:spacing w:val="24"/>
              </w:rPr>
              <w:t xml:space="preserve"> </w:t>
            </w:r>
            <w:r>
              <w:t>mengaplikasikan</w:t>
            </w:r>
            <w:r>
              <w:rPr>
                <w:spacing w:val="18"/>
              </w:rPr>
              <w:t xml:space="preserve"> </w:t>
            </w:r>
            <w:r>
              <w:t>pemahaman</w:t>
            </w:r>
            <w:r>
              <w:rPr>
                <w:spacing w:val="27"/>
              </w:rPr>
              <w:t xml:space="preserve"> </w:t>
            </w:r>
            <w:r>
              <w:t>tentang</w:t>
            </w:r>
            <w:r>
              <w:rPr>
                <w:spacing w:val="23"/>
              </w:rPr>
              <w:t xml:space="preserve"> </w:t>
            </w:r>
            <w:r>
              <w:t>konsep</w:t>
            </w:r>
            <w:r>
              <w:rPr>
                <w:spacing w:val="23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t>risiko,</w:t>
            </w:r>
            <w:r>
              <w:rPr>
                <w:spacing w:val="2"/>
              </w:rPr>
              <w:t xml:space="preserve"> </w:t>
            </w:r>
            <w:r>
              <w:t>keterampilan</w:t>
            </w:r>
            <w:r>
              <w:rPr>
                <w:spacing w:val="-4"/>
              </w:rPr>
              <w:t xml:space="preserve"> </w:t>
            </w:r>
            <w:r>
              <w:t>agar</w:t>
            </w:r>
            <w:r>
              <w:rPr>
                <w:spacing w:val="4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membuat</w:t>
            </w:r>
            <w:r>
              <w:rPr>
                <w:spacing w:val="1"/>
              </w:rPr>
              <w:t xml:space="preserve"> </w:t>
            </w:r>
            <w:r>
              <w:t>keputusan</w:t>
            </w:r>
            <w:r>
              <w:rPr>
                <w:spacing w:val="-4"/>
              </w:rPr>
              <w:t xml:space="preserve"> </w:t>
            </w:r>
            <w:r>
              <w:t>finansial</w:t>
            </w:r>
            <w:r>
              <w:rPr>
                <w:spacing w:val="5"/>
              </w:rPr>
              <w:t xml:space="preserve"> </w:t>
            </w:r>
            <w:r>
              <w:t>untuk meningkatkan</w:t>
            </w:r>
            <w:r>
              <w:rPr>
                <w:spacing w:val="-4"/>
              </w:rPr>
              <w:t xml:space="preserve"> </w:t>
            </w:r>
            <w:r>
              <w:t>kesejahteraan</w:t>
            </w:r>
            <w:r>
              <w:rPr>
                <w:lang w:val="en-US"/>
              </w:rPr>
              <w:t>.</w:t>
            </w:r>
          </w:p>
          <w:p w14:paraId="409F0AE6" w14:textId="6BD3F30C" w:rsidR="00D44ABB" w:rsidRPr="00A3155E" w:rsidRDefault="00D44ABB" w:rsidP="00A3155E">
            <w:pPr>
              <w:pStyle w:val="TableParagraph"/>
              <w:ind w:left="614"/>
              <w:jc w:val="both"/>
              <w:rPr>
                <w:lang w:val="en-US"/>
              </w:rPr>
            </w:pPr>
            <w:r>
              <w:rPr>
                <w:b/>
              </w:rPr>
              <w:t>lembar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amatan: </w:t>
            </w:r>
            <w:r>
              <w:t>catatan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berisi</w:t>
            </w:r>
            <w:r>
              <w:rPr>
                <w:spacing w:val="-3"/>
              </w:rPr>
              <w:t xml:space="preserve"> </w:t>
            </w:r>
            <w:r>
              <w:t>sikap</w:t>
            </w:r>
            <w:r>
              <w:rPr>
                <w:spacing w:val="-1"/>
              </w:rPr>
              <w:t xml:space="preserve"> </w:t>
            </w:r>
            <w:r>
              <w:t>dan/atau keterampilan</w:t>
            </w:r>
            <w:r>
              <w:rPr>
                <w:spacing w:val="-6"/>
              </w:rPr>
              <w:t xml:space="preserve"> </w:t>
            </w:r>
            <w:r>
              <w:t>peserta</w:t>
            </w:r>
            <w:r>
              <w:rPr>
                <w:spacing w:val="2"/>
              </w:rPr>
              <w:t xml:space="preserve"> </w:t>
            </w:r>
            <w:r>
              <w:t>didik</w:t>
            </w:r>
            <w:r>
              <w:rPr>
                <w:spacing w:val="4"/>
              </w:rPr>
              <w:t xml:space="preserve"> </w:t>
            </w:r>
            <w:r>
              <w:t>untuk</w:t>
            </w:r>
            <w:r>
              <w:rPr>
                <w:spacing w:val="-6"/>
              </w:rPr>
              <w:t xml:space="preserve"> </w:t>
            </w:r>
            <w:r>
              <w:t>diamati</w:t>
            </w:r>
            <w:r>
              <w:rPr>
                <w:spacing w:val="-4"/>
              </w:rPr>
              <w:t xml:space="preserve"> </w:t>
            </w:r>
            <w:r>
              <w:t>guru</w:t>
            </w:r>
            <w:r w:rsidR="00A3155E">
              <w:rPr>
                <w:lang w:val="en-US"/>
              </w:rPr>
              <w:t>.</w:t>
            </w:r>
          </w:p>
          <w:p w14:paraId="1C151813" w14:textId="1161FB3C" w:rsidR="00D44ABB" w:rsidRPr="00A3155E" w:rsidRDefault="00D44ABB" w:rsidP="00A3155E">
            <w:pPr>
              <w:pStyle w:val="TableParagraph"/>
              <w:ind w:left="614"/>
              <w:jc w:val="both"/>
              <w:rPr>
                <w:lang w:val="en-US"/>
              </w:rPr>
            </w:pPr>
            <w:r>
              <w:rPr>
                <w:b/>
              </w:rPr>
              <w:t>media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digital:</w:t>
            </w:r>
            <w:r>
              <w:rPr>
                <w:b/>
                <w:spacing w:val="-1"/>
              </w:rPr>
              <w:t xml:space="preserve"> </w:t>
            </w:r>
            <w:r>
              <w:t>format konten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dapat diakses</w:t>
            </w:r>
            <w:r>
              <w:rPr>
                <w:spacing w:val="-1"/>
              </w:rPr>
              <w:t xml:space="preserve"> </w:t>
            </w:r>
            <w:r>
              <w:t>oleh</w:t>
            </w:r>
            <w:r>
              <w:rPr>
                <w:spacing w:val="-6"/>
              </w:rPr>
              <w:t xml:space="preserve"> </w:t>
            </w:r>
            <w:r>
              <w:t>perangkat-perangkat</w:t>
            </w:r>
            <w:r>
              <w:rPr>
                <w:spacing w:val="-1"/>
              </w:rPr>
              <w:t xml:space="preserve"> </w:t>
            </w:r>
            <w:r>
              <w:t>digital</w:t>
            </w:r>
            <w:r w:rsidR="00A3155E">
              <w:rPr>
                <w:lang w:val="en-US"/>
              </w:rPr>
              <w:t>.</w:t>
            </w:r>
          </w:p>
          <w:p w14:paraId="4A9F578F" w14:textId="6BD4CB17" w:rsidR="00D44ABB" w:rsidRPr="00A3155E" w:rsidRDefault="00D44ABB" w:rsidP="00A3155E">
            <w:pPr>
              <w:pStyle w:val="TableParagraph"/>
              <w:spacing w:before="1"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membaca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nyaring:</w:t>
            </w:r>
            <w:r>
              <w:rPr>
                <w:b/>
                <w:spacing w:val="19"/>
              </w:rPr>
              <w:t xml:space="preserve"> </w:t>
            </w:r>
            <w:r>
              <w:t>membacakan</w:t>
            </w:r>
            <w:r>
              <w:rPr>
                <w:spacing w:val="8"/>
              </w:rPr>
              <w:t xml:space="preserve"> </w:t>
            </w:r>
            <w:r>
              <w:t>buku</w:t>
            </w:r>
            <w:r>
              <w:rPr>
                <w:spacing w:val="13"/>
              </w:rPr>
              <w:t xml:space="preserve"> </w:t>
            </w:r>
            <w:r>
              <w:t>atau</w:t>
            </w:r>
            <w:r>
              <w:rPr>
                <w:spacing w:val="9"/>
              </w:rPr>
              <w:t xml:space="preserve"> </w:t>
            </w:r>
            <w:r>
              <w:t>kutipan</w:t>
            </w:r>
            <w:r>
              <w:rPr>
                <w:spacing w:val="8"/>
              </w:rPr>
              <w:t xml:space="preserve"> </w:t>
            </w:r>
            <w:r>
              <w:t>dari</w:t>
            </w:r>
            <w:r>
              <w:rPr>
                <w:spacing w:val="11"/>
              </w:rPr>
              <w:t xml:space="preserve"> </w:t>
            </w:r>
            <w:r>
              <w:t>buku</w:t>
            </w:r>
            <w:r>
              <w:rPr>
                <w:spacing w:val="13"/>
              </w:rPr>
              <w:t xml:space="preserve"> </w:t>
            </w:r>
            <w:r>
              <w:t>kepada</w:t>
            </w:r>
            <w:r>
              <w:rPr>
                <w:spacing w:val="16"/>
              </w:rPr>
              <w:t xml:space="preserve"> </w:t>
            </w:r>
            <w:r>
              <w:t>orang</w:t>
            </w:r>
            <w:r>
              <w:rPr>
                <w:spacing w:val="9"/>
              </w:rPr>
              <w:t xml:space="preserve"> </w:t>
            </w:r>
            <w:r>
              <w:t>lain</w:t>
            </w:r>
            <w:r>
              <w:rPr>
                <w:spacing w:val="16"/>
              </w:rPr>
              <w:t xml:space="preserve"> </w:t>
            </w:r>
            <w:r>
              <w:t>secara</w:t>
            </w:r>
            <w:r>
              <w:rPr>
                <w:spacing w:val="16"/>
              </w:rPr>
              <w:t xml:space="preserve"> </w:t>
            </w:r>
            <w:r>
              <w:t>nyaring</w:t>
            </w:r>
            <w:r>
              <w:rPr>
                <w:spacing w:val="8"/>
              </w:rPr>
              <w:t xml:space="preserve"> </w:t>
            </w:r>
            <w:r>
              <w:t>dengan</w:t>
            </w:r>
            <w:r>
              <w:rPr>
                <w:spacing w:val="-52"/>
              </w:rPr>
              <w:t xml:space="preserve"> </w:t>
            </w:r>
            <w:r>
              <w:t>tujuan</w:t>
            </w:r>
            <w:r>
              <w:rPr>
                <w:spacing w:val="-4"/>
              </w:rPr>
              <w:t xml:space="preserve"> </w:t>
            </w:r>
            <w:r>
              <w:t>untuk</w:t>
            </w:r>
            <w:r>
              <w:rPr>
                <w:spacing w:val="2"/>
              </w:rPr>
              <w:t xml:space="preserve"> </w:t>
            </w:r>
            <w:r>
              <w:t>menarik</w:t>
            </w:r>
            <w:r>
              <w:rPr>
                <w:spacing w:val="2"/>
              </w:rPr>
              <w:t xml:space="preserve"> </w:t>
            </w:r>
            <w:r>
              <w:t>minat</w:t>
            </w:r>
            <w:r>
              <w:rPr>
                <w:spacing w:val="3"/>
              </w:rPr>
              <w:t xml:space="preserve"> </w:t>
            </w:r>
            <w:r>
              <w:t>membaca</w:t>
            </w:r>
            <w:r w:rsidR="00A3155E">
              <w:rPr>
                <w:lang w:val="en-US"/>
              </w:rPr>
              <w:t>.</w:t>
            </w:r>
          </w:p>
          <w:p w14:paraId="30963005" w14:textId="1805E334" w:rsidR="00D44ABB" w:rsidRPr="00A3155E" w:rsidRDefault="00D44ABB" w:rsidP="00A3155E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motorik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halus:</w:t>
            </w:r>
            <w:r>
              <w:rPr>
                <w:b/>
                <w:spacing w:val="8"/>
              </w:rPr>
              <w:t xml:space="preserve"> </w:t>
            </w:r>
            <w:r>
              <w:t>kemampuan</w:t>
            </w:r>
            <w:r>
              <w:rPr>
                <w:spacing w:val="5"/>
              </w:rPr>
              <w:t xml:space="preserve"> </w:t>
            </w:r>
            <w:r>
              <w:t>untuk</w:t>
            </w:r>
            <w:r>
              <w:rPr>
                <w:spacing w:val="7"/>
              </w:rPr>
              <w:t xml:space="preserve"> </w:t>
            </w:r>
            <w:r>
              <w:t>menggerakkan</w:t>
            </w:r>
            <w:r>
              <w:rPr>
                <w:spacing w:val="4"/>
              </w:rPr>
              <w:t xml:space="preserve"> </w:t>
            </w:r>
            <w:r>
              <w:t>anggota</w:t>
            </w:r>
            <w:r>
              <w:rPr>
                <w:spacing w:val="10"/>
              </w:rPr>
              <w:t xml:space="preserve"> </w:t>
            </w:r>
            <w:r>
              <w:t>tubuh</w:t>
            </w:r>
            <w:r>
              <w:rPr>
                <w:spacing w:val="4"/>
              </w:rPr>
              <w:t xml:space="preserve"> </w:t>
            </w:r>
            <w:r>
              <w:t>yang</w:t>
            </w:r>
            <w:r>
              <w:rPr>
                <w:spacing w:val="7"/>
              </w:rPr>
              <w:t xml:space="preserve"> </w:t>
            </w:r>
            <w:r>
              <w:t>melibatkan</w:t>
            </w:r>
            <w:r>
              <w:rPr>
                <w:spacing w:val="9"/>
              </w:rPr>
              <w:t xml:space="preserve"> </w:t>
            </w:r>
            <w:r>
              <w:t>saraf,</w:t>
            </w:r>
            <w:r>
              <w:rPr>
                <w:spacing w:val="10"/>
              </w:rPr>
              <w:t xml:space="preserve"> </w:t>
            </w:r>
            <w:r>
              <w:t>tulang,</w:t>
            </w:r>
            <w:r>
              <w:rPr>
                <w:spacing w:val="11"/>
              </w:rPr>
              <w:t xml:space="preserve"> </w:t>
            </w:r>
            <w:r>
              <w:t>dan</w:t>
            </w:r>
            <w:r>
              <w:rPr>
                <w:spacing w:val="7"/>
              </w:rPr>
              <w:t xml:space="preserve"> </w:t>
            </w:r>
            <w:r>
              <w:t>otot</w:t>
            </w:r>
            <w:r>
              <w:rPr>
                <w:spacing w:val="-52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melakukan</w:t>
            </w:r>
            <w:r>
              <w:rPr>
                <w:spacing w:val="-3"/>
              </w:rPr>
              <w:t xml:space="preserve"> </w:t>
            </w:r>
            <w:r>
              <w:t>aktivitas</w:t>
            </w:r>
            <w:r>
              <w:rPr>
                <w:spacing w:val="2"/>
              </w:rPr>
              <w:t xml:space="preserve"> </w:t>
            </w:r>
            <w:r>
              <w:t>tertentu</w:t>
            </w:r>
            <w:r w:rsidR="00A3155E">
              <w:rPr>
                <w:lang w:val="en-US"/>
              </w:rPr>
              <w:t>.</w:t>
            </w:r>
          </w:p>
          <w:p w14:paraId="4BE5FB2B" w14:textId="0DAAD201" w:rsidR="00D44ABB" w:rsidRPr="00A3155E" w:rsidRDefault="00D44ABB" w:rsidP="00A3155E">
            <w:pPr>
              <w:pStyle w:val="TableParagraph"/>
              <w:ind w:left="614"/>
              <w:jc w:val="both"/>
              <w:rPr>
                <w:lang w:val="en-US"/>
              </w:rPr>
            </w:pPr>
            <w:r>
              <w:rPr>
                <w:b/>
              </w:rPr>
              <w:t xml:space="preserve">nonfiksi: </w:t>
            </w:r>
            <w:r>
              <w:t>teks yang</w:t>
            </w:r>
            <w:r>
              <w:rPr>
                <w:spacing w:val="-4"/>
              </w:rPr>
              <w:t xml:space="preserve"> </w:t>
            </w:r>
            <w:r>
              <w:t>berdasarkan</w:t>
            </w:r>
            <w:r>
              <w:rPr>
                <w:spacing w:val="-5"/>
              </w:rPr>
              <w:t xml:space="preserve"> </w:t>
            </w:r>
            <w:r>
              <w:t>kenyataan</w:t>
            </w:r>
            <w:r>
              <w:rPr>
                <w:spacing w:val="-4"/>
              </w:rPr>
              <w:t xml:space="preserve"> </w:t>
            </w:r>
            <w:r>
              <w:t>atau</w:t>
            </w:r>
            <w:r>
              <w:rPr>
                <w:spacing w:val="-5"/>
              </w:rPr>
              <w:t xml:space="preserve"> </w:t>
            </w:r>
            <w:r>
              <w:t>fakta</w:t>
            </w:r>
            <w:r w:rsidR="00A3155E">
              <w:rPr>
                <w:lang w:val="en-US"/>
              </w:rPr>
              <w:t>.</w:t>
            </w:r>
          </w:p>
          <w:p w14:paraId="748E5943" w14:textId="60C0380A" w:rsidR="00D44ABB" w:rsidRPr="00A3155E" w:rsidRDefault="00D44ABB" w:rsidP="00A3155E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peragaan:</w:t>
            </w:r>
            <w:r>
              <w:rPr>
                <w:b/>
                <w:spacing w:val="47"/>
              </w:rPr>
              <w:t xml:space="preserve"> </w:t>
            </w:r>
            <w:r>
              <w:t>proses</w:t>
            </w:r>
            <w:r>
              <w:rPr>
                <w:spacing w:val="52"/>
              </w:rPr>
              <w:t xml:space="preserve"> </w:t>
            </w:r>
            <w:r>
              <w:t>menyajikan</w:t>
            </w:r>
            <w:r>
              <w:rPr>
                <w:spacing w:val="42"/>
              </w:rPr>
              <w:t xml:space="preserve"> </w:t>
            </w:r>
            <w:r>
              <w:t>sebuah</w:t>
            </w:r>
            <w:r>
              <w:rPr>
                <w:spacing w:val="43"/>
              </w:rPr>
              <w:t xml:space="preserve"> </w:t>
            </w:r>
            <w:r>
              <w:t>perilaku</w:t>
            </w:r>
            <w:r>
              <w:rPr>
                <w:spacing w:val="47"/>
              </w:rPr>
              <w:t xml:space="preserve"> </w:t>
            </w:r>
            <w:r>
              <w:t>atau</w:t>
            </w:r>
            <w:r>
              <w:rPr>
                <w:spacing w:val="38"/>
              </w:rPr>
              <w:t xml:space="preserve"> </w:t>
            </w:r>
            <w:r>
              <w:t>proses</w:t>
            </w:r>
            <w:r>
              <w:rPr>
                <w:spacing w:val="52"/>
              </w:rPr>
              <w:t xml:space="preserve"> </w:t>
            </w:r>
            <w:r>
              <w:t>melakukan</w:t>
            </w:r>
            <w:r>
              <w:rPr>
                <w:spacing w:val="42"/>
              </w:rPr>
              <w:t xml:space="preserve"> </w:t>
            </w:r>
            <w:r>
              <w:t>sesuatu</w:t>
            </w:r>
            <w:r>
              <w:rPr>
                <w:spacing w:val="51"/>
              </w:rPr>
              <w:t xml:space="preserve"> </w:t>
            </w:r>
            <w:r>
              <w:t>agar</w:t>
            </w:r>
            <w:r>
              <w:rPr>
                <w:spacing w:val="46"/>
              </w:rPr>
              <w:t xml:space="preserve"> </w:t>
            </w:r>
            <w:r>
              <w:t>orang</w:t>
            </w:r>
            <w:r>
              <w:rPr>
                <w:spacing w:val="42"/>
              </w:rPr>
              <w:t xml:space="preserve"> </w:t>
            </w:r>
            <w:r>
              <w:t>lain</w:t>
            </w:r>
            <w:r>
              <w:rPr>
                <w:spacing w:val="42"/>
              </w:rPr>
              <w:t xml:space="preserve"> </w:t>
            </w:r>
            <w:r>
              <w:t>dapat</w:t>
            </w:r>
            <w:r>
              <w:rPr>
                <w:spacing w:val="-52"/>
              </w:rPr>
              <w:t xml:space="preserve"> </w:t>
            </w:r>
            <w:r>
              <w:t>meniru</w:t>
            </w:r>
            <w:r>
              <w:rPr>
                <w:spacing w:val="1"/>
              </w:rPr>
              <w:t xml:space="preserve"> </w:t>
            </w:r>
            <w:r>
              <w:t>atau</w:t>
            </w:r>
            <w:r>
              <w:rPr>
                <w:spacing w:val="-4"/>
              </w:rPr>
              <w:t xml:space="preserve"> </w:t>
            </w:r>
            <w:r>
              <w:t>mengadaptasi</w:t>
            </w:r>
            <w:r>
              <w:rPr>
                <w:spacing w:val="-1"/>
              </w:rPr>
              <w:t xml:space="preserve"> </w:t>
            </w:r>
            <w:r>
              <w:t>perilaku</w:t>
            </w:r>
            <w:r>
              <w:rPr>
                <w:spacing w:val="1"/>
              </w:rPr>
              <w:t xml:space="preserve"> </w:t>
            </w:r>
            <w:r>
              <w:t>atau</w:t>
            </w:r>
            <w:r>
              <w:rPr>
                <w:spacing w:val="2"/>
              </w:rPr>
              <w:t xml:space="preserve"> </w:t>
            </w:r>
            <w:r>
              <w:t>proses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8"/>
              </w:rPr>
              <w:t xml:space="preserve"> </w:t>
            </w:r>
            <w:r>
              <w:t>diperagakan</w:t>
            </w:r>
            <w:r>
              <w:rPr>
                <w:spacing w:val="-4"/>
              </w:rPr>
              <w:t xml:space="preserve"> </w:t>
            </w:r>
            <w:r>
              <w:t>tersebut</w:t>
            </w:r>
            <w:r w:rsidR="00A3155E">
              <w:rPr>
                <w:lang w:val="en-US"/>
              </w:rPr>
              <w:t>.</w:t>
            </w:r>
          </w:p>
          <w:p w14:paraId="5E02856F" w14:textId="39AF768B" w:rsidR="00D44ABB" w:rsidRPr="00A3155E" w:rsidRDefault="00D44ABB" w:rsidP="00A3155E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perancah:</w:t>
            </w:r>
            <w:r>
              <w:rPr>
                <w:b/>
                <w:spacing w:val="23"/>
              </w:rPr>
              <w:t xml:space="preserve"> </w:t>
            </w:r>
            <w:r>
              <w:t>teknik</w:t>
            </w:r>
            <w:r>
              <w:rPr>
                <w:spacing w:val="19"/>
              </w:rPr>
              <w:t xml:space="preserve"> </w:t>
            </w:r>
            <w:r>
              <w:t>pemberian</w:t>
            </w:r>
            <w:r>
              <w:rPr>
                <w:spacing w:val="19"/>
              </w:rPr>
              <w:t xml:space="preserve"> </w:t>
            </w:r>
            <w:r>
              <w:t>dukungan</w:t>
            </w:r>
            <w:r>
              <w:rPr>
                <w:spacing w:val="19"/>
              </w:rPr>
              <w:t xml:space="preserve"> </w:t>
            </w:r>
            <w:r>
              <w:t>belajar</w:t>
            </w:r>
            <w:r>
              <w:rPr>
                <w:spacing w:val="26"/>
              </w:rPr>
              <w:t xml:space="preserve"> </w:t>
            </w:r>
            <w:r>
              <w:t>secara</w:t>
            </w:r>
            <w:r>
              <w:rPr>
                <w:spacing w:val="22"/>
              </w:rPr>
              <w:t xml:space="preserve"> </w:t>
            </w:r>
            <w:r>
              <w:t>terstruktur</w:t>
            </w:r>
            <w:r>
              <w:rPr>
                <w:spacing w:val="22"/>
              </w:rPr>
              <w:t xml:space="preserve"> </w:t>
            </w:r>
            <w:r>
              <w:t>dan</w:t>
            </w:r>
            <w:r>
              <w:rPr>
                <w:spacing w:val="18"/>
              </w:rPr>
              <w:t xml:space="preserve"> </w:t>
            </w:r>
            <w:r>
              <w:t>bertahap</w:t>
            </w:r>
            <w:r>
              <w:rPr>
                <w:spacing w:val="32"/>
              </w:rPr>
              <w:t xml:space="preserve"> </w:t>
            </w:r>
            <w:r>
              <w:t>agar</w:t>
            </w:r>
            <w:r>
              <w:rPr>
                <w:spacing w:val="26"/>
              </w:rPr>
              <w:t xml:space="preserve"> </w:t>
            </w:r>
            <w:r>
              <w:t>peserta</w:t>
            </w:r>
            <w:r>
              <w:rPr>
                <w:spacing w:val="27"/>
              </w:rPr>
              <w:t xml:space="preserve"> </w:t>
            </w:r>
            <w:r>
              <w:t>didik</w:t>
            </w:r>
            <w:r>
              <w:rPr>
                <w:spacing w:val="19"/>
              </w:rPr>
              <w:t xml:space="preserve"> </w:t>
            </w:r>
            <w:r>
              <w:t>dapat</w:t>
            </w:r>
            <w:r>
              <w:rPr>
                <w:spacing w:val="-52"/>
              </w:rPr>
              <w:t xml:space="preserve"> </w:t>
            </w:r>
            <w:r>
              <w:t>belajar</w:t>
            </w:r>
            <w:r>
              <w:rPr>
                <w:spacing w:val="4"/>
              </w:rPr>
              <w:t xml:space="preserve"> </w:t>
            </w:r>
            <w:r>
              <w:t>secara mandiri</w:t>
            </w:r>
            <w:r w:rsidR="00A3155E">
              <w:rPr>
                <w:lang w:val="en-US"/>
              </w:rPr>
              <w:t>.</w:t>
            </w:r>
          </w:p>
          <w:p w14:paraId="3FBDCF01" w14:textId="52CCAAC7" w:rsidR="00D44ABB" w:rsidRPr="00A3155E" w:rsidRDefault="00D44ABB" w:rsidP="00A3155E">
            <w:pPr>
              <w:pStyle w:val="TableParagraph"/>
              <w:spacing w:line="237" w:lineRule="auto"/>
              <w:ind w:left="614"/>
              <w:rPr>
                <w:lang w:val="en-US"/>
              </w:rPr>
            </w:pPr>
            <w:r>
              <w:rPr>
                <w:b/>
              </w:rPr>
              <w:t>pojok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baca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kelas:</w:t>
            </w:r>
            <w:r>
              <w:rPr>
                <w:b/>
                <w:spacing w:val="24"/>
              </w:rPr>
              <w:t xml:space="preserve"> </w:t>
            </w:r>
            <w:r>
              <w:t>bagian</w:t>
            </w:r>
            <w:r>
              <w:rPr>
                <w:spacing w:val="18"/>
              </w:rPr>
              <w:t xml:space="preserve"> </w:t>
            </w:r>
            <w:r>
              <w:t>dari</w:t>
            </w:r>
            <w:r>
              <w:rPr>
                <w:spacing w:val="19"/>
              </w:rPr>
              <w:t xml:space="preserve"> </w:t>
            </w:r>
            <w:r>
              <w:t>kelas</w:t>
            </w:r>
            <w:r>
              <w:rPr>
                <w:spacing w:val="23"/>
              </w:rPr>
              <w:t xml:space="preserve"> </w:t>
            </w:r>
            <w:r>
              <w:t>yang</w:t>
            </w:r>
            <w:r>
              <w:rPr>
                <w:spacing w:val="18"/>
              </w:rPr>
              <w:t xml:space="preserve"> </w:t>
            </w:r>
            <w:r>
              <w:t>dilengkapi</w:t>
            </w:r>
            <w:r>
              <w:rPr>
                <w:spacing w:val="27"/>
              </w:rPr>
              <w:t xml:space="preserve"> </w:t>
            </w:r>
            <w:r>
              <w:t>dengan</w:t>
            </w:r>
            <w:r>
              <w:rPr>
                <w:spacing w:val="18"/>
              </w:rPr>
              <w:t xml:space="preserve"> </w:t>
            </w:r>
            <w:r>
              <w:t>rak</w:t>
            </w:r>
            <w:r>
              <w:rPr>
                <w:spacing w:val="19"/>
              </w:rPr>
              <w:t xml:space="preserve"> </w:t>
            </w:r>
            <w:r>
              <w:t>buku</w:t>
            </w:r>
            <w:r>
              <w:rPr>
                <w:spacing w:val="23"/>
              </w:rPr>
              <w:t xml:space="preserve"> </w:t>
            </w:r>
            <w:r>
              <w:t>berisikan</w:t>
            </w:r>
            <w:r>
              <w:rPr>
                <w:spacing w:val="21"/>
              </w:rPr>
              <w:t xml:space="preserve"> </w:t>
            </w:r>
            <w:r>
              <w:t>buku-buku</w:t>
            </w:r>
            <w:r>
              <w:rPr>
                <w:spacing w:val="23"/>
              </w:rPr>
              <w:t xml:space="preserve"> </w:t>
            </w:r>
            <w:r>
              <w:t>pengayaan</w:t>
            </w:r>
            <w:r>
              <w:rPr>
                <w:spacing w:val="-52"/>
              </w:rPr>
              <w:t xml:space="preserve"> </w:t>
            </w:r>
            <w:r>
              <w:t>sesuai</w:t>
            </w:r>
            <w:r>
              <w:rPr>
                <w:spacing w:val="-3"/>
              </w:rPr>
              <w:t xml:space="preserve"> </w:t>
            </w:r>
            <w:r>
              <w:t>jenjang</w:t>
            </w:r>
            <w:r>
              <w:rPr>
                <w:spacing w:val="-3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dibaca</w:t>
            </w:r>
            <w:r>
              <w:rPr>
                <w:spacing w:val="5"/>
              </w:rPr>
              <w:t xml:space="preserve"> </w:t>
            </w:r>
            <w:r>
              <w:t>peserta</w:t>
            </w:r>
            <w:r>
              <w:rPr>
                <w:spacing w:val="4"/>
              </w:rPr>
              <w:t xml:space="preserve"> </w:t>
            </w:r>
            <w:r>
              <w:t>didik</w:t>
            </w:r>
            <w:r>
              <w:rPr>
                <w:spacing w:val="-3"/>
              </w:rPr>
              <w:t xml:space="preserve"> </w:t>
            </w:r>
            <w:r>
              <w:t>selama</w:t>
            </w:r>
            <w:r>
              <w:rPr>
                <w:spacing w:val="4"/>
              </w:rPr>
              <w:t xml:space="preserve"> </w:t>
            </w:r>
            <w:r>
              <w:t>berada</w:t>
            </w:r>
            <w:r>
              <w:rPr>
                <w:spacing w:val="1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kelas</w:t>
            </w:r>
            <w:r w:rsidR="00A3155E">
              <w:rPr>
                <w:lang w:val="en-US"/>
              </w:rPr>
              <w:t>.</w:t>
            </w:r>
          </w:p>
          <w:p w14:paraId="6FBB25F0" w14:textId="10C08045" w:rsidR="00D44ABB" w:rsidRPr="00A3155E" w:rsidRDefault="00D44ABB" w:rsidP="00D44ABB">
            <w:pPr>
              <w:pStyle w:val="TableParagraph"/>
              <w:spacing w:before="1" w:line="237" w:lineRule="auto"/>
              <w:ind w:left="614" w:right="226"/>
              <w:jc w:val="both"/>
              <w:rPr>
                <w:lang w:val="en-US"/>
              </w:rPr>
            </w:pPr>
            <w:r>
              <w:rPr>
                <w:b/>
              </w:rPr>
              <w:t xml:space="preserve">proyek kelas: </w:t>
            </w:r>
            <w:r>
              <w:t>tugas pembelajaran yang kompleks dan melibatkan beberapa kegiatan untuk dilakukan</w:t>
            </w:r>
            <w:r>
              <w:rPr>
                <w:spacing w:val="1"/>
              </w:rPr>
              <w:t xml:space="preserve"> </w:t>
            </w:r>
            <w:r>
              <w:t>peserta didik secara kolaboratif dengan serangkaian proses mulai dari perencanaan, pelaksanaan, hingga</w:t>
            </w:r>
            <w:r>
              <w:rPr>
                <w:spacing w:val="-52"/>
              </w:rPr>
              <w:t xml:space="preserve"> </w:t>
            </w:r>
            <w:r>
              <w:t>evaluasi</w:t>
            </w:r>
            <w:r>
              <w:rPr>
                <w:spacing w:val="2"/>
              </w:rPr>
              <w:t xml:space="preserve"> </w:t>
            </w:r>
            <w:r>
              <w:t>kegiatan</w:t>
            </w:r>
            <w:r w:rsidR="00A3155E">
              <w:rPr>
                <w:lang w:val="en-US"/>
              </w:rPr>
              <w:t>.</w:t>
            </w:r>
          </w:p>
          <w:p w14:paraId="3DB9EE21" w14:textId="2228391D" w:rsidR="00D44ABB" w:rsidRPr="00A3155E" w:rsidRDefault="00D44ABB" w:rsidP="00A3155E">
            <w:pPr>
              <w:pStyle w:val="TableParagraph"/>
              <w:spacing w:before="63"/>
              <w:ind w:left="614"/>
              <w:jc w:val="both"/>
              <w:rPr>
                <w:lang w:val="en-US"/>
              </w:rPr>
            </w:pPr>
            <w:r>
              <w:rPr>
                <w:b/>
              </w:rPr>
              <w:t xml:space="preserve">prediksi: </w:t>
            </w:r>
            <w:r>
              <w:t>prakiraan</w:t>
            </w:r>
            <w:r>
              <w:rPr>
                <w:spacing w:val="-5"/>
              </w:rPr>
              <w:t xml:space="preserve"> </w:t>
            </w:r>
            <w:r>
              <w:t>tentang</w:t>
            </w:r>
            <w:r>
              <w:rPr>
                <w:spacing w:val="-5"/>
              </w:rPr>
              <w:t xml:space="preserve"> </w:t>
            </w:r>
            <w:r>
              <w:t>sesuatu</w:t>
            </w:r>
            <w:r w:rsidR="00A3155E">
              <w:rPr>
                <w:lang w:val="en-US"/>
              </w:rPr>
              <w:t>.</w:t>
            </w:r>
          </w:p>
          <w:p w14:paraId="0E45C6DE" w14:textId="2E30AF7F" w:rsidR="00D44ABB" w:rsidRPr="00A3155E" w:rsidRDefault="00D44ABB" w:rsidP="00C02963">
            <w:pPr>
              <w:pStyle w:val="TableParagraph"/>
              <w:spacing w:before="1" w:line="237" w:lineRule="auto"/>
              <w:ind w:left="614" w:right="230"/>
              <w:jc w:val="both"/>
              <w:rPr>
                <w:lang w:val="en-US"/>
              </w:rPr>
            </w:pPr>
            <w:r>
              <w:rPr>
                <w:b/>
              </w:rPr>
              <w:t xml:space="preserve">teks deskripsi: </w:t>
            </w:r>
            <w:r>
              <w:t>teks yang melukiskan sesuatu sesuai dengan keadaan sebenarnya sehingga pembaca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melihat,</w:t>
            </w:r>
            <w:r>
              <w:rPr>
                <w:spacing w:val="1"/>
              </w:rPr>
              <w:t xml:space="preserve"> </w:t>
            </w:r>
            <w:r>
              <w:t>mendengar,</w:t>
            </w:r>
            <w:r>
              <w:rPr>
                <w:spacing w:val="1"/>
              </w:rPr>
              <w:t xml:space="preserve"> </w:t>
            </w:r>
            <w:r>
              <w:t>mencium,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merasakan</w:t>
            </w:r>
            <w:r>
              <w:rPr>
                <w:spacing w:val="1"/>
              </w:rPr>
              <w:t xml:space="preserve"> </w:t>
            </w:r>
            <w:r>
              <w:t>apa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dilukiskan</w:t>
            </w:r>
            <w:r>
              <w:rPr>
                <w:spacing w:val="1"/>
              </w:rPr>
              <w:t xml:space="preserve"> </w:t>
            </w:r>
            <w:r>
              <w:t>itu</w:t>
            </w:r>
            <w:r>
              <w:rPr>
                <w:spacing w:val="1"/>
              </w:rPr>
              <w:t xml:space="preserve"> </w:t>
            </w:r>
            <w:r>
              <w:t>sesuai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citra</w:t>
            </w:r>
            <w:r w:rsidR="00C02963">
              <w:rPr>
                <w:lang w:val="en-US"/>
              </w:rPr>
              <w:t>.</w:t>
            </w:r>
          </w:p>
        </w:tc>
      </w:tr>
    </w:tbl>
    <w:p w14:paraId="42318CC7" w14:textId="77777777" w:rsidR="00004C9B" w:rsidRDefault="00004C9B">
      <w:pPr>
        <w:spacing w:line="237" w:lineRule="auto"/>
        <w:sectPr w:rsidR="00004C9B">
          <w:pgSz w:w="12240" w:h="18720"/>
          <w:pgMar w:top="1120" w:right="980" w:bottom="84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5"/>
      </w:tblGrid>
      <w:tr w:rsidR="00004C9B" w14:paraId="24C8891E" w14:textId="77777777">
        <w:trPr>
          <w:trHeight w:val="16126"/>
        </w:trPr>
        <w:tc>
          <w:tcPr>
            <w:tcW w:w="10055" w:type="dxa"/>
          </w:tcPr>
          <w:p w14:paraId="5E7E0D13" w14:textId="782B22AF" w:rsidR="00A3155E" w:rsidRDefault="00A3155E" w:rsidP="00A3155E">
            <w:pPr>
              <w:pStyle w:val="TableParagraph"/>
              <w:spacing w:before="1" w:line="237" w:lineRule="auto"/>
              <w:ind w:right="231"/>
              <w:jc w:val="both"/>
            </w:pPr>
          </w:p>
        </w:tc>
      </w:tr>
    </w:tbl>
    <w:p w14:paraId="3C40F700" w14:textId="77777777" w:rsidR="00004C9B" w:rsidRDefault="00004C9B">
      <w:pPr>
        <w:spacing w:line="237" w:lineRule="auto"/>
        <w:jc w:val="both"/>
        <w:sectPr w:rsidR="00004C9B">
          <w:pgSz w:w="12240" w:h="18720"/>
          <w:pgMar w:top="1120" w:right="980" w:bottom="840" w:left="980" w:header="0" w:footer="659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5"/>
      </w:tblGrid>
      <w:tr w:rsidR="00004C9B" w14:paraId="64B895CB" w14:textId="77777777">
        <w:trPr>
          <w:trHeight w:val="374"/>
        </w:trPr>
        <w:tc>
          <w:tcPr>
            <w:tcW w:w="10055" w:type="dxa"/>
            <w:shd w:val="clear" w:color="auto" w:fill="FF0000"/>
          </w:tcPr>
          <w:p w14:paraId="23509032" w14:textId="77777777" w:rsidR="00004C9B" w:rsidRDefault="00000000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D.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DAFTAR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PUSTAKA</w:t>
            </w:r>
          </w:p>
        </w:tc>
      </w:tr>
      <w:tr w:rsidR="00004C9B" w14:paraId="006ADCBB" w14:textId="77777777">
        <w:trPr>
          <w:trHeight w:val="9909"/>
        </w:trPr>
        <w:tc>
          <w:tcPr>
            <w:tcW w:w="10055" w:type="dxa"/>
          </w:tcPr>
          <w:p w14:paraId="18577F77" w14:textId="77777777" w:rsidR="00004C9B" w:rsidRDefault="00000000">
            <w:pPr>
              <w:pStyle w:val="TableParagraph"/>
              <w:spacing w:before="58"/>
              <w:ind w:left="176"/>
              <w:jc w:val="center"/>
              <w:rPr>
                <w:b/>
              </w:rPr>
            </w:pPr>
            <w:r>
              <w:rPr>
                <w:b/>
              </w:rPr>
              <w:t>DAFTAR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PUSTAKA</w:t>
            </w:r>
          </w:p>
          <w:p w14:paraId="6FC1AF3A" w14:textId="77777777" w:rsidR="00004C9B" w:rsidRDefault="00000000">
            <w:pPr>
              <w:pStyle w:val="TableParagraph"/>
              <w:spacing w:before="61" w:line="237" w:lineRule="auto"/>
              <w:ind w:left="1469" w:hanging="1196"/>
            </w:pPr>
            <w:r>
              <w:t>Culham,</w:t>
            </w:r>
            <w:r>
              <w:rPr>
                <w:spacing w:val="44"/>
              </w:rPr>
              <w:t xml:space="preserve"> </w:t>
            </w:r>
            <w:r>
              <w:t>Ruth.</w:t>
            </w:r>
            <w:r>
              <w:rPr>
                <w:spacing w:val="41"/>
              </w:rPr>
              <w:t xml:space="preserve"> </w:t>
            </w:r>
            <w:r>
              <w:t>2005.</w:t>
            </w:r>
            <w:r>
              <w:rPr>
                <w:spacing w:val="41"/>
              </w:rPr>
              <w:t xml:space="preserve"> </w:t>
            </w:r>
            <w:r>
              <w:t>6</w:t>
            </w:r>
            <w:r>
              <w:rPr>
                <w:spacing w:val="38"/>
              </w:rPr>
              <w:t xml:space="preserve"> </w:t>
            </w:r>
            <w:r>
              <w:t>+</w:t>
            </w:r>
            <w:r>
              <w:rPr>
                <w:spacing w:val="39"/>
              </w:rPr>
              <w:t xml:space="preserve"> </w:t>
            </w:r>
            <w:r>
              <w:t>1</w:t>
            </w:r>
            <w:r>
              <w:rPr>
                <w:spacing w:val="37"/>
              </w:rPr>
              <w:t xml:space="preserve"> </w:t>
            </w:r>
            <w:r>
              <w:rPr>
                <w:i/>
              </w:rPr>
              <w:t>Traits</w:t>
            </w:r>
            <w:r>
              <w:rPr>
                <w:i/>
                <w:spacing w:val="39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39"/>
              </w:rPr>
              <w:t xml:space="preserve"> </w:t>
            </w:r>
            <w:r>
              <w:rPr>
                <w:i/>
              </w:rPr>
              <w:t>Writing: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Complete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Guide</w:t>
            </w:r>
            <w:r>
              <w:rPr>
                <w:i/>
                <w:spacing w:val="41"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  <w:spacing w:val="39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41"/>
              </w:rPr>
              <w:t xml:space="preserve"> </w:t>
            </w:r>
            <w:r>
              <w:rPr>
                <w:i/>
              </w:rPr>
              <w:t>Primary</w:t>
            </w:r>
            <w:r>
              <w:rPr>
                <w:i/>
                <w:spacing w:val="48"/>
              </w:rPr>
              <w:t xml:space="preserve"> </w:t>
            </w:r>
            <w:r>
              <w:rPr>
                <w:i/>
              </w:rPr>
              <w:t>Grades.</w:t>
            </w:r>
            <w:r>
              <w:rPr>
                <w:i/>
                <w:spacing w:val="42"/>
              </w:rPr>
              <w:t xml:space="preserve"> </w:t>
            </w:r>
            <w:r>
              <w:t>Portland:</w:t>
            </w:r>
            <w:r>
              <w:rPr>
                <w:spacing w:val="-52"/>
              </w:rPr>
              <w:t xml:space="preserve"> </w:t>
            </w:r>
            <w:r>
              <w:t>Scholastic Teaching</w:t>
            </w:r>
            <w:r>
              <w:rPr>
                <w:spacing w:val="-3"/>
              </w:rPr>
              <w:t xml:space="preserve"> </w:t>
            </w:r>
            <w:r>
              <w:t>Resources.</w:t>
            </w:r>
          </w:p>
          <w:p w14:paraId="746C2A58" w14:textId="77777777" w:rsidR="00004C9B" w:rsidRDefault="00004C9B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74A16FEC" w14:textId="77777777" w:rsidR="00004C9B" w:rsidRDefault="00000000">
            <w:pPr>
              <w:pStyle w:val="TableParagraph"/>
              <w:spacing w:line="592" w:lineRule="auto"/>
              <w:ind w:left="273" w:right="442"/>
            </w:pPr>
            <w:r>
              <w:t>Dewayani,</w:t>
            </w:r>
            <w:r>
              <w:rPr>
                <w:spacing w:val="-1"/>
              </w:rPr>
              <w:t xml:space="preserve"> </w:t>
            </w:r>
            <w:r>
              <w:t>Sofie.</w:t>
            </w:r>
            <w:r>
              <w:rPr>
                <w:spacing w:val="-1"/>
              </w:rPr>
              <w:t xml:space="preserve"> </w:t>
            </w:r>
            <w:r>
              <w:t>2017.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Menghidupkan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Literasi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Ruang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Kelas</w:t>
            </w:r>
            <w:r>
              <w:t>.</w:t>
            </w:r>
            <w:r>
              <w:rPr>
                <w:spacing w:val="-1"/>
              </w:rPr>
              <w:t xml:space="preserve"> </w:t>
            </w:r>
            <w:r>
              <w:t>Yogyakarta:</w:t>
            </w:r>
            <w:r>
              <w:rPr>
                <w:spacing w:val="-5"/>
              </w:rPr>
              <w:t xml:space="preserve"> </w:t>
            </w:r>
            <w:r>
              <w:t>Penerbit</w:t>
            </w:r>
            <w:r>
              <w:rPr>
                <w:spacing w:val="-2"/>
              </w:rPr>
              <w:t xml:space="preserve"> </w:t>
            </w:r>
            <w:r>
              <w:t>PT</w:t>
            </w:r>
            <w:r>
              <w:rPr>
                <w:spacing w:val="1"/>
              </w:rPr>
              <w:t xml:space="preserve"> </w:t>
            </w:r>
            <w:r>
              <w:t>Kanisius.</w:t>
            </w:r>
            <w:r>
              <w:rPr>
                <w:spacing w:val="-52"/>
              </w:rPr>
              <w:t xml:space="preserve"> </w:t>
            </w:r>
            <w:r>
              <w:t>Fisher,</w:t>
            </w:r>
            <w:r>
              <w:rPr>
                <w:spacing w:val="3"/>
              </w:rPr>
              <w:t xml:space="preserve"> </w:t>
            </w:r>
            <w:r>
              <w:t>Douglas</w:t>
            </w:r>
            <w:r>
              <w:rPr>
                <w:spacing w:val="1"/>
              </w:rPr>
              <w:t xml:space="preserve"> </w:t>
            </w:r>
            <w:r>
              <w:t>dkk.</w:t>
            </w:r>
            <w:r>
              <w:rPr>
                <w:spacing w:val="3"/>
              </w:rPr>
              <w:t xml:space="preserve"> </w:t>
            </w:r>
            <w:r>
              <w:t>2019.</w:t>
            </w:r>
            <w:r>
              <w:rPr>
                <w:spacing w:val="3"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Balanced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Literacy.</w:t>
            </w:r>
            <w:r>
              <w:rPr>
                <w:i/>
                <w:spacing w:val="-4"/>
              </w:rPr>
              <w:t xml:space="preserve"> </w:t>
            </w:r>
            <w:r>
              <w:t>Thousand</w:t>
            </w:r>
            <w:r>
              <w:rPr>
                <w:spacing w:val="-3"/>
              </w:rPr>
              <w:t xml:space="preserve"> </w:t>
            </w:r>
            <w:r>
              <w:t>Oaks:</w:t>
            </w:r>
            <w:r>
              <w:rPr>
                <w:spacing w:val="-2"/>
              </w:rPr>
              <w:t xml:space="preserve"> </w:t>
            </w:r>
            <w:r>
              <w:t>Corwin.</w:t>
            </w:r>
          </w:p>
          <w:p w14:paraId="704F979C" w14:textId="77777777" w:rsidR="00004C9B" w:rsidRDefault="00000000">
            <w:pPr>
              <w:pStyle w:val="TableParagraph"/>
              <w:spacing w:before="4" w:line="251" w:lineRule="exact"/>
              <w:ind w:left="273"/>
              <w:rPr>
                <w:i/>
              </w:rPr>
            </w:pPr>
            <w:r>
              <w:t>Fountas,</w:t>
            </w:r>
            <w:r>
              <w:rPr>
                <w:spacing w:val="46"/>
              </w:rPr>
              <w:t xml:space="preserve"> </w:t>
            </w:r>
            <w:r>
              <w:t>Irene</w:t>
            </w:r>
            <w:r>
              <w:rPr>
                <w:spacing w:val="37"/>
              </w:rPr>
              <w:t xml:space="preserve"> </w:t>
            </w:r>
            <w:r>
              <w:t>C.</w:t>
            </w:r>
            <w:r>
              <w:rPr>
                <w:spacing w:val="45"/>
              </w:rPr>
              <w:t xml:space="preserve"> </w:t>
            </w:r>
            <w:r>
              <w:t>&amp;</w:t>
            </w:r>
            <w:r>
              <w:rPr>
                <w:spacing w:val="40"/>
              </w:rPr>
              <w:t xml:space="preserve"> </w:t>
            </w:r>
            <w:r>
              <w:t>Gay</w:t>
            </w:r>
            <w:r>
              <w:rPr>
                <w:spacing w:val="39"/>
              </w:rPr>
              <w:t xml:space="preserve"> </w:t>
            </w:r>
            <w:r>
              <w:t>Su</w:t>
            </w:r>
            <w:r>
              <w:rPr>
                <w:spacing w:val="39"/>
              </w:rPr>
              <w:t xml:space="preserve"> </w:t>
            </w:r>
            <w:r>
              <w:t>Pinnell.</w:t>
            </w:r>
            <w:r>
              <w:rPr>
                <w:spacing w:val="45"/>
              </w:rPr>
              <w:t xml:space="preserve"> </w:t>
            </w:r>
            <w:r>
              <w:t>2010.</w:t>
            </w:r>
            <w:r>
              <w:rPr>
                <w:spacing w:val="47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Continuum</w:t>
            </w:r>
            <w:r>
              <w:rPr>
                <w:i/>
                <w:spacing w:val="43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43"/>
              </w:rPr>
              <w:t xml:space="preserve"> </w:t>
            </w:r>
            <w:r>
              <w:rPr>
                <w:i/>
              </w:rPr>
              <w:t>Literacy</w:t>
            </w:r>
            <w:r>
              <w:rPr>
                <w:i/>
                <w:spacing w:val="41"/>
              </w:rPr>
              <w:t xml:space="preserve"> </w:t>
            </w:r>
            <w:r>
              <w:rPr>
                <w:i/>
              </w:rPr>
              <w:t>Learning.</w:t>
            </w:r>
            <w:r>
              <w:rPr>
                <w:i/>
                <w:spacing w:val="43"/>
              </w:rPr>
              <w:t xml:space="preserve"> </w:t>
            </w:r>
            <w:r>
              <w:rPr>
                <w:i/>
              </w:rPr>
              <w:t>Grades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Pre</w:t>
            </w:r>
            <w:r>
              <w:rPr>
                <w:i/>
                <w:spacing w:val="42"/>
              </w:rPr>
              <w:t xml:space="preserve"> </w:t>
            </w:r>
            <w:r>
              <w:rPr>
                <w:i/>
              </w:rPr>
              <w:t>K</w:t>
            </w:r>
            <w:r>
              <w:rPr>
                <w:i/>
                <w:spacing w:val="46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39"/>
              </w:rPr>
              <w:t xml:space="preserve"> </w:t>
            </w:r>
            <w:r>
              <w:rPr>
                <w:i/>
              </w:rPr>
              <w:t>8.</w:t>
            </w:r>
          </w:p>
          <w:p w14:paraId="387824A6" w14:textId="77777777" w:rsidR="00004C9B" w:rsidRDefault="00000000">
            <w:pPr>
              <w:pStyle w:val="TableParagraph"/>
              <w:spacing w:line="251" w:lineRule="exact"/>
              <w:ind w:left="1469"/>
            </w:pPr>
            <w:r>
              <w:t>Portsmouth:</w:t>
            </w:r>
            <w:r>
              <w:rPr>
                <w:spacing w:val="-7"/>
              </w:rPr>
              <w:t xml:space="preserve"> </w:t>
            </w:r>
            <w:r>
              <w:t>Heinemann.</w:t>
            </w:r>
          </w:p>
          <w:p w14:paraId="7422BA36" w14:textId="77777777" w:rsidR="00004C9B" w:rsidRDefault="00004C9B">
            <w:pPr>
              <w:pStyle w:val="TableParagraph"/>
              <w:spacing w:before="3"/>
              <w:rPr>
                <w:b/>
                <w:sz w:val="33"/>
              </w:rPr>
            </w:pPr>
          </w:p>
          <w:p w14:paraId="734E9583" w14:textId="77777777" w:rsidR="00004C9B" w:rsidRDefault="00000000">
            <w:pPr>
              <w:pStyle w:val="TableParagraph"/>
              <w:spacing w:line="237" w:lineRule="auto"/>
              <w:ind w:left="1469" w:right="156" w:hanging="1196"/>
            </w:pPr>
            <w:r>
              <w:t>Hancock,</w:t>
            </w:r>
            <w:r>
              <w:rPr>
                <w:spacing w:val="2"/>
              </w:rPr>
              <w:t xml:space="preserve"> </w:t>
            </w:r>
            <w:r>
              <w:t>Marjorie</w:t>
            </w:r>
            <w:r>
              <w:rPr>
                <w:spacing w:val="-5"/>
              </w:rPr>
              <w:t xml:space="preserve"> </w:t>
            </w:r>
            <w:r>
              <w:t>R.</w:t>
            </w:r>
            <w:r>
              <w:rPr>
                <w:spacing w:val="2"/>
              </w:rPr>
              <w:t xml:space="preserve"> </w:t>
            </w:r>
            <w:r>
              <w:t>2004.</w:t>
            </w:r>
            <w:r>
              <w:rPr>
                <w:spacing w:val="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Celebration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Literature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Response: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Children,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Books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Teachers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K-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8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Classrooms.</w:t>
            </w:r>
            <w:r>
              <w:rPr>
                <w:i/>
                <w:spacing w:val="6"/>
              </w:rPr>
              <w:t xml:space="preserve"> </w:t>
            </w:r>
            <w:r>
              <w:t>New</w:t>
            </w:r>
            <w:r>
              <w:rPr>
                <w:spacing w:val="1"/>
              </w:rPr>
              <w:t xml:space="preserve"> </w:t>
            </w:r>
            <w:r>
              <w:t>York:</w:t>
            </w:r>
            <w:r>
              <w:rPr>
                <w:spacing w:val="-2"/>
              </w:rPr>
              <w:t xml:space="preserve"> </w:t>
            </w:r>
            <w:r>
              <w:t>Pearson.</w:t>
            </w:r>
          </w:p>
          <w:p w14:paraId="28CAB203" w14:textId="77777777" w:rsidR="00004C9B" w:rsidRDefault="00004C9B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031BD477" w14:textId="77777777" w:rsidR="00004C9B" w:rsidRDefault="00000000">
            <w:pPr>
              <w:pStyle w:val="TableParagraph"/>
              <w:spacing w:line="592" w:lineRule="auto"/>
              <w:ind w:left="273"/>
            </w:pPr>
            <w:r>
              <w:t>McGraw-Hill</w:t>
            </w:r>
            <w:r>
              <w:rPr>
                <w:spacing w:val="-5"/>
              </w:rPr>
              <w:t xml:space="preserve"> </w:t>
            </w:r>
            <w:r>
              <w:t>Reading</w:t>
            </w:r>
            <w:r>
              <w:rPr>
                <w:spacing w:val="-6"/>
              </w:rPr>
              <w:t xml:space="preserve"> </w:t>
            </w:r>
            <w:r>
              <w:t>Wonders.</w:t>
            </w:r>
            <w:r>
              <w:rPr>
                <w:spacing w:val="1"/>
              </w:rPr>
              <w:t xml:space="preserve"> </w:t>
            </w:r>
            <w:r>
              <w:t>2014.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Balanced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Literacy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Guide.</w:t>
            </w:r>
            <w:r>
              <w:rPr>
                <w:i/>
                <w:spacing w:val="2"/>
              </w:rPr>
              <w:t xml:space="preserve"> </w:t>
            </w:r>
            <w:r>
              <w:t>New</w:t>
            </w:r>
            <w:r>
              <w:rPr>
                <w:spacing w:val="-2"/>
              </w:rPr>
              <w:t xml:space="preserve"> </w:t>
            </w:r>
            <w:r>
              <w:t>York:</w:t>
            </w:r>
            <w:r>
              <w:rPr>
                <w:spacing w:val="-4"/>
              </w:rPr>
              <w:t xml:space="preserve"> </w:t>
            </w:r>
            <w:r>
              <w:t>McGraw</w:t>
            </w:r>
            <w:r>
              <w:rPr>
                <w:spacing w:val="-7"/>
              </w:rPr>
              <w:t xml:space="preserve"> </w:t>
            </w:r>
            <w:r>
              <w:t>Hill</w:t>
            </w:r>
            <w:r>
              <w:rPr>
                <w:spacing w:val="-5"/>
              </w:rPr>
              <w:t xml:space="preserve"> </w:t>
            </w:r>
            <w:r>
              <w:t>Education.</w:t>
            </w:r>
            <w:r>
              <w:rPr>
                <w:spacing w:val="-52"/>
              </w:rPr>
              <w:t xml:space="preserve"> </w:t>
            </w:r>
            <w:r>
              <w:t>Oliverio,</w:t>
            </w:r>
            <w:r>
              <w:rPr>
                <w:spacing w:val="2"/>
              </w:rPr>
              <w:t xml:space="preserve"> </w:t>
            </w:r>
            <w:r>
              <w:t>Donna</w:t>
            </w:r>
            <w:r>
              <w:rPr>
                <w:spacing w:val="3"/>
              </w:rPr>
              <w:t xml:space="preserve"> </w:t>
            </w:r>
            <w:r>
              <w:t>C.</w:t>
            </w:r>
            <w:r>
              <w:rPr>
                <w:spacing w:val="3"/>
              </w:rPr>
              <w:t xml:space="preserve"> </w:t>
            </w:r>
            <w:r>
              <w:t>2007.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Painless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Junior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 xml:space="preserve">Writing. </w:t>
            </w:r>
            <w:r>
              <w:t>New York:</w:t>
            </w:r>
            <w:r>
              <w:rPr>
                <w:spacing w:val="-4"/>
              </w:rPr>
              <w:t xml:space="preserve"> </w:t>
            </w:r>
            <w:r>
              <w:t>Barron’s</w:t>
            </w:r>
            <w:r>
              <w:rPr>
                <w:spacing w:val="1"/>
              </w:rPr>
              <w:t xml:space="preserve"> </w:t>
            </w:r>
            <w:r>
              <w:t>Educational Series.</w:t>
            </w:r>
          </w:p>
          <w:p w14:paraId="5DB2959F" w14:textId="77777777" w:rsidR="00004C9B" w:rsidRDefault="00000000">
            <w:pPr>
              <w:pStyle w:val="TableParagraph"/>
              <w:spacing w:before="6" w:line="237" w:lineRule="auto"/>
              <w:ind w:left="1469" w:hanging="1196"/>
            </w:pPr>
            <w:r>
              <w:t>Pusat</w:t>
            </w:r>
            <w:r>
              <w:rPr>
                <w:spacing w:val="13"/>
              </w:rPr>
              <w:t xml:space="preserve"> </w:t>
            </w:r>
            <w:r>
              <w:t>Asesmen</w:t>
            </w:r>
            <w:r>
              <w:rPr>
                <w:spacing w:val="12"/>
              </w:rPr>
              <w:t xml:space="preserve"> </w:t>
            </w:r>
            <w:r>
              <w:t>dan</w:t>
            </w:r>
            <w:r>
              <w:rPr>
                <w:spacing w:val="7"/>
              </w:rPr>
              <w:t xml:space="preserve"> </w:t>
            </w:r>
            <w:r>
              <w:t>Pembelajaran.</w:t>
            </w:r>
            <w:r>
              <w:rPr>
                <w:spacing w:val="9"/>
              </w:rPr>
              <w:t xml:space="preserve"> </w:t>
            </w:r>
            <w:r>
              <w:t>2020.</w:t>
            </w:r>
            <w:r>
              <w:rPr>
                <w:spacing w:val="15"/>
              </w:rPr>
              <w:t xml:space="preserve"> </w:t>
            </w:r>
            <w:r>
              <w:rPr>
                <w:i/>
              </w:rPr>
              <w:t>Modul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Asesmen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Diagnosis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Awal</w:t>
            </w:r>
            <w:r>
              <w:rPr>
                <w:i/>
                <w:spacing w:val="17"/>
              </w:rPr>
              <w:t xml:space="preserve"> </w:t>
            </w:r>
            <w:r>
              <w:rPr>
                <w:i/>
              </w:rPr>
              <w:t>Pembelajaran.</w:t>
            </w:r>
            <w:r>
              <w:rPr>
                <w:i/>
                <w:spacing w:val="16"/>
              </w:rPr>
              <w:t xml:space="preserve"> </w:t>
            </w:r>
            <w:r>
              <w:t>Jakarta:</w:t>
            </w:r>
            <w:r>
              <w:rPr>
                <w:spacing w:val="-52"/>
              </w:rPr>
              <w:t xml:space="preserve"> </w:t>
            </w:r>
            <w:r>
              <w:t>Pusmenjar</w:t>
            </w:r>
            <w:r>
              <w:rPr>
                <w:spacing w:val="4"/>
              </w:rPr>
              <w:t xml:space="preserve"> </w:t>
            </w:r>
            <w:r>
              <w:t>Kemendikbud</w:t>
            </w:r>
            <w:r>
              <w:rPr>
                <w:spacing w:val="-3"/>
              </w:rPr>
              <w:t xml:space="preserve"> </w:t>
            </w:r>
            <w:r>
              <w:t>RI.</w:t>
            </w:r>
          </w:p>
          <w:p w14:paraId="2722DE0A" w14:textId="77777777" w:rsidR="00004C9B" w:rsidRDefault="00004C9B">
            <w:pPr>
              <w:pStyle w:val="TableParagraph"/>
              <w:spacing w:before="2"/>
              <w:rPr>
                <w:b/>
                <w:sz w:val="33"/>
              </w:rPr>
            </w:pPr>
          </w:p>
          <w:p w14:paraId="7FACF7FA" w14:textId="77777777" w:rsidR="00004C9B" w:rsidRDefault="00000000">
            <w:pPr>
              <w:pStyle w:val="TableParagraph"/>
              <w:spacing w:line="237" w:lineRule="auto"/>
              <w:ind w:left="1469" w:hanging="1196"/>
            </w:pPr>
            <w:r>
              <w:t>Rasinski,</w:t>
            </w:r>
            <w:r>
              <w:rPr>
                <w:spacing w:val="15"/>
              </w:rPr>
              <w:t xml:space="preserve"> </w:t>
            </w:r>
            <w:r>
              <w:t>Timothy</w:t>
            </w:r>
            <w:r>
              <w:rPr>
                <w:spacing w:val="13"/>
              </w:rPr>
              <w:t xml:space="preserve"> </w:t>
            </w:r>
            <w:r>
              <w:t>dkk</w:t>
            </w:r>
            <w:r>
              <w:rPr>
                <w:spacing w:val="9"/>
              </w:rPr>
              <w:t xml:space="preserve"> </w:t>
            </w:r>
            <w:r>
              <w:t>(Eds.).</w:t>
            </w:r>
            <w:r>
              <w:rPr>
                <w:spacing w:val="15"/>
              </w:rPr>
              <w:t xml:space="preserve"> </w:t>
            </w:r>
            <w:r>
              <w:t>2012.</w:t>
            </w:r>
            <w:r>
              <w:rPr>
                <w:spacing w:val="21"/>
              </w:rPr>
              <w:t xml:space="preserve"> </w:t>
            </w:r>
            <w:r>
              <w:rPr>
                <w:i/>
              </w:rPr>
              <w:t>Fluency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Instruction: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Research-Based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Best</w:t>
            </w:r>
            <w:r>
              <w:rPr>
                <w:i/>
                <w:spacing w:val="16"/>
              </w:rPr>
              <w:t xml:space="preserve"> </w:t>
            </w:r>
            <w:r>
              <w:rPr>
                <w:i/>
              </w:rPr>
              <w:t>Practices.</w:t>
            </w:r>
            <w:r>
              <w:rPr>
                <w:i/>
                <w:spacing w:val="18"/>
              </w:rPr>
              <w:t xml:space="preserve"> </w:t>
            </w:r>
            <w:r>
              <w:t>New</w:t>
            </w:r>
            <w:r>
              <w:rPr>
                <w:spacing w:val="12"/>
              </w:rPr>
              <w:t xml:space="preserve"> </w:t>
            </w:r>
            <w:r>
              <w:t>York:</w:t>
            </w:r>
            <w:r>
              <w:rPr>
                <w:spacing w:val="11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Guilford</w:t>
            </w:r>
            <w:r>
              <w:rPr>
                <w:spacing w:val="-4"/>
              </w:rPr>
              <w:t xml:space="preserve"> </w:t>
            </w:r>
            <w:r>
              <w:t>Press.</w:t>
            </w:r>
          </w:p>
          <w:p w14:paraId="29B22390" w14:textId="77777777" w:rsidR="00004C9B" w:rsidRDefault="00004C9B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320B1AF6" w14:textId="77777777" w:rsidR="00004C9B" w:rsidRDefault="00000000">
            <w:pPr>
              <w:pStyle w:val="TableParagraph"/>
              <w:spacing w:line="237" w:lineRule="auto"/>
              <w:ind w:left="1469" w:hanging="1196"/>
            </w:pPr>
            <w:r>
              <w:t>Robb,</w:t>
            </w:r>
            <w:r>
              <w:rPr>
                <w:spacing w:val="14"/>
              </w:rPr>
              <w:t xml:space="preserve"> </w:t>
            </w:r>
            <w:r>
              <w:t>Laura.</w:t>
            </w:r>
            <w:r>
              <w:rPr>
                <w:spacing w:val="11"/>
              </w:rPr>
              <w:t xml:space="preserve"> </w:t>
            </w:r>
            <w:r>
              <w:t>2003.</w:t>
            </w:r>
            <w:r>
              <w:rPr>
                <w:spacing w:val="13"/>
              </w:rPr>
              <w:t xml:space="preserve"> </w:t>
            </w:r>
            <w:r>
              <w:rPr>
                <w:i/>
              </w:rPr>
              <w:t>Teaching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Reading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Social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Studies,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Science,</w:t>
            </w:r>
            <w:r>
              <w:rPr>
                <w:i/>
                <w:spacing w:val="15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Math.</w:t>
            </w:r>
            <w:r>
              <w:rPr>
                <w:i/>
                <w:spacing w:val="12"/>
              </w:rPr>
              <w:t xml:space="preserve"> </w:t>
            </w:r>
            <w:r>
              <w:t>Portland:</w:t>
            </w:r>
            <w:r>
              <w:rPr>
                <w:spacing w:val="9"/>
              </w:rPr>
              <w:t xml:space="preserve"> </w:t>
            </w:r>
            <w:r>
              <w:t>Scholastic</w:t>
            </w:r>
            <w:r>
              <w:rPr>
                <w:spacing w:val="11"/>
              </w:rPr>
              <w:t xml:space="preserve"> </w:t>
            </w:r>
            <w:r>
              <w:t>Teaching</w:t>
            </w:r>
            <w:r>
              <w:rPr>
                <w:spacing w:val="-52"/>
              </w:rPr>
              <w:t xml:space="preserve"> </w:t>
            </w:r>
            <w:r>
              <w:t>Resources.</w:t>
            </w:r>
          </w:p>
          <w:p w14:paraId="6F162C6D" w14:textId="77777777" w:rsidR="00004C9B" w:rsidRDefault="00004C9B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40B3425D" w14:textId="77777777" w:rsidR="00004C9B" w:rsidRDefault="00000000">
            <w:pPr>
              <w:pStyle w:val="TableParagraph"/>
              <w:spacing w:line="237" w:lineRule="auto"/>
              <w:ind w:left="1469" w:hanging="1196"/>
            </w:pPr>
            <w:r>
              <w:t>Vadasy,</w:t>
            </w:r>
            <w:r>
              <w:rPr>
                <w:spacing w:val="6"/>
              </w:rPr>
              <w:t xml:space="preserve"> </w:t>
            </w:r>
            <w:r>
              <w:t>Patricia</w:t>
            </w:r>
            <w:r>
              <w:rPr>
                <w:spacing w:val="6"/>
              </w:rPr>
              <w:t xml:space="preserve"> </w:t>
            </w:r>
            <w:r>
              <w:t>F.</w:t>
            </w:r>
            <w:r>
              <w:rPr>
                <w:spacing w:val="2"/>
              </w:rPr>
              <w:t xml:space="preserve"> </w:t>
            </w:r>
            <w:r>
              <w:t>&amp; J.</w:t>
            </w:r>
            <w:r>
              <w:rPr>
                <w:spacing w:val="-3"/>
              </w:rPr>
              <w:t xml:space="preserve"> </w:t>
            </w:r>
            <w:r>
              <w:t>Ron Nelson.</w:t>
            </w:r>
            <w:r>
              <w:rPr>
                <w:spacing w:val="5"/>
              </w:rPr>
              <w:t xml:space="preserve"> </w:t>
            </w:r>
            <w:r>
              <w:t>2012.</w:t>
            </w:r>
            <w:r>
              <w:rPr>
                <w:spacing w:val="5"/>
              </w:rPr>
              <w:t xml:space="preserve"> </w:t>
            </w:r>
            <w:r>
              <w:rPr>
                <w:i/>
              </w:rPr>
              <w:t>Vocabulary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Instruction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for Struggling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Students.</w:t>
            </w:r>
            <w:r>
              <w:rPr>
                <w:i/>
                <w:spacing w:val="3"/>
              </w:rPr>
              <w:t xml:space="preserve"> </w:t>
            </w:r>
            <w:r>
              <w:t>New</w:t>
            </w:r>
            <w:r>
              <w:rPr>
                <w:spacing w:val="3"/>
              </w:rPr>
              <w:t xml:space="preserve"> </w:t>
            </w:r>
            <w:r>
              <w:t>York: The</w:t>
            </w:r>
            <w:r>
              <w:rPr>
                <w:spacing w:val="-52"/>
              </w:rPr>
              <w:t xml:space="preserve"> </w:t>
            </w:r>
            <w:r>
              <w:t>Guilford</w:t>
            </w:r>
            <w:r>
              <w:rPr>
                <w:spacing w:val="-4"/>
              </w:rPr>
              <w:t xml:space="preserve"> </w:t>
            </w:r>
            <w:r>
              <w:t>Press.</w:t>
            </w:r>
          </w:p>
          <w:p w14:paraId="3805D1DD" w14:textId="77777777" w:rsidR="00004C9B" w:rsidRDefault="00004C9B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5250CA39" w14:textId="77777777" w:rsidR="00004C9B" w:rsidRDefault="00000000">
            <w:pPr>
              <w:pStyle w:val="TableParagraph"/>
              <w:spacing w:line="237" w:lineRule="auto"/>
              <w:ind w:left="1469" w:hanging="1196"/>
            </w:pPr>
            <w:r>
              <w:t>Vygotsky,</w:t>
            </w:r>
            <w:r>
              <w:rPr>
                <w:spacing w:val="39"/>
              </w:rPr>
              <w:t xml:space="preserve"> </w:t>
            </w:r>
            <w:r>
              <w:t>L.</w:t>
            </w:r>
            <w:r>
              <w:rPr>
                <w:spacing w:val="33"/>
              </w:rPr>
              <w:t xml:space="preserve"> </w:t>
            </w:r>
            <w:r>
              <w:t>1978.</w:t>
            </w:r>
            <w:r>
              <w:rPr>
                <w:spacing w:val="36"/>
              </w:rPr>
              <w:t xml:space="preserve"> </w:t>
            </w:r>
            <w:r>
              <w:rPr>
                <w:i/>
              </w:rPr>
              <w:t>Mind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Society: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Development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Higher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Psychological</w:t>
            </w:r>
            <w:r>
              <w:rPr>
                <w:i/>
                <w:spacing w:val="43"/>
              </w:rPr>
              <w:t xml:space="preserve"> </w:t>
            </w:r>
            <w:r>
              <w:rPr>
                <w:i/>
              </w:rPr>
              <w:t>Processes</w:t>
            </w:r>
            <w:r>
              <w:t>.</w:t>
            </w:r>
            <w:r>
              <w:rPr>
                <w:spacing w:val="34"/>
              </w:rPr>
              <w:t xml:space="preserve"> </w:t>
            </w:r>
            <w:r>
              <w:t>Cambridge:</w:t>
            </w:r>
            <w:r>
              <w:rPr>
                <w:spacing w:val="-52"/>
              </w:rPr>
              <w:t xml:space="preserve"> </w:t>
            </w:r>
            <w:r>
              <w:t>Harvard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3"/>
              </w:rPr>
              <w:t xml:space="preserve"> </w:t>
            </w:r>
            <w:r>
              <w:t>Press.</w:t>
            </w:r>
          </w:p>
        </w:tc>
      </w:tr>
    </w:tbl>
    <w:p w14:paraId="1EA29441" w14:textId="77777777" w:rsidR="00004C9B" w:rsidRDefault="00004C9B"/>
    <w:sectPr w:rsidR="00004C9B">
      <w:pgSz w:w="12240" w:h="18720"/>
      <w:pgMar w:top="1120" w:right="980" w:bottom="840" w:left="98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C9BA" w14:textId="77777777" w:rsidR="00C4193F" w:rsidRDefault="00C4193F">
      <w:r>
        <w:separator/>
      </w:r>
    </w:p>
  </w:endnote>
  <w:endnote w:type="continuationSeparator" w:id="0">
    <w:p w14:paraId="39ED643A" w14:textId="77777777" w:rsidR="00C4193F" w:rsidRDefault="00C41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F9B37" w14:textId="5D543812" w:rsidR="00004C9B" w:rsidRDefault="00560C78">
    <w:pPr>
      <w:pStyle w:val="BodyText"/>
      <w:spacing w:line="14" w:lineRule="auto"/>
      <w:rPr>
        <w:b w:val="0"/>
        <w:i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08E507B" wp14:editId="6B0FEF17">
              <wp:simplePos x="0" y="0"/>
              <wp:positionH relativeFrom="page">
                <wp:posOffset>3215640</wp:posOffset>
              </wp:positionH>
              <wp:positionV relativeFrom="page">
                <wp:posOffset>11271885</wp:posOffset>
              </wp:positionV>
              <wp:extent cx="3855720" cy="241300"/>
              <wp:effectExtent l="0" t="0" r="0" b="0"/>
              <wp:wrapNone/>
              <wp:docPr id="11082746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5720" cy="241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DBA59" w14:textId="2720D7A6" w:rsidR="00004C9B" w:rsidRDefault="00004C9B">
                          <w:pPr>
                            <w:pStyle w:val="BodyText"/>
                            <w:spacing w:before="13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8E50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3.2pt;margin-top:887.55pt;width:303.6pt;height:1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" filled="f" stroked="f">
              <v:textbox inset="0,0,0,0">
                <w:txbxContent>
                  <w:p w14:paraId="640DBA59" w14:textId="2720D7A6" w:rsidR="00004C9B" w:rsidRDefault="00004C9B">
                    <w:pPr>
                      <w:pStyle w:val="BodyText"/>
                      <w:spacing w:before="13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0D888" w14:textId="77777777" w:rsidR="00C4193F" w:rsidRDefault="00C4193F">
      <w:r>
        <w:separator/>
      </w:r>
    </w:p>
  </w:footnote>
  <w:footnote w:type="continuationSeparator" w:id="0">
    <w:p w14:paraId="3302BB98" w14:textId="77777777" w:rsidR="00C4193F" w:rsidRDefault="00C419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39341B"/>
    <w:multiLevelType w:val="multilevel"/>
    <w:tmpl w:val="4D427348"/>
    <w:lvl w:ilvl="0">
      <w:start w:val="1"/>
      <w:numFmt w:val="decimal"/>
      <w:lvlText w:val="%1."/>
      <w:lvlJc w:val="left"/>
      <w:pPr>
        <w:ind w:left="703" w:hanging="312"/>
        <w:jc w:val="left"/>
      </w:pPr>
      <w:rPr>
        <w:rFonts w:hint="default"/>
        <w:w w:val="100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736" w:hanging="27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761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795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29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63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97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931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65" w:hanging="279"/>
      </w:pPr>
      <w:rPr>
        <w:rFonts w:hint="default"/>
        <w:lang w:val="id" w:eastAsia="en-US" w:bidi="ar-SA"/>
      </w:rPr>
    </w:lvl>
  </w:abstractNum>
  <w:abstractNum w:abstractNumId="1" w15:restartNumberingAfterBreak="0">
    <w:nsid w:val="9C8AC8EF"/>
    <w:multiLevelType w:val="multilevel"/>
    <w:tmpl w:val="9C8AC8EF"/>
    <w:lvl w:ilvl="0">
      <w:start w:val="1"/>
      <w:numFmt w:val="lowerLetter"/>
      <w:lvlText w:val="%1."/>
      <w:lvlJc w:val="left"/>
      <w:pPr>
        <w:ind w:left="748" w:hanging="27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27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27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27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27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27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27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27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274"/>
      </w:pPr>
      <w:rPr>
        <w:rFonts w:hint="default"/>
        <w:lang w:val="id" w:eastAsia="en-US" w:bidi="ar-SA"/>
      </w:rPr>
    </w:lvl>
  </w:abstractNum>
  <w:abstractNum w:abstractNumId="2" w15:restartNumberingAfterBreak="0">
    <w:nsid w:val="B0F1ACD9"/>
    <w:multiLevelType w:val="multilevel"/>
    <w:tmpl w:val="B0F1ACD9"/>
    <w:lvl w:ilvl="0">
      <w:start w:val="1"/>
      <w:numFmt w:val="decimal"/>
      <w:lvlText w:val="%1."/>
      <w:lvlJc w:val="left"/>
      <w:pPr>
        <w:ind w:left="715" w:hanging="32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52" w:hanging="327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85" w:hanging="327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17" w:hanging="327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50" w:hanging="327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82" w:hanging="327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15" w:hanging="327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47" w:hanging="327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0" w:hanging="327"/>
      </w:pPr>
      <w:rPr>
        <w:rFonts w:hint="default"/>
        <w:lang w:val="id" w:eastAsia="en-US" w:bidi="ar-SA"/>
      </w:rPr>
    </w:lvl>
  </w:abstractNum>
  <w:abstractNum w:abstractNumId="3" w15:restartNumberingAfterBreak="0">
    <w:nsid w:val="B5E306ED"/>
    <w:multiLevelType w:val="multilevel"/>
    <w:tmpl w:val="B5E306ED"/>
    <w:lvl w:ilvl="0">
      <w:numFmt w:val="bullet"/>
      <w:lvlText w:val="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60" w:hanging="36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81" w:hanging="36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601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522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42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63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83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04" w:hanging="361"/>
      </w:pPr>
      <w:rPr>
        <w:rFonts w:hint="default"/>
        <w:lang w:val="id" w:eastAsia="en-US" w:bidi="ar-SA"/>
      </w:rPr>
    </w:lvl>
  </w:abstractNum>
  <w:abstractNum w:abstractNumId="4" w15:restartNumberingAfterBreak="0">
    <w:nsid w:val="BE923771"/>
    <w:multiLevelType w:val="multilevel"/>
    <w:tmpl w:val="BE923771"/>
    <w:lvl w:ilvl="0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60" w:hanging="36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81" w:hanging="36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601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522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42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63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83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04" w:hanging="361"/>
      </w:pPr>
      <w:rPr>
        <w:rFonts w:hint="default"/>
        <w:lang w:val="id" w:eastAsia="en-US" w:bidi="ar-SA"/>
      </w:rPr>
    </w:lvl>
  </w:abstractNum>
  <w:abstractNum w:abstractNumId="5" w15:restartNumberingAfterBreak="0">
    <w:nsid w:val="BF205925"/>
    <w:multiLevelType w:val="multilevel"/>
    <w:tmpl w:val="BF205925"/>
    <w:lvl w:ilvl="0">
      <w:numFmt w:val="bullet"/>
      <w:lvlText w:val=""/>
      <w:lvlJc w:val="left"/>
      <w:pPr>
        <w:ind w:left="748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279"/>
      </w:pPr>
      <w:rPr>
        <w:rFonts w:hint="default"/>
        <w:lang w:val="id" w:eastAsia="en-US" w:bidi="ar-SA"/>
      </w:rPr>
    </w:lvl>
  </w:abstractNum>
  <w:abstractNum w:abstractNumId="6" w15:restartNumberingAfterBreak="0">
    <w:nsid w:val="C8879AEF"/>
    <w:multiLevelType w:val="multilevel"/>
    <w:tmpl w:val="C8879AEF"/>
    <w:lvl w:ilvl="0">
      <w:start w:val="1"/>
      <w:numFmt w:val="lowerLetter"/>
      <w:lvlText w:val="%1."/>
      <w:lvlJc w:val="left"/>
      <w:pPr>
        <w:ind w:left="748" w:hanging="29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293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293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293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29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29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29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29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293"/>
      </w:pPr>
      <w:rPr>
        <w:rFonts w:hint="default"/>
        <w:lang w:val="id" w:eastAsia="en-US" w:bidi="ar-SA"/>
      </w:rPr>
    </w:lvl>
  </w:abstractNum>
  <w:abstractNum w:abstractNumId="7" w15:restartNumberingAfterBreak="0">
    <w:nsid w:val="CF092B84"/>
    <w:multiLevelType w:val="multilevel"/>
    <w:tmpl w:val="CF092B84"/>
    <w:lvl w:ilvl="0">
      <w:numFmt w:val="bullet"/>
      <w:lvlText w:val=""/>
      <w:lvlJc w:val="left"/>
      <w:pPr>
        <w:ind w:left="748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279"/>
      </w:pPr>
      <w:rPr>
        <w:rFonts w:hint="default"/>
        <w:lang w:val="id" w:eastAsia="en-US" w:bidi="ar-SA"/>
      </w:rPr>
    </w:lvl>
  </w:abstractNum>
  <w:abstractNum w:abstractNumId="8" w15:restartNumberingAfterBreak="0">
    <w:nsid w:val="D7F9FE59"/>
    <w:multiLevelType w:val="multilevel"/>
    <w:tmpl w:val="4B345D94"/>
    <w:lvl w:ilvl="0">
      <w:start w:val="1"/>
      <w:numFmt w:val="decimal"/>
      <w:lvlText w:val="%1."/>
      <w:lvlJc w:val="left"/>
      <w:pPr>
        <w:ind w:left="748" w:hanging="317"/>
        <w:jc w:val="left"/>
      </w:pPr>
      <w:rPr>
        <w:rFonts w:ascii="Times New Roman" w:eastAsia="Times New Roman" w:hAnsi="Times New Roman" w:cs="Times New Roman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317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317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317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317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317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317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317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317"/>
      </w:pPr>
      <w:rPr>
        <w:rFonts w:hint="default"/>
        <w:lang w:val="id" w:eastAsia="en-US" w:bidi="ar-SA"/>
      </w:rPr>
    </w:lvl>
  </w:abstractNum>
  <w:abstractNum w:abstractNumId="9" w15:restartNumberingAfterBreak="0">
    <w:nsid w:val="DCBA6B53"/>
    <w:multiLevelType w:val="multilevel"/>
    <w:tmpl w:val="DCBA6B53"/>
    <w:lvl w:ilvl="0">
      <w:start w:val="1"/>
      <w:numFmt w:val="lowerLetter"/>
      <w:lvlText w:val="%1."/>
      <w:lvlJc w:val="left"/>
      <w:pPr>
        <w:ind w:left="748" w:hanging="37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37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37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37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37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37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37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37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371"/>
      </w:pPr>
      <w:rPr>
        <w:rFonts w:hint="default"/>
        <w:lang w:val="id" w:eastAsia="en-US" w:bidi="ar-SA"/>
      </w:rPr>
    </w:lvl>
  </w:abstractNum>
  <w:abstractNum w:abstractNumId="10" w15:restartNumberingAfterBreak="0">
    <w:nsid w:val="F4B5D9F5"/>
    <w:multiLevelType w:val="multilevel"/>
    <w:tmpl w:val="C6C065AE"/>
    <w:lvl w:ilvl="0">
      <w:start w:val="1"/>
      <w:numFmt w:val="decimal"/>
      <w:lvlText w:val="%1."/>
      <w:lvlJc w:val="left"/>
      <w:pPr>
        <w:ind w:left="748" w:hanging="278"/>
        <w:jc w:val="left"/>
      </w:pPr>
      <w:rPr>
        <w:rFonts w:ascii="Times New Roman" w:eastAsia="Times New Roman" w:hAnsi="Times New Roman" w:cs="Times New Roman"/>
        <w:b w:val="0"/>
        <w:bCs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278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27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27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27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27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27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27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278"/>
      </w:pPr>
      <w:rPr>
        <w:rFonts w:hint="default"/>
        <w:lang w:val="id" w:eastAsia="en-US" w:bidi="ar-SA"/>
      </w:rPr>
    </w:lvl>
  </w:abstractNum>
  <w:abstractNum w:abstractNumId="11" w15:restartNumberingAfterBreak="0">
    <w:nsid w:val="0053208E"/>
    <w:multiLevelType w:val="multilevel"/>
    <w:tmpl w:val="0053208E"/>
    <w:lvl w:ilvl="0">
      <w:numFmt w:val="bullet"/>
      <w:lvlText w:val=""/>
      <w:lvlJc w:val="left"/>
      <w:pPr>
        <w:ind w:left="748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279"/>
      </w:pPr>
      <w:rPr>
        <w:rFonts w:hint="default"/>
        <w:lang w:val="id" w:eastAsia="en-US" w:bidi="ar-SA"/>
      </w:rPr>
    </w:lvl>
  </w:abstractNum>
  <w:abstractNum w:abstractNumId="12" w15:restartNumberingAfterBreak="0">
    <w:nsid w:val="0248C179"/>
    <w:multiLevelType w:val="multilevel"/>
    <w:tmpl w:val="0248C179"/>
    <w:lvl w:ilvl="0">
      <w:numFmt w:val="bullet"/>
      <w:lvlText w:val=""/>
      <w:lvlJc w:val="left"/>
      <w:pPr>
        <w:ind w:left="748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279"/>
      </w:pPr>
      <w:rPr>
        <w:rFonts w:hint="default"/>
        <w:lang w:val="id" w:eastAsia="en-US" w:bidi="ar-SA"/>
      </w:rPr>
    </w:lvl>
  </w:abstractNum>
  <w:abstractNum w:abstractNumId="13" w15:restartNumberingAfterBreak="0">
    <w:nsid w:val="03D62ECE"/>
    <w:multiLevelType w:val="multilevel"/>
    <w:tmpl w:val="03D62ECE"/>
    <w:lvl w:ilvl="0">
      <w:numFmt w:val="bullet"/>
      <w:lvlText w:val=""/>
      <w:lvlJc w:val="left"/>
      <w:pPr>
        <w:ind w:left="748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279"/>
      </w:pPr>
      <w:rPr>
        <w:rFonts w:hint="default"/>
        <w:lang w:val="id" w:eastAsia="en-US" w:bidi="ar-SA"/>
      </w:rPr>
    </w:lvl>
  </w:abstractNum>
  <w:abstractNum w:abstractNumId="14" w15:restartNumberingAfterBreak="0">
    <w:nsid w:val="0A3552CC"/>
    <w:multiLevelType w:val="hybridMultilevel"/>
    <w:tmpl w:val="ACCE0022"/>
    <w:lvl w:ilvl="0" w:tplc="63C4E3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CC81415"/>
    <w:multiLevelType w:val="hybridMultilevel"/>
    <w:tmpl w:val="E3164488"/>
    <w:lvl w:ilvl="0" w:tplc="B81A5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DE07EE3"/>
    <w:multiLevelType w:val="hybridMultilevel"/>
    <w:tmpl w:val="D202536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640482"/>
    <w:multiLevelType w:val="multilevel"/>
    <w:tmpl w:val="18CE1E06"/>
    <w:lvl w:ilvl="0">
      <w:start w:val="1"/>
      <w:numFmt w:val="decimal"/>
      <w:lvlText w:val="%1."/>
      <w:lvlJc w:val="left"/>
      <w:pPr>
        <w:ind w:left="748" w:hanging="370"/>
        <w:jc w:val="left"/>
      </w:pPr>
      <w:rPr>
        <w:rFonts w:ascii="Times New Roman" w:eastAsia="Times New Roman" w:hAnsi="Times New Roman" w:cs="Times New Roman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37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37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37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37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37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37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37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370"/>
      </w:pPr>
      <w:rPr>
        <w:rFonts w:hint="default"/>
        <w:lang w:val="id" w:eastAsia="en-US" w:bidi="ar-SA"/>
      </w:rPr>
    </w:lvl>
  </w:abstractNum>
  <w:abstractNum w:abstractNumId="18" w15:restartNumberingAfterBreak="0">
    <w:nsid w:val="104C66DC"/>
    <w:multiLevelType w:val="hybridMultilevel"/>
    <w:tmpl w:val="72302E80"/>
    <w:lvl w:ilvl="0" w:tplc="73BA3BC4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/>
        <w:b w:val="0"/>
      </w:rPr>
    </w:lvl>
    <w:lvl w:ilvl="1" w:tplc="38090019" w:tentative="1">
      <w:start w:val="1"/>
      <w:numFmt w:val="lowerLetter"/>
      <w:lvlText w:val="%2."/>
      <w:lvlJc w:val="left"/>
      <w:pPr>
        <w:ind w:left="1795" w:hanging="360"/>
      </w:pPr>
    </w:lvl>
    <w:lvl w:ilvl="2" w:tplc="3809001B" w:tentative="1">
      <w:start w:val="1"/>
      <w:numFmt w:val="lowerRoman"/>
      <w:lvlText w:val="%3."/>
      <w:lvlJc w:val="right"/>
      <w:pPr>
        <w:ind w:left="2515" w:hanging="180"/>
      </w:pPr>
    </w:lvl>
    <w:lvl w:ilvl="3" w:tplc="3809000F" w:tentative="1">
      <w:start w:val="1"/>
      <w:numFmt w:val="decimal"/>
      <w:lvlText w:val="%4."/>
      <w:lvlJc w:val="left"/>
      <w:pPr>
        <w:ind w:left="3235" w:hanging="360"/>
      </w:pPr>
    </w:lvl>
    <w:lvl w:ilvl="4" w:tplc="38090019" w:tentative="1">
      <w:start w:val="1"/>
      <w:numFmt w:val="lowerLetter"/>
      <w:lvlText w:val="%5."/>
      <w:lvlJc w:val="left"/>
      <w:pPr>
        <w:ind w:left="3955" w:hanging="360"/>
      </w:pPr>
    </w:lvl>
    <w:lvl w:ilvl="5" w:tplc="3809001B" w:tentative="1">
      <w:start w:val="1"/>
      <w:numFmt w:val="lowerRoman"/>
      <w:lvlText w:val="%6."/>
      <w:lvlJc w:val="right"/>
      <w:pPr>
        <w:ind w:left="4675" w:hanging="180"/>
      </w:pPr>
    </w:lvl>
    <w:lvl w:ilvl="6" w:tplc="3809000F" w:tentative="1">
      <w:start w:val="1"/>
      <w:numFmt w:val="decimal"/>
      <w:lvlText w:val="%7."/>
      <w:lvlJc w:val="left"/>
      <w:pPr>
        <w:ind w:left="5395" w:hanging="360"/>
      </w:pPr>
    </w:lvl>
    <w:lvl w:ilvl="7" w:tplc="38090019" w:tentative="1">
      <w:start w:val="1"/>
      <w:numFmt w:val="lowerLetter"/>
      <w:lvlText w:val="%8."/>
      <w:lvlJc w:val="left"/>
      <w:pPr>
        <w:ind w:left="6115" w:hanging="360"/>
      </w:pPr>
    </w:lvl>
    <w:lvl w:ilvl="8" w:tplc="380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19" w15:restartNumberingAfterBreak="0">
    <w:nsid w:val="10A65678"/>
    <w:multiLevelType w:val="hybridMultilevel"/>
    <w:tmpl w:val="2F0671E6"/>
    <w:lvl w:ilvl="0" w:tplc="95C8C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420532C"/>
    <w:multiLevelType w:val="hybridMultilevel"/>
    <w:tmpl w:val="5CB85CD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3A1326"/>
    <w:multiLevelType w:val="hybridMultilevel"/>
    <w:tmpl w:val="9EAEE43E"/>
    <w:lvl w:ilvl="0" w:tplc="E4B480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BD47EA"/>
    <w:multiLevelType w:val="hybridMultilevel"/>
    <w:tmpl w:val="2B9208AC"/>
    <w:lvl w:ilvl="0" w:tplc="1A72F606">
      <w:numFmt w:val="bullet"/>
      <w:lvlText w:val=""/>
      <w:lvlJc w:val="left"/>
      <w:pPr>
        <w:ind w:left="748" w:hanging="279"/>
      </w:pPr>
      <w:rPr>
        <w:rFonts w:ascii="Wingdings" w:eastAsia="Wingdings" w:hAnsi="Wingdings" w:cs="Wingdings" w:hint="default"/>
        <w:w w:val="100"/>
        <w:sz w:val="22"/>
        <w:szCs w:val="22"/>
        <w:lang w:eastAsia="en-US" w:bidi="ar-SA"/>
      </w:rPr>
    </w:lvl>
    <w:lvl w:ilvl="1" w:tplc="FD1221EC">
      <w:numFmt w:val="bullet"/>
      <w:lvlText w:val="•"/>
      <w:lvlJc w:val="left"/>
      <w:pPr>
        <w:ind w:left="1670" w:hanging="279"/>
      </w:pPr>
      <w:rPr>
        <w:lang w:eastAsia="en-US" w:bidi="ar-SA"/>
      </w:rPr>
    </w:lvl>
    <w:lvl w:ilvl="2" w:tplc="E0FCCB5A">
      <w:numFmt w:val="bullet"/>
      <w:lvlText w:val="•"/>
      <w:lvlJc w:val="left"/>
      <w:pPr>
        <w:ind w:left="2601" w:hanging="279"/>
      </w:pPr>
      <w:rPr>
        <w:lang w:eastAsia="en-US" w:bidi="ar-SA"/>
      </w:rPr>
    </w:lvl>
    <w:lvl w:ilvl="3" w:tplc="EA28C800">
      <w:numFmt w:val="bullet"/>
      <w:lvlText w:val="•"/>
      <w:lvlJc w:val="left"/>
      <w:pPr>
        <w:ind w:left="3531" w:hanging="279"/>
      </w:pPr>
      <w:rPr>
        <w:lang w:eastAsia="en-US" w:bidi="ar-SA"/>
      </w:rPr>
    </w:lvl>
    <w:lvl w:ilvl="4" w:tplc="5D5C046E">
      <w:numFmt w:val="bullet"/>
      <w:lvlText w:val="•"/>
      <w:lvlJc w:val="left"/>
      <w:pPr>
        <w:ind w:left="4462" w:hanging="279"/>
      </w:pPr>
      <w:rPr>
        <w:lang w:eastAsia="en-US" w:bidi="ar-SA"/>
      </w:rPr>
    </w:lvl>
    <w:lvl w:ilvl="5" w:tplc="282C9040">
      <w:numFmt w:val="bullet"/>
      <w:lvlText w:val="•"/>
      <w:lvlJc w:val="left"/>
      <w:pPr>
        <w:ind w:left="5392" w:hanging="279"/>
      </w:pPr>
      <w:rPr>
        <w:lang w:eastAsia="en-US" w:bidi="ar-SA"/>
      </w:rPr>
    </w:lvl>
    <w:lvl w:ilvl="6" w:tplc="9328E018">
      <w:numFmt w:val="bullet"/>
      <w:lvlText w:val="•"/>
      <w:lvlJc w:val="left"/>
      <w:pPr>
        <w:ind w:left="6323" w:hanging="279"/>
      </w:pPr>
      <w:rPr>
        <w:lang w:eastAsia="en-US" w:bidi="ar-SA"/>
      </w:rPr>
    </w:lvl>
    <w:lvl w:ilvl="7" w:tplc="9B521D88">
      <w:numFmt w:val="bullet"/>
      <w:lvlText w:val="•"/>
      <w:lvlJc w:val="left"/>
      <w:pPr>
        <w:ind w:left="7253" w:hanging="279"/>
      </w:pPr>
      <w:rPr>
        <w:lang w:eastAsia="en-US" w:bidi="ar-SA"/>
      </w:rPr>
    </w:lvl>
    <w:lvl w:ilvl="8" w:tplc="4E3600FE">
      <w:numFmt w:val="bullet"/>
      <w:lvlText w:val="•"/>
      <w:lvlJc w:val="left"/>
      <w:pPr>
        <w:ind w:left="8184" w:hanging="279"/>
      </w:pPr>
      <w:rPr>
        <w:lang w:eastAsia="en-US" w:bidi="ar-SA"/>
      </w:rPr>
    </w:lvl>
  </w:abstractNum>
  <w:abstractNum w:abstractNumId="23" w15:restartNumberingAfterBreak="0">
    <w:nsid w:val="2470EC97"/>
    <w:multiLevelType w:val="multilevel"/>
    <w:tmpl w:val="2470EC97"/>
    <w:lvl w:ilvl="0">
      <w:start w:val="1"/>
      <w:numFmt w:val="lowerLetter"/>
      <w:lvlText w:val="%1."/>
      <w:lvlJc w:val="left"/>
      <w:pPr>
        <w:ind w:left="676" w:hanging="2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16" w:hanging="21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53" w:hanging="21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89" w:hanging="21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26" w:hanging="21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62" w:hanging="21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99" w:hanging="21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35" w:hanging="21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72" w:hanging="211"/>
      </w:pPr>
      <w:rPr>
        <w:rFonts w:hint="default"/>
        <w:lang w:val="id" w:eastAsia="en-US" w:bidi="ar-SA"/>
      </w:rPr>
    </w:lvl>
  </w:abstractNum>
  <w:abstractNum w:abstractNumId="24" w15:restartNumberingAfterBreak="0">
    <w:nsid w:val="24EB0F9E"/>
    <w:multiLevelType w:val="hybridMultilevel"/>
    <w:tmpl w:val="BC9C536A"/>
    <w:lvl w:ilvl="0" w:tplc="61E4E620">
      <w:start w:val="1"/>
      <w:numFmt w:val="decimal"/>
      <w:lvlText w:val="%1."/>
      <w:lvlJc w:val="left"/>
      <w:pPr>
        <w:ind w:left="791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511" w:hanging="360"/>
      </w:pPr>
    </w:lvl>
    <w:lvl w:ilvl="2" w:tplc="3809001B" w:tentative="1">
      <w:start w:val="1"/>
      <w:numFmt w:val="lowerRoman"/>
      <w:lvlText w:val="%3."/>
      <w:lvlJc w:val="right"/>
      <w:pPr>
        <w:ind w:left="2231" w:hanging="180"/>
      </w:pPr>
    </w:lvl>
    <w:lvl w:ilvl="3" w:tplc="3809000F" w:tentative="1">
      <w:start w:val="1"/>
      <w:numFmt w:val="decimal"/>
      <w:lvlText w:val="%4."/>
      <w:lvlJc w:val="left"/>
      <w:pPr>
        <w:ind w:left="2951" w:hanging="360"/>
      </w:pPr>
    </w:lvl>
    <w:lvl w:ilvl="4" w:tplc="38090019" w:tentative="1">
      <w:start w:val="1"/>
      <w:numFmt w:val="lowerLetter"/>
      <w:lvlText w:val="%5."/>
      <w:lvlJc w:val="left"/>
      <w:pPr>
        <w:ind w:left="3671" w:hanging="360"/>
      </w:pPr>
    </w:lvl>
    <w:lvl w:ilvl="5" w:tplc="3809001B" w:tentative="1">
      <w:start w:val="1"/>
      <w:numFmt w:val="lowerRoman"/>
      <w:lvlText w:val="%6."/>
      <w:lvlJc w:val="right"/>
      <w:pPr>
        <w:ind w:left="4391" w:hanging="180"/>
      </w:pPr>
    </w:lvl>
    <w:lvl w:ilvl="6" w:tplc="3809000F" w:tentative="1">
      <w:start w:val="1"/>
      <w:numFmt w:val="decimal"/>
      <w:lvlText w:val="%7."/>
      <w:lvlJc w:val="left"/>
      <w:pPr>
        <w:ind w:left="5111" w:hanging="360"/>
      </w:pPr>
    </w:lvl>
    <w:lvl w:ilvl="7" w:tplc="38090019" w:tentative="1">
      <w:start w:val="1"/>
      <w:numFmt w:val="lowerLetter"/>
      <w:lvlText w:val="%8."/>
      <w:lvlJc w:val="left"/>
      <w:pPr>
        <w:ind w:left="5831" w:hanging="360"/>
      </w:pPr>
    </w:lvl>
    <w:lvl w:ilvl="8" w:tplc="380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25" w15:restartNumberingAfterBreak="0">
    <w:nsid w:val="25B654F3"/>
    <w:multiLevelType w:val="multilevel"/>
    <w:tmpl w:val="25B654F3"/>
    <w:lvl w:ilvl="0">
      <w:numFmt w:val="bullet"/>
      <w:lvlText w:val=""/>
      <w:lvlJc w:val="left"/>
      <w:pPr>
        <w:ind w:left="748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279"/>
      </w:pPr>
      <w:rPr>
        <w:rFonts w:hint="default"/>
        <w:lang w:val="id" w:eastAsia="en-US" w:bidi="ar-SA"/>
      </w:rPr>
    </w:lvl>
  </w:abstractNum>
  <w:abstractNum w:abstractNumId="26" w15:restartNumberingAfterBreak="0">
    <w:nsid w:val="29E44CB2"/>
    <w:multiLevelType w:val="hybridMultilevel"/>
    <w:tmpl w:val="CEFE86D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8F537B"/>
    <w:multiLevelType w:val="multilevel"/>
    <w:tmpl w:val="2A8F537B"/>
    <w:lvl w:ilvl="0">
      <w:start w:val="1"/>
      <w:numFmt w:val="lowerLetter"/>
      <w:lvlText w:val="%1."/>
      <w:lvlJc w:val="left"/>
      <w:pPr>
        <w:ind w:left="748" w:hanging="39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39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39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39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39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39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39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39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399"/>
      </w:pPr>
      <w:rPr>
        <w:rFonts w:hint="default"/>
        <w:lang w:val="id" w:eastAsia="en-US" w:bidi="ar-SA"/>
      </w:rPr>
    </w:lvl>
  </w:abstractNum>
  <w:abstractNum w:abstractNumId="28" w15:restartNumberingAfterBreak="0">
    <w:nsid w:val="2D40300E"/>
    <w:multiLevelType w:val="hybridMultilevel"/>
    <w:tmpl w:val="9D1CAFC0"/>
    <w:lvl w:ilvl="0" w:tplc="3809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30DD4004"/>
    <w:multiLevelType w:val="hybridMultilevel"/>
    <w:tmpl w:val="45A4F960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6F2B68"/>
    <w:multiLevelType w:val="hybridMultilevel"/>
    <w:tmpl w:val="D20253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FB1FE9"/>
    <w:multiLevelType w:val="hybridMultilevel"/>
    <w:tmpl w:val="C9124CBE"/>
    <w:lvl w:ilvl="0" w:tplc="4C6AE13E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3" w:hanging="360"/>
      </w:pPr>
    </w:lvl>
    <w:lvl w:ilvl="2" w:tplc="3809001B" w:tentative="1">
      <w:start w:val="1"/>
      <w:numFmt w:val="lowerRoman"/>
      <w:lvlText w:val="%3."/>
      <w:lvlJc w:val="right"/>
      <w:pPr>
        <w:ind w:left="2503" w:hanging="180"/>
      </w:pPr>
    </w:lvl>
    <w:lvl w:ilvl="3" w:tplc="3809000F" w:tentative="1">
      <w:start w:val="1"/>
      <w:numFmt w:val="decimal"/>
      <w:lvlText w:val="%4."/>
      <w:lvlJc w:val="left"/>
      <w:pPr>
        <w:ind w:left="3223" w:hanging="360"/>
      </w:pPr>
    </w:lvl>
    <w:lvl w:ilvl="4" w:tplc="38090019" w:tentative="1">
      <w:start w:val="1"/>
      <w:numFmt w:val="lowerLetter"/>
      <w:lvlText w:val="%5."/>
      <w:lvlJc w:val="left"/>
      <w:pPr>
        <w:ind w:left="3943" w:hanging="360"/>
      </w:pPr>
    </w:lvl>
    <w:lvl w:ilvl="5" w:tplc="3809001B" w:tentative="1">
      <w:start w:val="1"/>
      <w:numFmt w:val="lowerRoman"/>
      <w:lvlText w:val="%6."/>
      <w:lvlJc w:val="right"/>
      <w:pPr>
        <w:ind w:left="4663" w:hanging="180"/>
      </w:pPr>
    </w:lvl>
    <w:lvl w:ilvl="6" w:tplc="3809000F" w:tentative="1">
      <w:start w:val="1"/>
      <w:numFmt w:val="decimal"/>
      <w:lvlText w:val="%7."/>
      <w:lvlJc w:val="left"/>
      <w:pPr>
        <w:ind w:left="5383" w:hanging="360"/>
      </w:pPr>
    </w:lvl>
    <w:lvl w:ilvl="7" w:tplc="38090019" w:tentative="1">
      <w:start w:val="1"/>
      <w:numFmt w:val="lowerLetter"/>
      <w:lvlText w:val="%8."/>
      <w:lvlJc w:val="left"/>
      <w:pPr>
        <w:ind w:left="6103" w:hanging="360"/>
      </w:pPr>
    </w:lvl>
    <w:lvl w:ilvl="8" w:tplc="380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32" w15:restartNumberingAfterBreak="0">
    <w:nsid w:val="443434EC"/>
    <w:multiLevelType w:val="hybridMultilevel"/>
    <w:tmpl w:val="C13A68DE"/>
    <w:lvl w:ilvl="0" w:tplc="646C0FC6">
      <w:start w:val="1"/>
      <w:numFmt w:val="decimal"/>
      <w:lvlText w:val="%1."/>
      <w:lvlJc w:val="left"/>
      <w:pPr>
        <w:ind w:left="1145" w:hanging="360"/>
      </w:pPr>
      <w:rPr>
        <w:rFonts w:ascii="Times New Roman" w:eastAsia="Times New Roman" w:hAnsi="Times New Roman" w:cs="Times New Roman"/>
        <w:b w:val="0"/>
      </w:rPr>
    </w:lvl>
    <w:lvl w:ilvl="1" w:tplc="38090019" w:tentative="1">
      <w:start w:val="1"/>
      <w:numFmt w:val="lowerLetter"/>
      <w:lvlText w:val="%2."/>
      <w:lvlJc w:val="left"/>
      <w:pPr>
        <w:ind w:left="1865" w:hanging="360"/>
      </w:pPr>
    </w:lvl>
    <w:lvl w:ilvl="2" w:tplc="3809001B" w:tentative="1">
      <w:start w:val="1"/>
      <w:numFmt w:val="lowerRoman"/>
      <w:lvlText w:val="%3."/>
      <w:lvlJc w:val="right"/>
      <w:pPr>
        <w:ind w:left="2585" w:hanging="180"/>
      </w:pPr>
    </w:lvl>
    <w:lvl w:ilvl="3" w:tplc="3809000F" w:tentative="1">
      <w:start w:val="1"/>
      <w:numFmt w:val="decimal"/>
      <w:lvlText w:val="%4."/>
      <w:lvlJc w:val="left"/>
      <w:pPr>
        <w:ind w:left="3305" w:hanging="360"/>
      </w:pPr>
    </w:lvl>
    <w:lvl w:ilvl="4" w:tplc="38090019" w:tentative="1">
      <w:start w:val="1"/>
      <w:numFmt w:val="lowerLetter"/>
      <w:lvlText w:val="%5."/>
      <w:lvlJc w:val="left"/>
      <w:pPr>
        <w:ind w:left="4025" w:hanging="360"/>
      </w:pPr>
    </w:lvl>
    <w:lvl w:ilvl="5" w:tplc="3809001B" w:tentative="1">
      <w:start w:val="1"/>
      <w:numFmt w:val="lowerRoman"/>
      <w:lvlText w:val="%6."/>
      <w:lvlJc w:val="right"/>
      <w:pPr>
        <w:ind w:left="4745" w:hanging="180"/>
      </w:pPr>
    </w:lvl>
    <w:lvl w:ilvl="6" w:tplc="3809000F" w:tentative="1">
      <w:start w:val="1"/>
      <w:numFmt w:val="decimal"/>
      <w:lvlText w:val="%7."/>
      <w:lvlJc w:val="left"/>
      <w:pPr>
        <w:ind w:left="5465" w:hanging="360"/>
      </w:pPr>
    </w:lvl>
    <w:lvl w:ilvl="7" w:tplc="38090019" w:tentative="1">
      <w:start w:val="1"/>
      <w:numFmt w:val="lowerLetter"/>
      <w:lvlText w:val="%8."/>
      <w:lvlJc w:val="left"/>
      <w:pPr>
        <w:ind w:left="6185" w:hanging="360"/>
      </w:pPr>
    </w:lvl>
    <w:lvl w:ilvl="8" w:tplc="3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450353C6"/>
    <w:multiLevelType w:val="hybridMultilevel"/>
    <w:tmpl w:val="C2B63D4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A08BB8"/>
    <w:multiLevelType w:val="multilevel"/>
    <w:tmpl w:val="46A08BB8"/>
    <w:lvl w:ilvl="0">
      <w:start w:val="1"/>
      <w:numFmt w:val="lowerLetter"/>
      <w:lvlText w:val="%1."/>
      <w:lvlJc w:val="left"/>
      <w:pPr>
        <w:ind w:left="748" w:hanging="39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"/>
      <w:lvlJc w:val="left"/>
      <w:pPr>
        <w:ind w:left="1358" w:hanging="28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325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9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55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20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85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50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15" w:hanging="284"/>
      </w:pPr>
      <w:rPr>
        <w:rFonts w:hint="default"/>
        <w:lang w:val="id" w:eastAsia="en-US" w:bidi="ar-SA"/>
      </w:rPr>
    </w:lvl>
  </w:abstractNum>
  <w:abstractNum w:abstractNumId="35" w15:restartNumberingAfterBreak="0">
    <w:nsid w:val="4C1BAE26"/>
    <w:multiLevelType w:val="multilevel"/>
    <w:tmpl w:val="4C1BAE26"/>
    <w:lvl w:ilvl="0">
      <w:start w:val="1"/>
      <w:numFmt w:val="lowerLetter"/>
      <w:lvlText w:val="%1."/>
      <w:lvlJc w:val="left"/>
      <w:pPr>
        <w:ind w:left="748" w:hanging="26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26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26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26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26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26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26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26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269"/>
      </w:pPr>
      <w:rPr>
        <w:rFonts w:hint="default"/>
        <w:lang w:val="id" w:eastAsia="en-US" w:bidi="ar-SA"/>
      </w:rPr>
    </w:lvl>
  </w:abstractNum>
  <w:abstractNum w:abstractNumId="36" w15:restartNumberingAfterBreak="0">
    <w:nsid w:val="4D4DC07F"/>
    <w:multiLevelType w:val="multilevel"/>
    <w:tmpl w:val="4D4DC07F"/>
    <w:lvl w:ilvl="0">
      <w:start w:val="1"/>
      <w:numFmt w:val="lowerLetter"/>
      <w:lvlText w:val="%1."/>
      <w:lvlJc w:val="left"/>
      <w:pPr>
        <w:ind w:left="748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284"/>
      </w:pPr>
      <w:rPr>
        <w:rFonts w:hint="default"/>
        <w:lang w:val="id" w:eastAsia="en-US" w:bidi="ar-SA"/>
      </w:rPr>
    </w:lvl>
  </w:abstractNum>
  <w:abstractNum w:abstractNumId="37" w15:restartNumberingAfterBreak="0">
    <w:nsid w:val="58CA7B23"/>
    <w:multiLevelType w:val="hybridMultilevel"/>
    <w:tmpl w:val="3956067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ADCABA"/>
    <w:multiLevelType w:val="multilevel"/>
    <w:tmpl w:val="59ADCABA"/>
    <w:lvl w:ilvl="0">
      <w:numFmt w:val="bullet"/>
      <w:lvlText w:val=""/>
      <w:lvlJc w:val="left"/>
      <w:pPr>
        <w:ind w:left="748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279"/>
      </w:pPr>
      <w:rPr>
        <w:rFonts w:hint="default"/>
        <w:lang w:val="id" w:eastAsia="en-US" w:bidi="ar-SA"/>
      </w:rPr>
    </w:lvl>
  </w:abstractNum>
  <w:abstractNum w:abstractNumId="39" w15:restartNumberingAfterBreak="0">
    <w:nsid w:val="5A241D34"/>
    <w:multiLevelType w:val="multilevel"/>
    <w:tmpl w:val="5A241D34"/>
    <w:lvl w:ilvl="0">
      <w:start w:val="1"/>
      <w:numFmt w:val="lowerLetter"/>
      <w:lvlText w:val="%1."/>
      <w:lvlJc w:val="left"/>
      <w:pPr>
        <w:ind w:left="748" w:hanging="3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308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30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30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30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30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30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30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308"/>
      </w:pPr>
      <w:rPr>
        <w:rFonts w:hint="default"/>
        <w:lang w:val="id" w:eastAsia="en-US" w:bidi="ar-SA"/>
      </w:rPr>
    </w:lvl>
  </w:abstractNum>
  <w:abstractNum w:abstractNumId="40" w15:restartNumberingAfterBreak="0">
    <w:nsid w:val="5E90063C"/>
    <w:multiLevelType w:val="hybridMultilevel"/>
    <w:tmpl w:val="B63CC6C4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382F6E"/>
    <w:multiLevelType w:val="multilevel"/>
    <w:tmpl w:val="60382F6E"/>
    <w:lvl w:ilvl="0">
      <w:numFmt w:val="bullet"/>
      <w:lvlText w:val="•"/>
      <w:lvlJc w:val="left"/>
      <w:pPr>
        <w:ind w:left="609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544" w:hanging="332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89" w:hanging="33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33" w:hanging="33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78" w:hanging="33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22" w:hanging="33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67" w:hanging="33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11" w:hanging="33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56" w:hanging="332"/>
      </w:pPr>
      <w:rPr>
        <w:rFonts w:hint="default"/>
        <w:lang w:val="id" w:eastAsia="en-US" w:bidi="ar-SA"/>
      </w:rPr>
    </w:lvl>
  </w:abstractNum>
  <w:abstractNum w:abstractNumId="42" w15:restartNumberingAfterBreak="0">
    <w:nsid w:val="67AF6C4D"/>
    <w:multiLevelType w:val="hybridMultilevel"/>
    <w:tmpl w:val="1C66D146"/>
    <w:lvl w:ilvl="0" w:tplc="E340C920">
      <w:start w:val="1"/>
      <w:numFmt w:val="decimal"/>
      <w:lvlText w:val="%1."/>
      <w:lvlJc w:val="left"/>
      <w:pPr>
        <w:ind w:left="715" w:hanging="312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53847914">
      <w:numFmt w:val="bullet"/>
      <w:lvlText w:val="•"/>
      <w:lvlJc w:val="left"/>
      <w:pPr>
        <w:ind w:left="1652" w:hanging="312"/>
      </w:pPr>
      <w:rPr>
        <w:lang w:eastAsia="en-US" w:bidi="ar-SA"/>
      </w:rPr>
    </w:lvl>
    <w:lvl w:ilvl="2" w:tplc="708AC0B2">
      <w:numFmt w:val="bullet"/>
      <w:lvlText w:val="•"/>
      <w:lvlJc w:val="left"/>
      <w:pPr>
        <w:ind w:left="2585" w:hanging="312"/>
      </w:pPr>
      <w:rPr>
        <w:lang w:eastAsia="en-US" w:bidi="ar-SA"/>
      </w:rPr>
    </w:lvl>
    <w:lvl w:ilvl="3" w:tplc="13BED408">
      <w:numFmt w:val="bullet"/>
      <w:lvlText w:val="•"/>
      <w:lvlJc w:val="left"/>
      <w:pPr>
        <w:ind w:left="3517" w:hanging="312"/>
      </w:pPr>
      <w:rPr>
        <w:lang w:eastAsia="en-US" w:bidi="ar-SA"/>
      </w:rPr>
    </w:lvl>
    <w:lvl w:ilvl="4" w:tplc="C18A51BC">
      <w:numFmt w:val="bullet"/>
      <w:lvlText w:val="•"/>
      <w:lvlJc w:val="left"/>
      <w:pPr>
        <w:ind w:left="4450" w:hanging="312"/>
      </w:pPr>
      <w:rPr>
        <w:lang w:eastAsia="en-US" w:bidi="ar-SA"/>
      </w:rPr>
    </w:lvl>
    <w:lvl w:ilvl="5" w:tplc="0B7022BA">
      <w:numFmt w:val="bullet"/>
      <w:lvlText w:val="•"/>
      <w:lvlJc w:val="left"/>
      <w:pPr>
        <w:ind w:left="5382" w:hanging="312"/>
      </w:pPr>
      <w:rPr>
        <w:lang w:eastAsia="en-US" w:bidi="ar-SA"/>
      </w:rPr>
    </w:lvl>
    <w:lvl w:ilvl="6" w:tplc="96A23C96">
      <w:numFmt w:val="bullet"/>
      <w:lvlText w:val="•"/>
      <w:lvlJc w:val="left"/>
      <w:pPr>
        <w:ind w:left="6315" w:hanging="312"/>
      </w:pPr>
      <w:rPr>
        <w:lang w:eastAsia="en-US" w:bidi="ar-SA"/>
      </w:rPr>
    </w:lvl>
    <w:lvl w:ilvl="7" w:tplc="9744A59E">
      <w:numFmt w:val="bullet"/>
      <w:lvlText w:val="•"/>
      <w:lvlJc w:val="left"/>
      <w:pPr>
        <w:ind w:left="7247" w:hanging="312"/>
      </w:pPr>
      <w:rPr>
        <w:lang w:eastAsia="en-US" w:bidi="ar-SA"/>
      </w:rPr>
    </w:lvl>
    <w:lvl w:ilvl="8" w:tplc="39B8D5C2">
      <w:numFmt w:val="bullet"/>
      <w:lvlText w:val="•"/>
      <w:lvlJc w:val="left"/>
      <w:pPr>
        <w:ind w:left="8180" w:hanging="312"/>
      </w:pPr>
      <w:rPr>
        <w:lang w:eastAsia="en-US" w:bidi="ar-SA"/>
      </w:rPr>
    </w:lvl>
  </w:abstractNum>
  <w:abstractNum w:abstractNumId="43" w15:restartNumberingAfterBreak="0">
    <w:nsid w:val="6D5D4AF7"/>
    <w:multiLevelType w:val="hybridMultilevel"/>
    <w:tmpl w:val="65945D32"/>
    <w:lvl w:ilvl="0" w:tplc="3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2183CF9"/>
    <w:multiLevelType w:val="multilevel"/>
    <w:tmpl w:val="72183CF9"/>
    <w:lvl w:ilvl="0">
      <w:numFmt w:val="bullet"/>
      <w:lvlText w:val=""/>
      <w:lvlJc w:val="left"/>
      <w:pPr>
        <w:ind w:left="748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70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1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1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62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5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84" w:hanging="279"/>
      </w:pPr>
      <w:rPr>
        <w:rFonts w:hint="default"/>
        <w:lang w:val="id" w:eastAsia="en-US" w:bidi="ar-SA"/>
      </w:rPr>
    </w:lvl>
  </w:abstractNum>
  <w:abstractNum w:abstractNumId="45" w15:restartNumberingAfterBreak="0">
    <w:nsid w:val="77ECEA79"/>
    <w:multiLevelType w:val="multilevel"/>
    <w:tmpl w:val="77ECEA79"/>
    <w:lvl w:ilvl="0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60" w:hanging="36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81" w:hanging="36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601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522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42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63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83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04" w:hanging="361"/>
      </w:pPr>
      <w:rPr>
        <w:rFonts w:hint="default"/>
        <w:lang w:val="id" w:eastAsia="en-US" w:bidi="ar-SA"/>
      </w:rPr>
    </w:lvl>
  </w:abstractNum>
  <w:abstractNum w:abstractNumId="46" w15:restartNumberingAfterBreak="0">
    <w:nsid w:val="7C246926"/>
    <w:multiLevelType w:val="multilevel"/>
    <w:tmpl w:val="7C246926"/>
    <w:lvl w:ilvl="0">
      <w:start w:val="1"/>
      <w:numFmt w:val="decimal"/>
      <w:lvlText w:val="%1."/>
      <w:lvlJc w:val="left"/>
      <w:pPr>
        <w:ind w:left="715" w:hanging="32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925" w:hanging="2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33" w:hanging="21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47" w:hanging="21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961" w:hanging="21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975" w:hanging="21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89" w:hanging="21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03" w:hanging="21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17" w:hanging="211"/>
      </w:pPr>
      <w:rPr>
        <w:rFonts w:hint="default"/>
        <w:lang w:val="id" w:eastAsia="en-US" w:bidi="ar-SA"/>
      </w:rPr>
    </w:lvl>
  </w:abstractNum>
  <w:abstractNum w:abstractNumId="47" w15:restartNumberingAfterBreak="0">
    <w:nsid w:val="7C61671E"/>
    <w:multiLevelType w:val="hybridMultilevel"/>
    <w:tmpl w:val="A334A85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770705">
    <w:abstractNumId w:val="11"/>
  </w:num>
  <w:num w:numId="2" w16cid:durableId="1143044262">
    <w:abstractNumId w:val="7"/>
  </w:num>
  <w:num w:numId="3" w16cid:durableId="897932574">
    <w:abstractNumId w:val="38"/>
  </w:num>
  <w:num w:numId="4" w16cid:durableId="307168587">
    <w:abstractNumId w:val="5"/>
  </w:num>
  <w:num w:numId="5" w16cid:durableId="1466121969">
    <w:abstractNumId w:val="3"/>
  </w:num>
  <w:num w:numId="6" w16cid:durableId="1697150904">
    <w:abstractNumId w:val="13"/>
  </w:num>
  <w:num w:numId="7" w16cid:durableId="1219439246">
    <w:abstractNumId w:val="25"/>
  </w:num>
  <w:num w:numId="8" w16cid:durableId="1655405285">
    <w:abstractNumId w:val="44"/>
  </w:num>
  <w:num w:numId="9" w16cid:durableId="146477620">
    <w:abstractNumId w:val="12"/>
  </w:num>
  <w:num w:numId="10" w16cid:durableId="1551185853">
    <w:abstractNumId w:val="0"/>
  </w:num>
  <w:num w:numId="11" w16cid:durableId="1042441108">
    <w:abstractNumId w:val="27"/>
  </w:num>
  <w:num w:numId="12" w16cid:durableId="1648431328">
    <w:abstractNumId w:val="39"/>
  </w:num>
  <w:num w:numId="13" w16cid:durableId="1885218219">
    <w:abstractNumId w:val="6"/>
  </w:num>
  <w:num w:numId="14" w16cid:durableId="776222088">
    <w:abstractNumId w:val="36"/>
  </w:num>
  <w:num w:numId="15" w16cid:durableId="1101416954">
    <w:abstractNumId w:val="10"/>
  </w:num>
  <w:num w:numId="16" w16cid:durableId="1225218342">
    <w:abstractNumId w:val="23"/>
  </w:num>
  <w:num w:numId="17" w16cid:durableId="567764434">
    <w:abstractNumId w:val="9"/>
  </w:num>
  <w:num w:numId="18" w16cid:durableId="1359889942">
    <w:abstractNumId w:val="8"/>
  </w:num>
  <w:num w:numId="19" w16cid:durableId="66222160">
    <w:abstractNumId w:val="1"/>
  </w:num>
  <w:num w:numId="20" w16cid:durableId="1335450338">
    <w:abstractNumId w:val="35"/>
  </w:num>
  <w:num w:numId="21" w16cid:durableId="2063358582">
    <w:abstractNumId w:val="41"/>
  </w:num>
  <w:num w:numId="22" w16cid:durableId="900139934">
    <w:abstractNumId w:val="17"/>
  </w:num>
  <w:num w:numId="23" w16cid:durableId="1365717540">
    <w:abstractNumId w:val="34"/>
  </w:num>
  <w:num w:numId="24" w16cid:durableId="1951089991">
    <w:abstractNumId w:val="2"/>
  </w:num>
  <w:num w:numId="25" w16cid:durableId="2092728290">
    <w:abstractNumId w:val="46"/>
  </w:num>
  <w:num w:numId="26" w16cid:durableId="609169449">
    <w:abstractNumId w:val="45"/>
  </w:num>
  <w:num w:numId="27" w16cid:durableId="1756441654">
    <w:abstractNumId w:val="4"/>
  </w:num>
  <w:num w:numId="28" w16cid:durableId="466361903">
    <w:abstractNumId w:val="22"/>
  </w:num>
  <w:num w:numId="29" w16cid:durableId="506600430">
    <w:abstractNumId w:val="28"/>
  </w:num>
  <w:num w:numId="30" w16cid:durableId="563181401">
    <w:abstractNumId w:val="40"/>
  </w:num>
  <w:num w:numId="31" w16cid:durableId="3099468">
    <w:abstractNumId w:val="43"/>
  </w:num>
  <w:num w:numId="32" w16cid:durableId="179004897">
    <w:abstractNumId w:val="29"/>
  </w:num>
  <w:num w:numId="33" w16cid:durableId="591667083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841458663">
    <w:abstractNumId w:val="24"/>
  </w:num>
  <w:num w:numId="35" w16cid:durableId="285703777">
    <w:abstractNumId w:val="18"/>
  </w:num>
  <w:num w:numId="36" w16cid:durableId="1970939613">
    <w:abstractNumId w:val="31"/>
  </w:num>
  <w:num w:numId="37" w16cid:durableId="243952826">
    <w:abstractNumId w:val="26"/>
  </w:num>
  <w:num w:numId="38" w16cid:durableId="371156851">
    <w:abstractNumId w:val="21"/>
  </w:num>
  <w:num w:numId="39" w16cid:durableId="456879129">
    <w:abstractNumId w:val="32"/>
  </w:num>
  <w:num w:numId="40" w16cid:durableId="367490024">
    <w:abstractNumId w:val="16"/>
  </w:num>
  <w:num w:numId="41" w16cid:durableId="80376517">
    <w:abstractNumId w:val="14"/>
  </w:num>
  <w:num w:numId="42" w16cid:durableId="708919282">
    <w:abstractNumId w:val="33"/>
  </w:num>
  <w:num w:numId="43" w16cid:durableId="1934557482">
    <w:abstractNumId w:val="30"/>
  </w:num>
  <w:num w:numId="44" w16cid:durableId="372966098">
    <w:abstractNumId w:val="15"/>
  </w:num>
  <w:num w:numId="45" w16cid:durableId="1136876528">
    <w:abstractNumId w:val="47"/>
  </w:num>
  <w:num w:numId="46" w16cid:durableId="1152671513">
    <w:abstractNumId w:val="37"/>
  </w:num>
  <w:num w:numId="47" w16cid:durableId="442696021">
    <w:abstractNumId w:val="19"/>
  </w:num>
  <w:num w:numId="48" w16cid:durableId="173161427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4C9B"/>
    <w:rsid w:val="00004C9B"/>
    <w:rsid w:val="000442A3"/>
    <w:rsid w:val="000A5ABF"/>
    <w:rsid w:val="000B1714"/>
    <w:rsid w:val="000F70DA"/>
    <w:rsid w:val="00105830"/>
    <w:rsid w:val="001368DC"/>
    <w:rsid w:val="002000C7"/>
    <w:rsid w:val="00255A42"/>
    <w:rsid w:val="00280471"/>
    <w:rsid w:val="00296A34"/>
    <w:rsid w:val="002E6644"/>
    <w:rsid w:val="00380A56"/>
    <w:rsid w:val="00451B7E"/>
    <w:rsid w:val="004A0ADF"/>
    <w:rsid w:val="00504494"/>
    <w:rsid w:val="00553B2B"/>
    <w:rsid w:val="00560C78"/>
    <w:rsid w:val="005808EC"/>
    <w:rsid w:val="006B148A"/>
    <w:rsid w:val="00731F1B"/>
    <w:rsid w:val="00837F87"/>
    <w:rsid w:val="00853A1D"/>
    <w:rsid w:val="00867AD2"/>
    <w:rsid w:val="008C79AC"/>
    <w:rsid w:val="008E1726"/>
    <w:rsid w:val="008F484F"/>
    <w:rsid w:val="009322EB"/>
    <w:rsid w:val="00A3155E"/>
    <w:rsid w:val="00A75968"/>
    <w:rsid w:val="00A843EB"/>
    <w:rsid w:val="00B64C10"/>
    <w:rsid w:val="00BC048A"/>
    <w:rsid w:val="00C02963"/>
    <w:rsid w:val="00C4193F"/>
    <w:rsid w:val="00CC47D3"/>
    <w:rsid w:val="00D16BF9"/>
    <w:rsid w:val="00D43DD3"/>
    <w:rsid w:val="00D44ABB"/>
    <w:rsid w:val="00E27672"/>
    <w:rsid w:val="00E60C24"/>
    <w:rsid w:val="00EC4855"/>
    <w:rsid w:val="00F51133"/>
    <w:rsid w:val="00F534E3"/>
    <w:rsid w:val="00F7236A"/>
    <w:rsid w:val="00F76E63"/>
    <w:rsid w:val="00FE2518"/>
    <w:rsid w:val="26227772"/>
    <w:rsid w:val="3C2E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 fillcolor="white">
      <v:fill color="white"/>
    </o:shapedefaults>
    <o:shapelayout v:ext="edit">
      <o:idmap v:ext="edit" data="2"/>
    </o:shapelayout>
  </w:shapeDefaults>
  <w:decimalSymbol w:val=","/>
  <w:listSeparator w:val=";"/>
  <w14:docId w14:val="6C9602A9"/>
  <w15:docId w15:val="{3CE8D586-2517-4029-BF4C-B9803F87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iCs/>
      <w:sz w:val="20"/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rsid w:val="00560C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60C78"/>
    <w:rPr>
      <w:rFonts w:ascii="Times New Roman" w:eastAsia="Times New Roman" w:hAnsi="Times New Roman" w:cs="Times New Roman"/>
      <w:sz w:val="22"/>
      <w:szCs w:val="22"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8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https://literacycloud.org/stories/309-i-likeyour-way/" TargetMode="External"/><Relationship Id="rId25" Type="http://schemas.openxmlformats.org/officeDocument/2006/relationships/image" Target="media/image15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4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3.png"/><Relationship Id="rId28" Type="http://schemas.openxmlformats.org/officeDocument/2006/relationships/hyperlink" Target="https://literacycloud.org/stories/309-i-likeyour-way/" TargetMode="External"/><Relationship Id="rId10" Type="http://schemas.openxmlformats.org/officeDocument/2006/relationships/footer" Target="footer1.xml"/><Relationship Id="rId19" Type="http://schemas.openxmlformats.org/officeDocument/2006/relationships/image" Target="media/image9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image" Target="media/image12.png"/><Relationship Id="rId27" Type="http://schemas.openxmlformats.org/officeDocument/2006/relationships/hyperlink" Target="https://literacycloud.org/stories/309-i-likeyour-way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/>
    <customShpInfo spid="_x0000_s1027"/>
    <customShpInfo spid="_x0000_s1028"/>
    <customShpInfo spid="_x0000_s1029"/>
    <customShpInfo spid="_x0000_s1031"/>
    <customShpInfo spid="_x0000_s1032"/>
    <customShpInfo spid="_x0000_s1033"/>
    <customShpInfo spid="_x0000_s1030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3E2FB8-0240-4342-B203-E4EE5EC60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22</Pages>
  <Words>5918</Words>
  <Characters>33733</Characters>
  <Application>Microsoft Office Word</Application>
  <DocSecurity>0</DocSecurity>
  <Lines>281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lenovo.slim3111@outlook.com</cp:lastModifiedBy>
  <cp:revision>14</cp:revision>
  <cp:lastPrinted>2022-07-13T06:14:00Z</cp:lastPrinted>
  <dcterms:created xsi:type="dcterms:W3CDTF">2022-07-13T04:18:00Z</dcterms:created>
  <dcterms:modified xsi:type="dcterms:W3CDTF">2023-11-22T15:57:00Z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2022-07-13T00:00:00Z</vt:filetime>
  </property>
  <property fmtid="{D5CDD505-2E9C-101B-9397-08002B2CF9AE}" pid="5" name="KSOProductBuildVer">
    <vt:lpwstr>1033-11.2.0.11156</vt:lpwstr>
  </property>
  <property fmtid="{D5CDD505-2E9C-101B-9397-08002B2CF9AE}" pid="6" name="ICV">
    <vt:lpwstr>7A64EA4F6993419C9847423EDB347AB8</vt:lpwstr>
  </property>
</Properties>
</file>